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B78" w:rsidRDefault="00ED5E93">
      <w:pPr>
        <w:ind w:left="510" w:right="90"/>
        <w:jc w:val="center"/>
        <w:rPr>
          <w:b/>
          <w:bCs/>
          <w:sz w:val="40"/>
          <w:szCs w:val="40"/>
        </w:rPr>
      </w:pPr>
      <w:r>
        <w:rPr>
          <w:noProof/>
          <w:sz w:val="32"/>
          <w:szCs w:val="32"/>
          <w:lang w:val="en-US"/>
        </w:rPr>
        <w:drawing>
          <wp:anchor distT="0" distB="0" distL="114300" distR="114300" simplePos="0" relativeHeight="251771904" behindDoc="1" locked="0" layoutInCell="1" allowOverlap="1">
            <wp:simplePos x="0" y="0"/>
            <wp:positionH relativeFrom="column">
              <wp:posOffset>-377190</wp:posOffset>
            </wp:positionH>
            <wp:positionV relativeFrom="paragraph">
              <wp:posOffset>-539750</wp:posOffset>
            </wp:positionV>
            <wp:extent cx="6536690" cy="9176385"/>
            <wp:effectExtent l="9525" t="9525" r="22225" b="19050"/>
            <wp:wrapNone/>
            <wp:docPr id="2" name="Picture 2"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hung doi"/>
                    <pic:cNvPicPr>
                      <a:picLocks noChangeAspect="1"/>
                    </pic:cNvPicPr>
                  </pic:nvPicPr>
                  <pic:blipFill>
                    <a:blip r:embed="rId9"/>
                    <a:stretch>
                      <a:fillRect/>
                    </a:stretch>
                  </pic:blipFill>
                  <pic:spPr>
                    <a:xfrm>
                      <a:off x="0" y="0"/>
                      <a:ext cx="6536690" cy="9176385"/>
                    </a:xfrm>
                    <a:prstGeom prst="rect">
                      <a:avLst/>
                    </a:prstGeom>
                    <a:solidFill>
                      <a:srgbClr val="0000FF"/>
                    </a:solidFill>
                    <a:ln w="9525" cap="flat" cmpd="sng">
                      <a:solidFill>
                        <a:srgbClr val="0000FF"/>
                      </a:solidFill>
                      <a:prstDash val="solid"/>
                      <a:miter/>
                      <a:headEnd type="none" w="med" len="med"/>
                      <a:tailEnd type="none" w="med" len="med"/>
                    </a:ln>
                  </pic:spPr>
                </pic:pic>
              </a:graphicData>
            </a:graphic>
          </wp:anchor>
        </w:drawing>
      </w:r>
      <w:r>
        <w:rPr>
          <w:sz w:val="40"/>
          <w:szCs w:val="40"/>
        </w:rPr>
        <w:t xml:space="preserve"> </w:t>
      </w:r>
      <w:r>
        <w:rPr>
          <w:b/>
          <w:bCs/>
          <w:sz w:val="40"/>
          <w:szCs w:val="40"/>
        </w:rPr>
        <w:t>ĐẠI HỌC MỎ - ĐỊA CHẤT</w:t>
      </w:r>
    </w:p>
    <w:p w:rsidR="00336B78" w:rsidRDefault="00336B78">
      <w:pPr>
        <w:jc w:val="center"/>
        <w:rPr>
          <w:b/>
          <w:bCs/>
          <w:sz w:val="40"/>
          <w:szCs w:val="40"/>
        </w:rPr>
      </w:pPr>
    </w:p>
    <w:p w:rsidR="00336B78" w:rsidRDefault="00336B78">
      <w:pPr>
        <w:jc w:val="center"/>
        <w:rPr>
          <w:b/>
          <w:bCs/>
          <w:sz w:val="40"/>
          <w:szCs w:val="40"/>
        </w:rPr>
      </w:pPr>
    </w:p>
    <w:p w:rsidR="00336B78" w:rsidRDefault="00ED5E93">
      <w:pPr>
        <w:pStyle w:val="BodyText"/>
        <w:spacing w:before="259"/>
        <w:ind w:left="637" w:right="531"/>
        <w:jc w:val="center"/>
        <w:rPr>
          <w:rFonts w:ascii="Carlito" w:hAnsi="Carlito"/>
        </w:rPr>
      </w:pPr>
      <w:r>
        <w:rPr>
          <w:rFonts w:ascii="Carlito" w:hAnsi="Carlito"/>
        </w:rPr>
        <w:t>----</w:t>
      </w:r>
      <w:r>
        <w:rPr>
          <w:rFonts w:ascii="Carlito" w:hAnsi="Carlito"/>
          <w:spacing w:val="-2"/>
        </w:rPr>
        <w:t>-</w:t>
      </w:r>
      <w:r>
        <w:rPr>
          <w:rFonts w:ascii="Wingdings" w:hAnsi="Wingdings"/>
          <w:w w:val="274"/>
        </w:rPr>
        <w:t></w:t>
      </w:r>
      <w:r>
        <w:rPr>
          <w:rFonts w:ascii="Wingdings" w:hAnsi="Wingdings"/>
          <w:w w:val="274"/>
        </w:rPr>
        <w:t></w:t>
      </w:r>
      <w:r>
        <w:rPr>
          <w:rFonts w:ascii="Wingdings" w:hAnsi="Wingdings"/>
          <w:spacing w:val="-1"/>
          <w:w w:val="334"/>
        </w:rPr>
        <w:t></w:t>
      </w:r>
      <w:r>
        <w:rPr>
          <w:rFonts w:ascii="Wingdings" w:hAnsi="Wingdings"/>
          <w:spacing w:val="-3"/>
          <w:w w:val="274"/>
        </w:rPr>
        <w:t></w:t>
      </w:r>
      <w:r>
        <w:rPr>
          <w:rFonts w:ascii="Wingdings" w:hAnsi="Wingdings"/>
          <w:w w:val="274"/>
        </w:rPr>
        <w:t></w:t>
      </w:r>
      <w:r>
        <w:rPr>
          <w:rFonts w:ascii="Carlito" w:hAnsi="Carlito"/>
          <w:spacing w:val="-1"/>
        </w:rPr>
        <w:t>-</w:t>
      </w:r>
      <w:r>
        <w:rPr>
          <w:rFonts w:ascii="Carlito" w:hAnsi="Carlito"/>
          <w:spacing w:val="-2"/>
        </w:rPr>
        <w:t>-</w:t>
      </w:r>
      <w:r>
        <w:rPr>
          <w:rFonts w:ascii="Carlito" w:hAnsi="Carlito"/>
          <w:spacing w:val="-1"/>
        </w:rPr>
        <w:t>-</w:t>
      </w:r>
      <w:r>
        <w:rPr>
          <w:rFonts w:ascii="Carlito" w:hAnsi="Carlito"/>
        </w:rPr>
        <w:t>--</w:t>
      </w:r>
    </w:p>
    <w:p w:rsidR="00336B78" w:rsidRDefault="00ED5E93">
      <w:pPr>
        <w:pStyle w:val="BodyText"/>
        <w:spacing w:before="259"/>
        <w:ind w:left="637" w:right="531"/>
        <w:jc w:val="center"/>
        <w:rPr>
          <w:rFonts w:ascii="Carlito"/>
          <w:sz w:val="32"/>
          <w:lang w:val="vi-VN" w:eastAsia="vi-VN"/>
        </w:rPr>
      </w:pPr>
      <w:r>
        <w:rPr>
          <w:rFonts w:ascii="Carlito"/>
          <w:noProof/>
          <w:sz w:val="32"/>
          <w:lang w:val="en-US"/>
        </w:rPr>
        <w:drawing>
          <wp:inline distT="0" distB="0" distL="114300" distR="114300">
            <wp:extent cx="1390015" cy="1369060"/>
            <wp:effectExtent l="0" t="0" r="12065" b="2540"/>
            <wp:docPr id="4" name="Picture 1" descr="Logo_Truong_Dai_hoc_Mo_-_Dia_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_Truong_Dai_hoc_Mo_-_Dia_chat"/>
                    <pic:cNvPicPr>
                      <a:picLocks noChangeAspect="1"/>
                    </pic:cNvPicPr>
                  </pic:nvPicPr>
                  <pic:blipFill>
                    <a:blip r:embed="rId10"/>
                    <a:stretch>
                      <a:fillRect/>
                    </a:stretch>
                  </pic:blipFill>
                  <pic:spPr>
                    <a:xfrm>
                      <a:off x="0" y="0"/>
                      <a:ext cx="1390015" cy="1369060"/>
                    </a:xfrm>
                    <a:prstGeom prst="rect">
                      <a:avLst/>
                    </a:prstGeom>
                    <a:noFill/>
                    <a:ln>
                      <a:noFill/>
                    </a:ln>
                  </pic:spPr>
                </pic:pic>
              </a:graphicData>
            </a:graphic>
          </wp:inline>
        </w:drawing>
      </w:r>
    </w:p>
    <w:p w:rsidR="00336B78" w:rsidRDefault="00ED5E93">
      <w:pPr>
        <w:pStyle w:val="BodyText"/>
        <w:spacing w:before="259"/>
        <w:ind w:left="637" w:right="531"/>
        <w:jc w:val="center"/>
        <w:rPr>
          <w:b/>
          <w:bCs/>
          <w:sz w:val="40"/>
          <w:szCs w:val="40"/>
          <w:lang w:val="en-US" w:eastAsia="vi-VN"/>
        </w:rPr>
      </w:pPr>
      <w:r>
        <w:rPr>
          <w:b/>
          <w:bCs/>
          <w:sz w:val="40"/>
          <w:szCs w:val="40"/>
          <w:lang w:val="en-US" w:eastAsia="vi-VN"/>
        </w:rPr>
        <w:t xml:space="preserve">BÁO CÁO TỔNG KẾT </w:t>
      </w:r>
    </w:p>
    <w:p w:rsidR="00336B78" w:rsidRDefault="00ED5E93">
      <w:pPr>
        <w:pStyle w:val="BodyText"/>
        <w:spacing w:before="259"/>
        <w:ind w:left="637" w:right="531"/>
        <w:jc w:val="center"/>
        <w:rPr>
          <w:b/>
          <w:bCs/>
          <w:sz w:val="40"/>
          <w:szCs w:val="40"/>
          <w:lang w:val="en-US" w:eastAsia="vi-VN"/>
        </w:rPr>
      </w:pPr>
      <w:r>
        <w:rPr>
          <w:b/>
          <w:bCs/>
          <w:sz w:val="40"/>
          <w:szCs w:val="40"/>
          <w:lang w:val="en-US" w:eastAsia="vi-VN"/>
        </w:rPr>
        <w:t>NGHIÊN CỨU KHOA HỌC</w:t>
      </w:r>
    </w:p>
    <w:p w:rsidR="00336B78" w:rsidRDefault="00ED5E93">
      <w:pPr>
        <w:pStyle w:val="BodyText"/>
        <w:spacing w:before="259"/>
        <w:ind w:left="637" w:right="531"/>
        <w:jc w:val="center"/>
        <w:rPr>
          <w:b/>
          <w:bCs/>
          <w:sz w:val="40"/>
          <w:szCs w:val="40"/>
          <w:lang w:val="en-US" w:eastAsia="vi-VN"/>
        </w:rPr>
      </w:pPr>
      <w:r>
        <w:rPr>
          <w:b/>
          <w:bCs/>
          <w:sz w:val="40"/>
          <w:szCs w:val="40"/>
          <w:lang w:val="en-US" w:eastAsia="vi-VN"/>
        </w:rPr>
        <w:t>TÌM HIỂU MỘT SỐ KỸ THUẬT NÂNG CAO CHẤT LƯỢNG ẢNH VÀ ỨNG DỤNG</w:t>
      </w:r>
    </w:p>
    <w:p w:rsidR="00336B78" w:rsidRDefault="00336B78">
      <w:pPr>
        <w:pStyle w:val="BodyText"/>
        <w:spacing w:before="259"/>
        <w:ind w:left="637" w:right="531"/>
        <w:jc w:val="center"/>
        <w:rPr>
          <w:b/>
          <w:bCs/>
          <w:sz w:val="32"/>
          <w:lang w:val="en-US" w:eastAsia="vi-VN"/>
        </w:rPr>
      </w:pPr>
    </w:p>
    <w:p w:rsidR="00336B78" w:rsidRDefault="00ED5E93" w:rsidP="00621F00">
      <w:pPr>
        <w:pStyle w:val="BodyText"/>
        <w:spacing w:before="259" w:line="360" w:lineRule="auto"/>
        <w:ind w:right="531" w:firstLineChars="800" w:firstLine="2570"/>
        <w:jc w:val="both"/>
        <w:rPr>
          <w:b/>
          <w:bCs/>
          <w:sz w:val="28"/>
          <w:szCs w:val="28"/>
          <w:lang w:val="en-US" w:eastAsia="vi-VN"/>
        </w:rPr>
      </w:pPr>
      <w:r>
        <w:rPr>
          <w:b/>
          <w:bCs/>
          <w:sz w:val="32"/>
          <w:lang w:val="en-US" w:eastAsia="vi-VN"/>
        </w:rPr>
        <w:t xml:space="preserve"> </w:t>
      </w:r>
      <w:proofErr w:type="spellStart"/>
      <w:r>
        <w:rPr>
          <w:b/>
          <w:bCs/>
          <w:sz w:val="28"/>
          <w:szCs w:val="28"/>
          <w:lang w:val="en-US" w:eastAsia="vi-VN"/>
        </w:rPr>
        <w:t>Chủ</w:t>
      </w:r>
      <w:proofErr w:type="spellEnd"/>
      <w:r>
        <w:rPr>
          <w:b/>
          <w:bCs/>
          <w:sz w:val="28"/>
          <w:szCs w:val="28"/>
          <w:lang w:val="en-US" w:eastAsia="vi-VN"/>
        </w:rPr>
        <w:t xml:space="preserve"> </w:t>
      </w:r>
      <w:proofErr w:type="spellStart"/>
      <w:r>
        <w:rPr>
          <w:b/>
          <w:bCs/>
          <w:sz w:val="28"/>
          <w:szCs w:val="28"/>
          <w:lang w:val="en-US" w:eastAsia="vi-VN"/>
        </w:rPr>
        <w:t>nhiệm</w:t>
      </w:r>
      <w:proofErr w:type="spellEnd"/>
      <w:r>
        <w:rPr>
          <w:b/>
          <w:bCs/>
          <w:sz w:val="28"/>
          <w:szCs w:val="28"/>
          <w:lang w:val="en-US" w:eastAsia="vi-VN"/>
        </w:rPr>
        <w:t xml:space="preserve"> </w:t>
      </w:r>
      <w:proofErr w:type="spellStart"/>
      <w:r>
        <w:rPr>
          <w:b/>
          <w:bCs/>
          <w:sz w:val="28"/>
          <w:szCs w:val="28"/>
          <w:lang w:val="en-US" w:eastAsia="vi-VN"/>
        </w:rPr>
        <w:t>đề</w:t>
      </w:r>
      <w:proofErr w:type="spellEnd"/>
      <w:r>
        <w:rPr>
          <w:b/>
          <w:bCs/>
          <w:sz w:val="28"/>
          <w:szCs w:val="28"/>
          <w:lang w:val="en-US" w:eastAsia="vi-VN"/>
        </w:rPr>
        <w:t xml:space="preserve"> </w:t>
      </w:r>
      <w:proofErr w:type="spellStart"/>
      <w:r>
        <w:rPr>
          <w:b/>
          <w:bCs/>
          <w:sz w:val="28"/>
          <w:szCs w:val="28"/>
          <w:lang w:val="en-US" w:eastAsia="vi-VN"/>
        </w:rPr>
        <w:t>tài</w:t>
      </w:r>
      <w:proofErr w:type="spellEnd"/>
      <w:r>
        <w:rPr>
          <w:b/>
          <w:bCs/>
          <w:sz w:val="28"/>
          <w:szCs w:val="28"/>
          <w:lang w:val="en-US" w:eastAsia="vi-VN"/>
        </w:rPr>
        <w:t xml:space="preserve">  </w:t>
      </w:r>
      <w:r>
        <w:rPr>
          <w:b/>
          <w:bCs/>
          <w:sz w:val="28"/>
          <w:szCs w:val="28"/>
          <w:lang w:val="en-US" w:eastAsia="vi-VN"/>
        </w:rPr>
        <w:t xml:space="preserve">         </w:t>
      </w:r>
      <w:r>
        <w:rPr>
          <w:b/>
          <w:bCs/>
          <w:sz w:val="28"/>
          <w:szCs w:val="28"/>
          <w:lang w:val="en-US" w:eastAsia="vi-VN"/>
        </w:rPr>
        <w:t xml:space="preserve">: </w:t>
      </w:r>
      <w:proofErr w:type="spellStart"/>
      <w:r>
        <w:rPr>
          <w:b/>
          <w:bCs/>
          <w:sz w:val="28"/>
          <w:szCs w:val="28"/>
          <w:lang w:val="en-US" w:eastAsia="vi-VN"/>
        </w:rPr>
        <w:t>Nguyễn</w:t>
      </w:r>
      <w:proofErr w:type="spellEnd"/>
      <w:r>
        <w:rPr>
          <w:b/>
          <w:bCs/>
          <w:sz w:val="28"/>
          <w:szCs w:val="28"/>
          <w:lang w:val="en-US" w:eastAsia="vi-VN"/>
        </w:rPr>
        <w:t xml:space="preserve"> </w:t>
      </w:r>
      <w:proofErr w:type="spellStart"/>
      <w:r>
        <w:rPr>
          <w:b/>
          <w:bCs/>
          <w:sz w:val="28"/>
          <w:szCs w:val="28"/>
          <w:lang w:val="en-US" w:eastAsia="vi-VN"/>
        </w:rPr>
        <w:t>Hồng</w:t>
      </w:r>
      <w:proofErr w:type="spellEnd"/>
      <w:r>
        <w:rPr>
          <w:b/>
          <w:bCs/>
          <w:sz w:val="28"/>
          <w:szCs w:val="28"/>
          <w:lang w:val="en-US" w:eastAsia="vi-VN"/>
        </w:rPr>
        <w:t xml:space="preserve"> </w:t>
      </w:r>
      <w:proofErr w:type="spellStart"/>
      <w:r>
        <w:rPr>
          <w:b/>
          <w:bCs/>
          <w:sz w:val="28"/>
          <w:szCs w:val="28"/>
          <w:lang w:val="en-US" w:eastAsia="vi-VN"/>
        </w:rPr>
        <w:t>Quân</w:t>
      </w:r>
      <w:proofErr w:type="spellEnd"/>
    </w:p>
    <w:p w:rsidR="00336B78" w:rsidRDefault="00ED5E93" w:rsidP="00621F00">
      <w:pPr>
        <w:pStyle w:val="BodyText"/>
        <w:spacing w:before="259" w:line="360" w:lineRule="auto"/>
        <w:ind w:right="531" w:firstLineChars="950" w:firstLine="2670"/>
        <w:rPr>
          <w:b/>
          <w:bCs/>
          <w:sz w:val="28"/>
          <w:szCs w:val="28"/>
          <w:lang w:val="en-US" w:eastAsia="vi-VN"/>
        </w:rPr>
      </w:pPr>
      <w:proofErr w:type="spellStart"/>
      <w:r>
        <w:rPr>
          <w:b/>
          <w:bCs/>
          <w:sz w:val="28"/>
          <w:szCs w:val="28"/>
          <w:lang w:val="en-US" w:eastAsia="vi-VN"/>
        </w:rPr>
        <w:t>Thành</w:t>
      </w:r>
      <w:proofErr w:type="spellEnd"/>
      <w:r>
        <w:rPr>
          <w:b/>
          <w:bCs/>
          <w:sz w:val="28"/>
          <w:szCs w:val="28"/>
          <w:lang w:val="en-US" w:eastAsia="vi-VN"/>
        </w:rPr>
        <w:t xml:space="preserve"> </w:t>
      </w:r>
      <w:proofErr w:type="spellStart"/>
      <w:r>
        <w:rPr>
          <w:b/>
          <w:bCs/>
          <w:sz w:val="28"/>
          <w:szCs w:val="28"/>
          <w:lang w:val="en-US" w:eastAsia="vi-VN"/>
        </w:rPr>
        <w:t>viên</w:t>
      </w:r>
      <w:proofErr w:type="spellEnd"/>
      <w:r>
        <w:rPr>
          <w:b/>
          <w:bCs/>
          <w:sz w:val="28"/>
          <w:szCs w:val="28"/>
          <w:lang w:val="en-US" w:eastAsia="vi-VN"/>
        </w:rPr>
        <w:t xml:space="preserve">         </w:t>
      </w:r>
      <w:r>
        <w:rPr>
          <w:b/>
          <w:bCs/>
          <w:sz w:val="28"/>
          <w:szCs w:val="28"/>
          <w:lang w:val="en-US" w:eastAsia="vi-VN"/>
        </w:rPr>
        <w:t xml:space="preserve">  </w:t>
      </w:r>
      <w:r>
        <w:rPr>
          <w:b/>
          <w:bCs/>
          <w:sz w:val="28"/>
          <w:szCs w:val="28"/>
          <w:lang w:val="en-US" w:eastAsia="vi-VN"/>
        </w:rPr>
        <w:t xml:space="preserve"> </w:t>
      </w:r>
      <w:r>
        <w:rPr>
          <w:b/>
          <w:bCs/>
          <w:sz w:val="28"/>
          <w:szCs w:val="28"/>
          <w:lang w:val="en-US" w:eastAsia="vi-VN"/>
        </w:rPr>
        <w:t xml:space="preserve">         </w:t>
      </w:r>
      <w:r>
        <w:rPr>
          <w:b/>
          <w:bCs/>
          <w:sz w:val="28"/>
          <w:szCs w:val="28"/>
          <w:lang w:val="en-US" w:eastAsia="vi-VN"/>
        </w:rPr>
        <w:t xml:space="preserve">: </w:t>
      </w:r>
      <w:proofErr w:type="spellStart"/>
      <w:r>
        <w:rPr>
          <w:b/>
          <w:bCs/>
          <w:sz w:val="28"/>
          <w:szCs w:val="28"/>
          <w:lang w:val="en-US" w:eastAsia="vi-VN"/>
        </w:rPr>
        <w:t>Hồ</w:t>
      </w:r>
      <w:proofErr w:type="spellEnd"/>
      <w:r>
        <w:rPr>
          <w:b/>
          <w:bCs/>
          <w:sz w:val="28"/>
          <w:szCs w:val="28"/>
          <w:lang w:val="en-US" w:eastAsia="vi-VN"/>
        </w:rPr>
        <w:t xml:space="preserve"> </w:t>
      </w:r>
      <w:proofErr w:type="spellStart"/>
      <w:r>
        <w:rPr>
          <w:b/>
          <w:bCs/>
          <w:sz w:val="28"/>
          <w:szCs w:val="28"/>
          <w:lang w:val="en-US" w:eastAsia="vi-VN"/>
        </w:rPr>
        <w:t>Thị</w:t>
      </w:r>
      <w:proofErr w:type="spellEnd"/>
      <w:r>
        <w:rPr>
          <w:b/>
          <w:bCs/>
          <w:sz w:val="28"/>
          <w:szCs w:val="28"/>
          <w:lang w:val="en-US" w:eastAsia="vi-VN"/>
        </w:rPr>
        <w:t xml:space="preserve"> </w:t>
      </w:r>
      <w:proofErr w:type="spellStart"/>
      <w:r>
        <w:rPr>
          <w:b/>
          <w:bCs/>
          <w:sz w:val="28"/>
          <w:szCs w:val="28"/>
          <w:lang w:val="en-US" w:eastAsia="vi-VN"/>
        </w:rPr>
        <w:t>Phương</w:t>
      </w:r>
      <w:proofErr w:type="spellEnd"/>
    </w:p>
    <w:p w:rsidR="00336B78" w:rsidRDefault="00ED5E93" w:rsidP="00621F00">
      <w:pPr>
        <w:pStyle w:val="BodyText"/>
        <w:spacing w:before="259" w:line="360" w:lineRule="auto"/>
        <w:ind w:right="531" w:firstLineChars="950" w:firstLine="2670"/>
        <w:rPr>
          <w:b/>
          <w:bCs/>
          <w:sz w:val="28"/>
          <w:szCs w:val="28"/>
          <w:lang w:val="en-US" w:eastAsia="vi-VN"/>
        </w:rPr>
      </w:pPr>
      <w:r>
        <w:rPr>
          <w:b/>
          <w:bCs/>
          <w:sz w:val="28"/>
          <w:szCs w:val="28"/>
          <w:lang w:val="en-US" w:eastAsia="vi-VN"/>
        </w:rPr>
        <w:tab/>
      </w:r>
      <w:r>
        <w:rPr>
          <w:b/>
          <w:bCs/>
          <w:sz w:val="28"/>
          <w:szCs w:val="28"/>
          <w:lang w:val="en-US" w:eastAsia="vi-VN"/>
        </w:rPr>
        <w:tab/>
      </w:r>
      <w:r>
        <w:rPr>
          <w:b/>
          <w:bCs/>
          <w:sz w:val="28"/>
          <w:szCs w:val="28"/>
          <w:lang w:val="en-US" w:eastAsia="vi-VN"/>
        </w:rPr>
        <w:tab/>
      </w:r>
      <w:r>
        <w:rPr>
          <w:b/>
          <w:bCs/>
          <w:sz w:val="28"/>
          <w:szCs w:val="28"/>
          <w:lang w:val="en-US" w:eastAsia="vi-VN"/>
        </w:rPr>
        <w:tab/>
        <w:t xml:space="preserve">       </w:t>
      </w:r>
      <w:proofErr w:type="spellStart"/>
      <w:r>
        <w:rPr>
          <w:b/>
          <w:bCs/>
          <w:sz w:val="28"/>
          <w:szCs w:val="28"/>
          <w:lang w:val="en-US" w:eastAsia="vi-VN"/>
        </w:rPr>
        <w:t>Nguyễn</w:t>
      </w:r>
      <w:proofErr w:type="spellEnd"/>
      <w:r>
        <w:rPr>
          <w:b/>
          <w:bCs/>
          <w:sz w:val="28"/>
          <w:szCs w:val="28"/>
          <w:lang w:val="en-US" w:eastAsia="vi-VN"/>
        </w:rPr>
        <w:t xml:space="preserve"> </w:t>
      </w:r>
      <w:proofErr w:type="spellStart"/>
      <w:r>
        <w:rPr>
          <w:b/>
          <w:bCs/>
          <w:sz w:val="28"/>
          <w:szCs w:val="28"/>
          <w:lang w:val="en-US" w:eastAsia="vi-VN"/>
        </w:rPr>
        <w:t>Viết</w:t>
      </w:r>
      <w:proofErr w:type="spellEnd"/>
      <w:r>
        <w:rPr>
          <w:b/>
          <w:bCs/>
          <w:sz w:val="28"/>
          <w:szCs w:val="28"/>
          <w:lang w:val="en-US" w:eastAsia="vi-VN"/>
        </w:rPr>
        <w:t xml:space="preserve"> </w:t>
      </w:r>
      <w:proofErr w:type="spellStart"/>
      <w:r>
        <w:rPr>
          <w:b/>
          <w:bCs/>
          <w:sz w:val="28"/>
          <w:szCs w:val="28"/>
          <w:lang w:val="en-US" w:eastAsia="vi-VN"/>
        </w:rPr>
        <w:t>Hoàng</w:t>
      </w:r>
      <w:proofErr w:type="spellEnd"/>
      <w:r>
        <w:rPr>
          <w:b/>
          <w:bCs/>
          <w:sz w:val="28"/>
          <w:szCs w:val="28"/>
          <w:lang w:val="en-US" w:eastAsia="vi-VN"/>
        </w:rPr>
        <w:t xml:space="preserve"> Nam</w:t>
      </w:r>
    </w:p>
    <w:p w:rsidR="00336B78" w:rsidRDefault="00ED5E93">
      <w:pPr>
        <w:pStyle w:val="BodyText"/>
        <w:spacing w:before="259" w:line="360" w:lineRule="auto"/>
        <w:ind w:left="637" w:right="531"/>
        <w:jc w:val="both"/>
        <w:rPr>
          <w:b/>
          <w:bCs/>
          <w:sz w:val="28"/>
          <w:szCs w:val="28"/>
          <w:lang w:val="en-US" w:eastAsia="vi-VN"/>
        </w:rPr>
      </w:pPr>
      <w:r>
        <w:rPr>
          <w:b/>
          <w:bCs/>
          <w:sz w:val="28"/>
          <w:szCs w:val="28"/>
          <w:lang w:val="en-US" w:eastAsia="vi-VN"/>
        </w:rPr>
        <w:tab/>
      </w:r>
      <w:r>
        <w:rPr>
          <w:b/>
          <w:bCs/>
          <w:sz w:val="28"/>
          <w:szCs w:val="28"/>
          <w:lang w:val="en-US" w:eastAsia="vi-VN"/>
        </w:rPr>
        <w:tab/>
      </w:r>
      <w:r>
        <w:rPr>
          <w:b/>
          <w:bCs/>
          <w:sz w:val="28"/>
          <w:szCs w:val="28"/>
          <w:lang w:val="en-US" w:eastAsia="vi-VN"/>
        </w:rPr>
        <w:tab/>
      </w:r>
      <w:r>
        <w:rPr>
          <w:b/>
          <w:bCs/>
          <w:sz w:val="28"/>
          <w:szCs w:val="28"/>
          <w:lang w:val="en-US" w:eastAsia="vi-VN"/>
        </w:rPr>
        <w:tab/>
      </w:r>
      <w:r>
        <w:rPr>
          <w:b/>
          <w:bCs/>
          <w:sz w:val="28"/>
          <w:szCs w:val="28"/>
          <w:lang w:val="en-US" w:eastAsia="vi-VN"/>
        </w:rPr>
        <w:tab/>
      </w:r>
      <w:r>
        <w:rPr>
          <w:b/>
          <w:bCs/>
          <w:sz w:val="28"/>
          <w:szCs w:val="28"/>
          <w:lang w:val="en-US" w:eastAsia="vi-VN"/>
        </w:rPr>
        <w:tab/>
      </w:r>
      <w:r>
        <w:rPr>
          <w:b/>
          <w:bCs/>
          <w:sz w:val="28"/>
          <w:szCs w:val="28"/>
          <w:lang w:val="en-US" w:eastAsia="vi-VN"/>
        </w:rPr>
        <w:tab/>
      </w:r>
      <w:r>
        <w:rPr>
          <w:b/>
          <w:bCs/>
          <w:sz w:val="28"/>
          <w:szCs w:val="28"/>
          <w:lang w:val="en-US" w:eastAsia="vi-VN"/>
        </w:rPr>
        <w:t xml:space="preserve">         </w:t>
      </w:r>
      <w:proofErr w:type="spellStart"/>
      <w:r>
        <w:rPr>
          <w:b/>
          <w:bCs/>
          <w:sz w:val="28"/>
          <w:szCs w:val="28"/>
          <w:lang w:val="en-US" w:eastAsia="vi-VN"/>
        </w:rPr>
        <w:t>Lê</w:t>
      </w:r>
      <w:proofErr w:type="spellEnd"/>
      <w:r>
        <w:rPr>
          <w:b/>
          <w:bCs/>
          <w:sz w:val="28"/>
          <w:szCs w:val="28"/>
          <w:lang w:val="en-US" w:eastAsia="vi-VN"/>
        </w:rPr>
        <w:t xml:space="preserve"> </w:t>
      </w:r>
      <w:proofErr w:type="spellStart"/>
      <w:r>
        <w:rPr>
          <w:b/>
          <w:bCs/>
          <w:sz w:val="28"/>
          <w:szCs w:val="28"/>
          <w:lang w:val="en-US" w:eastAsia="vi-VN"/>
        </w:rPr>
        <w:t>Ngọc</w:t>
      </w:r>
      <w:proofErr w:type="spellEnd"/>
      <w:r>
        <w:rPr>
          <w:b/>
          <w:bCs/>
          <w:sz w:val="28"/>
          <w:szCs w:val="28"/>
          <w:lang w:val="en-US" w:eastAsia="vi-VN"/>
        </w:rPr>
        <w:t xml:space="preserve"> </w:t>
      </w:r>
      <w:proofErr w:type="spellStart"/>
      <w:r>
        <w:rPr>
          <w:b/>
          <w:bCs/>
          <w:sz w:val="28"/>
          <w:szCs w:val="28"/>
          <w:lang w:val="en-US" w:eastAsia="vi-VN"/>
        </w:rPr>
        <w:t>Lân</w:t>
      </w:r>
      <w:proofErr w:type="spellEnd"/>
    </w:p>
    <w:p w:rsidR="00336B78" w:rsidRDefault="00ED5E93">
      <w:pPr>
        <w:spacing w:line="360" w:lineRule="auto"/>
        <w:rPr>
          <w:b/>
          <w:bCs/>
          <w:color w:val="000000" w:themeColor="text1"/>
          <w:sz w:val="28"/>
          <w:szCs w:val="28"/>
        </w:rPr>
      </w:pPr>
      <w:r>
        <w:rPr>
          <w:b/>
          <w:bCs/>
          <w:sz w:val="28"/>
          <w:szCs w:val="28"/>
        </w:rPr>
        <w:t xml:space="preserve">                                      </w:t>
      </w:r>
      <w:r>
        <w:rPr>
          <w:b/>
          <w:bCs/>
          <w:color w:val="000000" w:themeColor="text1"/>
          <w:sz w:val="28"/>
          <w:szCs w:val="28"/>
        </w:rPr>
        <w:t xml:space="preserve"> Lớp</w:t>
      </w:r>
      <w:r>
        <w:rPr>
          <w:b/>
          <w:bCs/>
          <w:color w:val="000000" w:themeColor="text1"/>
          <w:sz w:val="28"/>
          <w:szCs w:val="28"/>
        </w:rPr>
        <w:tab/>
      </w:r>
      <w:r>
        <w:rPr>
          <w:b/>
          <w:bCs/>
          <w:color w:val="000000" w:themeColor="text1"/>
          <w:sz w:val="28"/>
          <w:szCs w:val="28"/>
        </w:rPr>
        <w:tab/>
        <w:t xml:space="preserve">      </w:t>
      </w:r>
      <w:r>
        <w:rPr>
          <w:b/>
          <w:bCs/>
          <w:color w:val="000000" w:themeColor="text1"/>
          <w:sz w:val="28"/>
          <w:szCs w:val="28"/>
          <w:lang w:val="en-US"/>
        </w:rPr>
        <w:t xml:space="preserve">           </w:t>
      </w:r>
      <w:r>
        <w:rPr>
          <w:b/>
          <w:bCs/>
          <w:color w:val="000000" w:themeColor="text1"/>
          <w:sz w:val="28"/>
          <w:szCs w:val="28"/>
        </w:rPr>
        <w:t>: CNTTK65C1</w:t>
      </w:r>
    </w:p>
    <w:p w:rsidR="00336B78" w:rsidRDefault="00ED5E93">
      <w:pPr>
        <w:spacing w:line="360" w:lineRule="auto"/>
        <w:rPr>
          <w:b/>
          <w:bCs/>
          <w:color w:val="000000" w:themeColor="text1"/>
          <w:sz w:val="28"/>
          <w:szCs w:val="28"/>
        </w:rPr>
      </w:pPr>
      <w:r>
        <w:rPr>
          <w:b/>
          <w:bCs/>
          <w:color w:val="000000" w:themeColor="text1"/>
          <w:sz w:val="28"/>
          <w:szCs w:val="28"/>
        </w:rPr>
        <w:t xml:space="preserve">                                       Khoa</w:t>
      </w:r>
      <w:r>
        <w:rPr>
          <w:b/>
          <w:bCs/>
          <w:color w:val="000000" w:themeColor="text1"/>
          <w:sz w:val="28"/>
          <w:szCs w:val="28"/>
        </w:rPr>
        <w:tab/>
      </w:r>
      <w:r>
        <w:rPr>
          <w:b/>
          <w:bCs/>
          <w:color w:val="000000" w:themeColor="text1"/>
          <w:sz w:val="28"/>
          <w:szCs w:val="28"/>
        </w:rPr>
        <w:tab/>
      </w:r>
      <w:r>
        <w:rPr>
          <w:b/>
          <w:bCs/>
          <w:color w:val="000000" w:themeColor="text1"/>
          <w:sz w:val="28"/>
          <w:szCs w:val="28"/>
        </w:rPr>
        <w:t xml:space="preserve">                 : Công nghệ thông tin</w:t>
      </w:r>
    </w:p>
    <w:p w:rsidR="00336B78" w:rsidRDefault="00ED5E93">
      <w:pPr>
        <w:spacing w:line="360" w:lineRule="auto"/>
        <w:rPr>
          <w:b/>
          <w:bCs/>
          <w:color w:val="000000" w:themeColor="text1"/>
          <w:sz w:val="28"/>
          <w:szCs w:val="28"/>
        </w:rPr>
      </w:pPr>
      <w:r>
        <w:rPr>
          <w:b/>
          <w:bCs/>
          <w:color w:val="000000" w:themeColor="text1"/>
          <w:sz w:val="28"/>
          <w:szCs w:val="28"/>
        </w:rPr>
        <w:t xml:space="preserve">                                       Giảng viên hướng dẫn  : ThS.Dương Thị Tâm</w:t>
      </w:r>
    </w:p>
    <w:p w:rsidR="00336B78" w:rsidRDefault="00336B78">
      <w:pPr>
        <w:pStyle w:val="BodyText"/>
        <w:spacing w:before="259"/>
        <w:ind w:left="637" w:right="531"/>
        <w:jc w:val="center"/>
        <w:rPr>
          <w:rFonts w:ascii="Carlito"/>
          <w:sz w:val="32"/>
          <w:lang w:val="en-US" w:eastAsia="vi-VN"/>
        </w:rPr>
      </w:pPr>
    </w:p>
    <w:p w:rsidR="00336B78" w:rsidRDefault="00336B78">
      <w:pPr>
        <w:jc w:val="center"/>
        <w:rPr>
          <w:b/>
          <w:bCs/>
          <w:sz w:val="40"/>
          <w:szCs w:val="40"/>
        </w:rPr>
        <w:sectPr w:rsidR="00336B78">
          <w:type w:val="continuous"/>
          <w:pgSz w:w="12240" w:h="15840"/>
          <w:pgMar w:top="1240" w:right="1420" w:bottom="280" w:left="1720" w:header="720" w:footer="720" w:gutter="0"/>
          <w:cols w:space="720"/>
        </w:sectPr>
      </w:pPr>
    </w:p>
    <w:p w:rsidR="00336B78" w:rsidRDefault="00336B78">
      <w:pPr>
        <w:pStyle w:val="BodyText"/>
        <w:spacing w:before="7"/>
        <w:rPr>
          <w:b/>
          <w:sz w:val="9"/>
        </w:rPr>
      </w:pPr>
    </w:p>
    <w:p w:rsidR="00336B78" w:rsidRDefault="00ED5E93">
      <w:pPr>
        <w:pStyle w:val="Heading8"/>
        <w:spacing w:before="88"/>
        <w:ind w:right="11"/>
      </w:pPr>
      <w:bookmarkStart w:id="0" w:name="_TOC_250044"/>
      <w:bookmarkEnd w:id="0"/>
      <w:r>
        <w:t>MỤC LỤC</w:t>
      </w:r>
    </w:p>
    <w:p w:rsidR="00336B78" w:rsidRDefault="00336B78">
      <w:pPr>
        <w:sectPr w:rsidR="00336B78">
          <w:headerReference w:type="default" r:id="rId11"/>
          <w:footerReference w:type="default" r:id="rId12"/>
          <w:pgSz w:w="11910" w:h="16850"/>
          <w:pgMar w:top="960" w:right="980" w:bottom="1556" w:left="1560" w:header="725" w:footer="796" w:gutter="0"/>
          <w:pgNumType w:start="1"/>
          <w:cols w:space="720"/>
        </w:sectPr>
      </w:pPr>
    </w:p>
    <w:sdt>
      <w:sdtPr>
        <w:id w:val="1"/>
        <w:docPartObj>
          <w:docPartGallery w:val="Table of Contents"/>
          <w:docPartUnique/>
        </w:docPartObj>
      </w:sdtPr>
      <w:sdtEndPr/>
      <w:sdtContent>
        <w:p w:rsidR="00336B78" w:rsidRDefault="00ED5E93">
          <w:pPr>
            <w:pStyle w:val="TOC2"/>
            <w:tabs>
              <w:tab w:val="right" w:leader="dot" w:pos="9205"/>
            </w:tabs>
            <w:spacing w:before="210"/>
          </w:pPr>
          <w:hyperlink w:anchor="_TOC_250044" w:history="1">
            <w:r>
              <w:t>MỤC</w:t>
            </w:r>
            <w:r>
              <w:rPr>
                <w:spacing w:val="-2"/>
              </w:rPr>
              <w:t xml:space="preserve"> </w:t>
            </w:r>
            <w:r>
              <w:t>LỤC</w:t>
            </w:r>
            <w:r>
              <w:tab/>
              <w:t>1</w:t>
            </w:r>
          </w:hyperlink>
        </w:p>
        <w:p w:rsidR="00336B78" w:rsidRDefault="00ED5E93">
          <w:pPr>
            <w:pStyle w:val="TOC2"/>
            <w:tabs>
              <w:tab w:val="right" w:leader="dot" w:pos="9205"/>
            </w:tabs>
          </w:pPr>
          <w:hyperlink w:anchor="_TOC_250043" w:history="1">
            <w:r>
              <w:t>DANH</w:t>
            </w:r>
            <w:r>
              <w:rPr>
                <w:spacing w:val="-2"/>
              </w:rPr>
              <w:t xml:space="preserve"> </w:t>
            </w:r>
            <w:r>
              <w:t>MỤC</w:t>
            </w:r>
            <w:r>
              <w:rPr>
                <w:spacing w:val="-1"/>
              </w:rPr>
              <w:t xml:space="preserve"> </w:t>
            </w:r>
            <w:r>
              <w:t>ẢNH</w:t>
            </w:r>
            <w:r>
              <w:tab/>
              <w:t>3</w:t>
            </w:r>
          </w:hyperlink>
        </w:p>
        <w:p w:rsidR="00336B78" w:rsidRDefault="00ED5E93">
          <w:pPr>
            <w:pStyle w:val="TOC2"/>
            <w:tabs>
              <w:tab w:val="right" w:leader="dot" w:pos="9205"/>
            </w:tabs>
          </w:pPr>
          <w:hyperlink w:anchor="_TOC_250042" w:history="1">
            <w:r>
              <w:t>LỜI</w:t>
            </w:r>
            <w:r>
              <w:rPr>
                <w:spacing w:val="-2"/>
              </w:rPr>
              <w:t xml:space="preserve"> </w:t>
            </w:r>
            <w:r>
              <w:t>CẢM ƠN</w:t>
            </w:r>
            <w:r>
              <w:tab/>
              <w:t>4</w:t>
            </w:r>
          </w:hyperlink>
        </w:p>
        <w:p w:rsidR="00336B78" w:rsidRDefault="00ED5E93">
          <w:pPr>
            <w:pStyle w:val="TOC2"/>
            <w:tabs>
              <w:tab w:val="right" w:leader="dot" w:pos="9205"/>
            </w:tabs>
          </w:pPr>
          <w:hyperlink w:anchor="_TOC_250041" w:history="1">
            <w:r>
              <w:t>LỜI</w:t>
            </w:r>
            <w:r>
              <w:rPr>
                <w:spacing w:val="-2"/>
              </w:rPr>
              <w:t xml:space="preserve"> </w:t>
            </w:r>
            <w:r>
              <w:t>MỞ</w:t>
            </w:r>
            <w:r>
              <w:rPr>
                <w:spacing w:val="1"/>
              </w:rPr>
              <w:t xml:space="preserve"> </w:t>
            </w:r>
            <w:r>
              <w:t>ĐẦU</w:t>
            </w:r>
            <w:r>
              <w:tab/>
              <w:t>5</w:t>
            </w:r>
          </w:hyperlink>
        </w:p>
        <w:p w:rsidR="00336B78" w:rsidRDefault="00ED5E93">
          <w:pPr>
            <w:pStyle w:val="TOC2"/>
            <w:tabs>
              <w:tab w:val="left" w:pos="2102"/>
              <w:tab w:val="right" w:leader="dot" w:pos="9205"/>
            </w:tabs>
          </w:pPr>
          <w:hyperlink w:anchor="_TOC_250040" w:history="1">
            <w:r>
              <w:t>CHƢƠNG</w:t>
            </w:r>
            <w:r>
              <w:rPr>
                <w:spacing w:val="-1"/>
              </w:rPr>
              <w:t xml:space="preserve"> </w:t>
            </w:r>
            <w:r>
              <w:t>1:</w:t>
            </w:r>
            <w:r>
              <w:tab/>
              <w:t>TỔNG QUAN VỀ XỬ</w:t>
            </w:r>
            <w:r>
              <w:rPr>
                <w:spacing w:val="-3"/>
              </w:rPr>
              <w:t xml:space="preserve"> </w:t>
            </w:r>
            <w:r>
              <w:t>LÝ</w:t>
            </w:r>
            <w:r>
              <w:rPr>
                <w:spacing w:val="-1"/>
              </w:rPr>
              <w:t xml:space="preserve"> </w:t>
            </w:r>
            <w:r>
              <w:t>ẢNH</w:t>
            </w:r>
            <w:r>
              <w:tab/>
              <w:t>6</w:t>
            </w:r>
          </w:hyperlink>
        </w:p>
        <w:p w:rsidR="00336B78" w:rsidRDefault="00ED5E93">
          <w:pPr>
            <w:pStyle w:val="TOC3"/>
            <w:numPr>
              <w:ilvl w:val="1"/>
              <w:numId w:val="1"/>
            </w:numPr>
            <w:tabs>
              <w:tab w:val="left" w:pos="993"/>
              <w:tab w:val="left" w:pos="994"/>
              <w:tab w:val="right" w:leader="dot" w:pos="9253"/>
            </w:tabs>
            <w:spacing w:before="202"/>
          </w:pPr>
          <w:hyperlink w:anchor="_TOC_250039" w:history="1">
            <w:r>
              <w:t>Tổng quan về một hệ thống xử</w:t>
            </w:r>
            <w:r>
              <w:rPr>
                <w:spacing w:val="1"/>
              </w:rPr>
              <w:t xml:space="preserve"> </w:t>
            </w:r>
            <w:r>
              <w:t>lý</w:t>
            </w:r>
            <w:r>
              <w:rPr>
                <w:spacing w:val="-2"/>
              </w:rPr>
              <w:t xml:space="preserve"> </w:t>
            </w:r>
            <w:r>
              <w:t>ảnh</w:t>
            </w:r>
            <w:r>
              <w:tab/>
              <w:t>6</w:t>
            </w:r>
          </w:hyperlink>
        </w:p>
        <w:p w:rsidR="00336B78" w:rsidRDefault="00ED5E93">
          <w:pPr>
            <w:pStyle w:val="TOC3"/>
            <w:numPr>
              <w:ilvl w:val="1"/>
              <w:numId w:val="1"/>
            </w:numPr>
            <w:tabs>
              <w:tab w:val="left" w:pos="993"/>
              <w:tab w:val="left" w:pos="994"/>
              <w:tab w:val="right" w:leader="dot" w:pos="9253"/>
            </w:tabs>
            <w:spacing w:before="121"/>
          </w:pPr>
          <w:hyperlink w:anchor="_TOC_250038" w:history="1">
            <w:r>
              <w:t>Một số vấn đề trong xử</w:t>
            </w:r>
            <w:r>
              <w:rPr>
                <w:spacing w:val="-3"/>
              </w:rPr>
              <w:t xml:space="preserve"> </w:t>
            </w:r>
            <w:r>
              <w:t>lý</w:t>
            </w:r>
            <w:r>
              <w:rPr>
                <w:spacing w:val="-1"/>
              </w:rPr>
              <w:t xml:space="preserve"> </w:t>
            </w:r>
            <w:r>
              <w:t>ảnh</w:t>
            </w:r>
            <w:r>
              <w:tab/>
              <w:t>7</w:t>
            </w:r>
          </w:hyperlink>
        </w:p>
        <w:p w:rsidR="00336B78" w:rsidRDefault="00ED5E93">
          <w:pPr>
            <w:pStyle w:val="TOC4"/>
            <w:numPr>
              <w:ilvl w:val="2"/>
              <w:numId w:val="1"/>
            </w:numPr>
            <w:tabs>
              <w:tab w:val="left" w:pos="1541"/>
              <w:tab w:val="left" w:pos="1542"/>
              <w:tab w:val="right" w:leader="dot" w:pos="9205"/>
            </w:tabs>
            <w:spacing w:before="119"/>
            <w:ind w:hanging="839"/>
          </w:pPr>
          <w:hyperlink w:anchor="_TOC_250037" w:history="1">
            <w:r>
              <w:t>Các khái niệm</w:t>
            </w:r>
            <w:r>
              <w:rPr>
                <w:spacing w:val="-4"/>
              </w:rPr>
              <w:t xml:space="preserve"> </w:t>
            </w:r>
            <w:r>
              <w:t>cơ</w:t>
            </w:r>
            <w:r>
              <w:rPr>
                <w:spacing w:val="-1"/>
              </w:rPr>
              <w:t xml:space="preserve"> </w:t>
            </w:r>
            <w:r>
              <w:t>bản</w:t>
            </w:r>
            <w:r>
              <w:tab/>
              <w:t>7</w:t>
            </w:r>
          </w:hyperlink>
        </w:p>
        <w:p w:rsidR="00336B78" w:rsidRDefault="00ED5E93">
          <w:pPr>
            <w:pStyle w:val="TOC4"/>
            <w:numPr>
              <w:ilvl w:val="2"/>
              <w:numId w:val="1"/>
            </w:numPr>
            <w:tabs>
              <w:tab w:val="left" w:pos="1541"/>
              <w:tab w:val="left" w:pos="1542"/>
              <w:tab w:val="right" w:leader="dot" w:pos="9205"/>
            </w:tabs>
            <w:spacing w:before="122"/>
            <w:ind w:hanging="839"/>
          </w:pPr>
          <w:hyperlink w:anchor="_TOC_250036" w:history="1">
            <w:r>
              <w:t>Biểu</w:t>
            </w:r>
            <w:r>
              <w:rPr>
                <w:spacing w:val="-2"/>
              </w:rPr>
              <w:t xml:space="preserve"> </w:t>
            </w:r>
            <w:r>
              <w:t>diễn</w:t>
            </w:r>
            <w:r>
              <w:rPr>
                <w:spacing w:val="-1"/>
              </w:rPr>
              <w:t xml:space="preserve"> </w:t>
            </w:r>
            <w:r>
              <w:t>ảnh</w:t>
            </w:r>
            <w:r>
              <w:tab/>
              <w:t>8</w:t>
            </w:r>
          </w:hyperlink>
        </w:p>
        <w:p w:rsidR="00336B78" w:rsidRDefault="00ED5E93">
          <w:pPr>
            <w:pStyle w:val="TOC4"/>
            <w:numPr>
              <w:ilvl w:val="2"/>
              <w:numId w:val="1"/>
            </w:numPr>
            <w:tabs>
              <w:tab w:val="left" w:pos="1541"/>
              <w:tab w:val="left" w:pos="1542"/>
              <w:tab w:val="right" w:leader="dot" w:pos="9205"/>
            </w:tabs>
            <w:spacing w:before="118"/>
            <w:ind w:hanging="839"/>
          </w:pPr>
          <w:hyperlink w:anchor="_TOC_250035" w:history="1">
            <w:r>
              <w:t>Biến đổi ảnh</w:t>
            </w:r>
            <w:r>
              <w:rPr>
                <w:spacing w:val="-4"/>
              </w:rPr>
              <w:t xml:space="preserve"> </w:t>
            </w:r>
            <w:r>
              <w:t>(Image</w:t>
            </w:r>
            <w:r>
              <w:rPr>
                <w:spacing w:val="-1"/>
              </w:rPr>
              <w:t xml:space="preserve"> </w:t>
            </w:r>
            <w:r>
              <w:t>Transform)</w:t>
            </w:r>
            <w:r>
              <w:tab/>
              <w:t>8</w:t>
            </w:r>
          </w:hyperlink>
        </w:p>
        <w:p w:rsidR="00336B78" w:rsidRDefault="00ED5E93">
          <w:pPr>
            <w:pStyle w:val="TOC4"/>
            <w:numPr>
              <w:ilvl w:val="2"/>
              <w:numId w:val="1"/>
            </w:numPr>
            <w:tabs>
              <w:tab w:val="left" w:pos="1541"/>
              <w:tab w:val="left" w:pos="1542"/>
              <w:tab w:val="right" w:leader="dot" w:pos="9205"/>
            </w:tabs>
            <w:ind w:hanging="839"/>
          </w:pPr>
          <w:hyperlink w:anchor="_TOC_250034" w:history="1">
            <w:r>
              <w:t>Phân</w:t>
            </w:r>
            <w:r>
              <w:rPr>
                <w:spacing w:val="-2"/>
              </w:rPr>
              <w:t xml:space="preserve"> </w:t>
            </w:r>
            <w:r>
              <w:t>tích</w:t>
            </w:r>
            <w:r>
              <w:rPr>
                <w:spacing w:val="-1"/>
              </w:rPr>
              <w:t xml:space="preserve"> </w:t>
            </w:r>
            <w:r>
              <w:t>ảnh</w:t>
            </w:r>
            <w:r>
              <w:tab/>
              <w:t>8</w:t>
            </w:r>
          </w:hyperlink>
        </w:p>
        <w:p w:rsidR="00336B78" w:rsidRDefault="00ED5E93">
          <w:pPr>
            <w:pStyle w:val="TOC4"/>
            <w:numPr>
              <w:ilvl w:val="2"/>
              <w:numId w:val="1"/>
            </w:numPr>
            <w:tabs>
              <w:tab w:val="left" w:pos="1541"/>
              <w:tab w:val="left" w:pos="1542"/>
              <w:tab w:val="right" w:leader="dot" w:pos="9205"/>
            </w:tabs>
            <w:spacing w:before="119"/>
            <w:ind w:hanging="839"/>
          </w:pPr>
          <w:hyperlink w:anchor="_TOC_250033" w:history="1">
            <w:r>
              <w:t>Nhận</w:t>
            </w:r>
            <w:r>
              <w:rPr>
                <w:spacing w:val="-2"/>
              </w:rPr>
              <w:t xml:space="preserve"> </w:t>
            </w:r>
            <w:r>
              <w:t>dạng</w:t>
            </w:r>
            <w:r>
              <w:rPr>
                <w:spacing w:val="1"/>
              </w:rPr>
              <w:t xml:space="preserve"> </w:t>
            </w:r>
            <w:r>
              <w:t>ảnh</w:t>
            </w:r>
            <w:r>
              <w:tab/>
              <w:t>9</w:t>
            </w:r>
          </w:hyperlink>
        </w:p>
        <w:p w:rsidR="00336B78" w:rsidRDefault="00ED5E93">
          <w:pPr>
            <w:pStyle w:val="TOC4"/>
            <w:numPr>
              <w:ilvl w:val="2"/>
              <w:numId w:val="1"/>
            </w:numPr>
            <w:tabs>
              <w:tab w:val="left" w:pos="1541"/>
              <w:tab w:val="left" w:pos="1542"/>
              <w:tab w:val="right" w:leader="dot" w:pos="9205"/>
            </w:tabs>
            <w:ind w:hanging="839"/>
          </w:pPr>
          <w:hyperlink w:anchor="_TOC_250032" w:history="1">
            <w:r>
              <w:t>Nén</w:t>
            </w:r>
            <w:r>
              <w:rPr>
                <w:spacing w:val="-2"/>
              </w:rPr>
              <w:t xml:space="preserve"> </w:t>
            </w:r>
            <w:r>
              <w:t>ảnh</w:t>
            </w:r>
            <w:r>
              <w:tab/>
              <w:t>9</w:t>
            </w:r>
          </w:hyperlink>
        </w:p>
        <w:p w:rsidR="00336B78" w:rsidRDefault="00ED5E93">
          <w:pPr>
            <w:pStyle w:val="TOC1"/>
            <w:tabs>
              <w:tab w:val="left" w:pos="1960"/>
              <w:tab w:val="right" w:leader="dot" w:pos="9063"/>
            </w:tabs>
          </w:pPr>
          <w:hyperlink w:anchor="_TOC_250031" w:history="1">
            <w:r>
              <w:t>CHƢƠNG</w:t>
            </w:r>
            <w:r>
              <w:rPr>
                <w:spacing w:val="-1"/>
              </w:rPr>
              <w:t xml:space="preserve"> </w:t>
            </w:r>
            <w:r>
              <w:t>2:</w:t>
            </w:r>
            <w:r>
              <w:tab/>
              <w:t>MỘT SỐ KỸ THUẬT TIỀN XỬ</w:t>
            </w:r>
            <w:r>
              <w:rPr>
                <w:spacing w:val="-4"/>
              </w:rPr>
              <w:t xml:space="preserve"> </w:t>
            </w:r>
            <w:r>
              <w:t>LÝ</w:t>
            </w:r>
            <w:r>
              <w:rPr>
                <w:spacing w:val="1"/>
              </w:rPr>
              <w:t xml:space="preserve"> </w:t>
            </w:r>
            <w:r>
              <w:t>ẢNH</w:t>
            </w:r>
            <w:r>
              <w:tab/>
              <w:t>10</w:t>
            </w:r>
          </w:hyperlink>
        </w:p>
        <w:p w:rsidR="00336B78" w:rsidRDefault="00ED5E93">
          <w:pPr>
            <w:pStyle w:val="TOC3"/>
            <w:numPr>
              <w:ilvl w:val="1"/>
              <w:numId w:val="2"/>
            </w:numPr>
            <w:tabs>
              <w:tab w:val="left" w:pos="993"/>
              <w:tab w:val="left" w:pos="994"/>
              <w:tab w:val="right" w:leader="dot" w:pos="9253"/>
            </w:tabs>
            <w:spacing w:before="203"/>
          </w:pPr>
          <w:hyperlink w:anchor="_TOC_250030" w:history="1">
            <w:r>
              <w:t>Kỹ thuật nâng</w:t>
            </w:r>
            <w:r>
              <w:rPr>
                <w:spacing w:val="-7"/>
              </w:rPr>
              <w:t xml:space="preserve"> </w:t>
            </w:r>
            <w:r>
              <w:t>cấp</w:t>
            </w:r>
            <w:r>
              <w:rPr>
                <w:spacing w:val="-1"/>
              </w:rPr>
              <w:t xml:space="preserve"> </w:t>
            </w:r>
            <w:r>
              <w:t>ảnh</w:t>
            </w:r>
            <w:r>
              <w:tab/>
              <w:t>10</w:t>
            </w:r>
          </w:hyperlink>
        </w:p>
        <w:p w:rsidR="00336B78" w:rsidRDefault="00ED5E93">
          <w:pPr>
            <w:pStyle w:val="TOC4"/>
            <w:numPr>
              <w:ilvl w:val="2"/>
              <w:numId w:val="2"/>
            </w:numPr>
            <w:tabs>
              <w:tab w:val="left" w:pos="1541"/>
              <w:tab w:val="left" w:pos="1542"/>
              <w:tab w:val="right" w:leader="dot" w:pos="9205"/>
            </w:tabs>
            <w:spacing w:before="118"/>
            <w:ind w:hanging="839"/>
          </w:pPr>
          <w:hyperlink w:anchor="_TOC_250029" w:history="1">
            <w:r>
              <w:t>Toán</w:t>
            </w:r>
            <w:r>
              <w:rPr>
                <w:spacing w:val="-2"/>
              </w:rPr>
              <w:t xml:space="preserve"> </w:t>
            </w:r>
            <w:r>
              <w:t>tử điểm</w:t>
            </w:r>
            <w:r>
              <w:tab/>
              <w:t>10</w:t>
            </w:r>
          </w:hyperlink>
        </w:p>
        <w:p w:rsidR="00336B78" w:rsidRDefault="00ED5E93">
          <w:pPr>
            <w:pStyle w:val="TOC4"/>
            <w:numPr>
              <w:ilvl w:val="2"/>
              <w:numId w:val="2"/>
            </w:numPr>
            <w:tabs>
              <w:tab w:val="left" w:pos="1541"/>
              <w:tab w:val="left" w:pos="1542"/>
              <w:tab w:val="right" w:leader="dot" w:pos="9205"/>
            </w:tabs>
            <w:ind w:hanging="839"/>
          </w:pPr>
          <w:hyperlink w:anchor="_TOC_250028" w:history="1">
            <w:r>
              <w:t>Toán tử</w:t>
            </w:r>
            <w:r>
              <w:rPr>
                <w:spacing w:val="-2"/>
              </w:rPr>
              <w:t xml:space="preserve"> </w:t>
            </w:r>
            <w:r>
              <w:t>không</w:t>
            </w:r>
            <w:r>
              <w:rPr>
                <w:spacing w:val="1"/>
              </w:rPr>
              <w:t xml:space="preserve"> </w:t>
            </w:r>
            <w:r>
              <w:t>gian</w:t>
            </w:r>
            <w:r>
              <w:tab/>
              <w:t>11</w:t>
            </w:r>
          </w:hyperlink>
        </w:p>
        <w:p w:rsidR="00336B78" w:rsidRDefault="00ED5E93">
          <w:pPr>
            <w:pStyle w:val="TOC3"/>
            <w:numPr>
              <w:ilvl w:val="1"/>
              <w:numId w:val="2"/>
            </w:numPr>
            <w:tabs>
              <w:tab w:val="left" w:pos="993"/>
              <w:tab w:val="left" w:pos="994"/>
              <w:tab w:val="right" w:leader="dot" w:pos="9253"/>
            </w:tabs>
          </w:pPr>
          <w:hyperlink w:anchor="_TOC_250027" w:history="1">
            <w:r>
              <w:t>Một số kỹ thuật</w:t>
            </w:r>
            <w:r>
              <w:rPr>
                <w:spacing w:val="-7"/>
              </w:rPr>
              <w:t xml:space="preserve"> </w:t>
            </w:r>
            <w:r>
              <w:t>lọc</w:t>
            </w:r>
            <w:r>
              <w:rPr>
                <w:spacing w:val="-1"/>
              </w:rPr>
              <w:t xml:space="preserve"> </w:t>
            </w:r>
            <w:r>
              <w:t>nhiễu</w:t>
            </w:r>
            <w:r>
              <w:tab/>
              <w:t>11</w:t>
            </w:r>
          </w:hyperlink>
        </w:p>
        <w:p w:rsidR="00336B78" w:rsidRDefault="00ED5E93">
          <w:pPr>
            <w:pStyle w:val="TOC4"/>
            <w:numPr>
              <w:ilvl w:val="2"/>
              <w:numId w:val="2"/>
            </w:numPr>
            <w:tabs>
              <w:tab w:val="left" w:pos="1541"/>
              <w:tab w:val="left" w:pos="1542"/>
              <w:tab w:val="right" w:leader="dot" w:pos="9205"/>
            </w:tabs>
            <w:ind w:hanging="839"/>
          </w:pPr>
          <w:hyperlink w:anchor="_TOC_250026" w:history="1">
            <w:r>
              <w:t>Kỹ</w:t>
            </w:r>
            <w:r>
              <w:t xml:space="preserve"> thuật lọc</w:t>
            </w:r>
            <w:r>
              <w:rPr>
                <w:spacing w:val="-7"/>
              </w:rPr>
              <w:t xml:space="preserve"> </w:t>
            </w:r>
            <w:r>
              <w:t>trung</w:t>
            </w:r>
            <w:r>
              <w:rPr>
                <w:spacing w:val="2"/>
              </w:rPr>
              <w:t xml:space="preserve"> </w:t>
            </w:r>
            <w:r>
              <w:t>bình</w:t>
            </w:r>
            <w:r>
              <w:tab/>
              <w:t>11</w:t>
            </w:r>
          </w:hyperlink>
        </w:p>
        <w:p w:rsidR="00336B78" w:rsidRDefault="00ED5E93">
          <w:pPr>
            <w:pStyle w:val="TOC4"/>
            <w:numPr>
              <w:ilvl w:val="2"/>
              <w:numId w:val="2"/>
            </w:numPr>
            <w:tabs>
              <w:tab w:val="left" w:pos="1541"/>
              <w:tab w:val="left" w:pos="1542"/>
              <w:tab w:val="right" w:leader="dot" w:pos="9205"/>
            </w:tabs>
            <w:spacing w:before="119"/>
            <w:ind w:hanging="839"/>
          </w:pPr>
          <w:hyperlink w:anchor="_TOC_250025" w:history="1">
            <w:r>
              <w:t>Kỹ thuật lọc</w:t>
            </w:r>
            <w:r>
              <w:rPr>
                <w:spacing w:val="-7"/>
              </w:rPr>
              <w:t xml:space="preserve"> </w:t>
            </w:r>
            <w:r>
              <w:t>trung</w:t>
            </w:r>
            <w:r>
              <w:rPr>
                <w:spacing w:val="2"/>
              </w:rPr>
              <w:t xml:space="preserve"> </w:t>
            </w:r>
            <w:r>
              <w:t>vị</w:t>
            </w:r>
            <w:r>
              <w:tab/>
              <w:t>13</w:t>
            </w:r>
          </w:hyperlink>
        </w:p>
        <w:p w:rsidR="00336B78" w:rsidRDefault="00ED5E93">
          <w:pPr>
            <w:pStyle w:val="TOC4"/>
            <w:numPr>
              <w:ilvl w:val="2"/>
              <w:numId w:val="2"/>
            </w:numPr>
            <w:tabs>
              <w:tab w:val="left" w:pos="1541"/>
              <w:tab w:val="left" w:pos="1542"/>
              <w:tab w:val="right" w:leader="dot" w:pos="9205"/>
            </w:tabs>
            <w:ind w:hanging="839"/>
          </w:pPr>
          <w:hyperlink w:anchor="_TOC_250024" w:history="1">
            <w:r>
              <w:t>Lọc</w:t>
            </w:r>
            <w:r>
              <w:rPr>
                <w:spacing w:val="-2"/>
              </w:rPr>
              <w:t xml:space="preserve"> </w:t>
            </w:r>
            <w:r>
              <w:t>thông</w:t>
            </w:r>
            <w:r>
              <w:rPr>
                <w:spacing w:val="-1"/>
              </w:rPr>
              <w:t xml:space="preserve"> </w:t>
            </w:r>
            <w:r>
              <w:t>thấp</w:t>
            </w:r>
            <w:r>
              <w:tab/>
              <w:t>13</w:t>
            </w:r>
          </w:hyperlink>
        </w:p>
        <w:p w:rsidR="00336B78" w:rsidRDefault="00ED5E93">
          <w:pPr>
            <w:pStyle w:val="TOC4"/>
            <w:numPr>
              <w:ilvl w:val="2"/>
              <w:numId w:val="2"/>
            </w:numPr>
            <w:tabs>
              <w:tab w:val="left" w:pos="1541"/>
              <w:tab w:val="left" w:pos="1542"/>
              <w:tab w:val="right" w:leader="dot" w:pos="9205"/>
            </w:tabs>
            <w:ind w:hanging="839"/>
          </w:pPr>
          <w:hyperlink w:anchor="_TOC_250023" w:history="1">
            <w:r>
              <w:t>Lọc</w:t>
            </w:r>
            <w:r>
              <w:rPr>
                <w:spacing w:val="-2"/>
              </w:rPr>
              <w:t xml:space="preserve"> </w:t>
            </w:r>
            <w:r>
              <w:t>thông</w:t>
            </w:r>
            <w:r>
              <w:rPr>
                <w:spacing w:val="-1"/>
              </w:rPr>
              <w:t xml:space="preserve"> </w:t>
            </w:r>
            <w:r>
              <w:t>cao</w:t>
            </w:r>
            <w:r>
              <w:tab/>
              <w:t>14</w:t>
            </w:r>
          </w:hyperlink>
        </w:p>
        <w:p w:rsidR="00336B78" w:rsidRDefault="00ED5E93">
          <w:pPr>
            <w:pStyle w:val="TOC3"/>
            <w:numPr>
              <w:ilvl w:val="1"/>
              <w:numId w:val="2"/>
            </w:numPr>
            <w:tabs>
              <w:tab w:val="left" w:pos="993"/>
              <w:tab w:val="left" w:pos="994"/>
              <w:tab w:val="right" w:leader="dot" w:pos="9253"/>
            </w:tabs>
          </w:pPr>
          <w:r>
            <w:t>Kỹ thuật</w:t>
          </w:r>
          <w:r>
            <w:rPr>
              <w:spacing w:val="-5"/>
            </w:rPr>
            <w:t xml:space="preserve"> </w:t>
          </w:r>
          <w:r>
            <w:t>phân</w:t>
          </w:r>
          <w:r>
            <w:rPr>
              <w:spacing w:val="-2"/>
            </w:rPr>
            <w:t xml:space="preserve"> </w:t>
          </w:r>
          <w:r>
            <w:t>ngưỡng</w:t>
          </w:r>
          <w:r>
            <w:tab/>
            <w:t>15</w:t>
          </w:r>
        </w:p>
        <w:p w:rsidR="00336B78" w:rsidRDefault="00ED5E93">
          <w:pPr>
            <w:pStyle w:val="TOC4"/>
            <w:numPr>
              <w:ilvl w:val="2"/>
              <w:numId w:val="2"/>
            </w:numPr>
            <w:tabs>
              <w:tab w:val="left" w:pos="1541"/>
              <w:tab w:val="left" w:pos="1542"/>
              <w:tab w:val="right" w:leader="dot" w:pos="9205"/>
            </w:tabs>
            <w:ind w:hanging="839"/>
          </w:pPr>
          <w:r>
            <w:t>Kỹ thuật phân ngưỡng</w:t>
          </w:r>
          <w:r>
            <w:rPr>
              <w:spacing w:val="-6"/>
            </w:rPr>
            <w:t xml:space="preserve"> </w:t>
          </w:r>
          <w:r>
            <w:t>tự động</w:t>
          </w:r>
          <w:r>
            <w:tab/>
            <w:t>15</w:t>
          </w:r>
        </w:p>
        <w:p w:rsidR="00336B78" w:rsidRDefault="00ED5E93">
          <w:pPr>
            <w:pStyle w:val="TOC4"/>
            <w:numPr>
              <w:ilvl w:val="2"/>
              <w:numId w:val="2"/>
            </w:numPr>
            <w:tabs>
              <w:tab w:val="left" w:pos="1541"/>
              <w:tab w:val="left" w:pos="1542"/>
              <w:tab w:val="right" w:leader="dot" w:pos="9205"/>
            </w:tabs>
            <w:spacing w:before="118"/>
            <w:ind w:hanging="839"/>
          </w:pPr>
          <w:r>
            <w:t>Phương pháp sử dụng</w:t>
          </w:r>
          <w:r>
            <w:t xml:space="preserve"> các</w:t>
          </w:r>
          <w:r>
            <w:rPr>
              <w:spacing w:val="-2"/>
            </w:rPr>
            <w:t xml:space="preserve"> </w:t>
          </w:r>
          <w:r>
            <w:t>điểm</w:t>
          </w:r>
          <w:r>
            <w:rPr>
              <w:spacing w:val="-3"/>
            </w:rPr>
            <w:t xml:space="preserve"> </w:t>
          </w:r>
          <w:r>
            <w:t>biên</w:t>
          </w:r>
          <w:r>
            <w:tab/>
            <w:t>15</w:t>
          </w:r>
        </w:p>
        <w:p w:rsidR="00336B78" w:rsidRDefault="00ED5E93">
          <w:pPr>
            <w:pStyle w:val="TOC3"/>
            <w:numPr>
              <w:ilvl w:val="1"/>
              <w:numId w:val="2"/>
            </w:numPr>
            <w:tabs>
              <w:tab w:val="left" w:pos="993"/>
              <w:tab w:val="left" w:pos="994"/>
              <w:tab w:val="right" w:leader="dot" w:pos="9253"/>
            </w:tabs>
            <w:spacing w:before="122"/>
          </w:pPr>
          <w:hyperlink w:anchor="_TOC_250022" w:history="1">
            <w:r>
              <w:t>Một số kĩ thuật phát</w:t>
            </w:r>
            <w:r>
              <w:rPr>
                <w:spacing w:val="-3"/>
              </w:rPr>
              <w:t xml:space="preserve"> </w:t>
            </w:r>
            <w:r>
              <w:t>hiện</w:t>
            </w:r>
            <w:r>
              <w:rPr>
                <w:spacing w:val="-2"/>
              </w:rPr>
              <w:t xml:space="preserve"> </w:t>
            </w:r>
            <w:r>
              <w:t>biên</w:t>
            </w:r>
            <w:r>
              <w:tab/>
              <w:t>16</w:t>
            </w:r>
          </w:hyperlink>
        </w:p>
        <w:p w:rsidR="00336B78" w:rsidRDefault="00ED5E93">
          <w:pPr>
            <w:pStyle w:val="TOC4"/>
            <w:numPr>
              <w:ilvl w:val="2"/>
              <w:numId w:val="2"/>
            </w:numPr>
            <w:tabs>
              <w:tab w:val="left" w:pos="1541"/>
              <w:tab w:val="left" w:pos="1542"/>
              <w:tab w:val="right" w:leader="dot" w:pos="9205"/>
            </w:tabs>
            <w:spacing w:before="119"/>
            <w:ind w:hanging="839"/>
          </w:pPr>
          <w:hyperlink w:anchor="_TOC_250021" w:history="1">
            <w:r>
              <w:t>Kỹ</w:t>
            </w:r>
            <w:r>
              <w:rPr>
                <w:spacing w:val="-5"/>
              </w:rPr>
              <w:t xml:space="preserve"> </w:t>
            </w:r>
            <w:r>
              <w:t>thuật</w:t>
            </w:r>
            <w:r>
              <w:rPr>
                <w:spacing w:val="-1"/>
              </w:rPr>
              <w:t xml:space="preserve"> </w:t>
            </w:r>
            <w:r>
              <w:t>gradient</w:t>
            </w:r>
            <w:r>
              <w:tab/>
              <w:t>16</w:t>
            </w:r>
          </w:hyperlink>
        </w:p>
        <w:p w:rsidR="00336B78" w:rsidRDefault="00ED5E93">
          <w:pPr>
            <w:pStyle w:val="TOC4"/>
            <w:numPr>
              <w:ilvl w:val="2"/>
              <w:numId w:val="2"/>
            </w:numPr>
            <w:tabs>
              <w:tab w:val="left" w:pos="1541"/>
              <w:tab w:val="left" w:pos="1542"/>
              <w:tab w:val="right" w:leader="dot" w:pos="9205"/>
            </w:tabs>
            <w:ind w:hanging="839"/>
          </w:pPr>
          <w:hyperlink w:anchor="_TOC_250020" w:history="1">
            <w:r>
              <w:t>Kỹ</w:t>
            </w:r>
            <w:r>
              <w:rPr>
                <w:spacing w:val="-5"/>
              </w:rPr>
              <w:t xml:space="preserve"> </w:t>
            </w:r>
            <w:r>
              <w:t>thuật</w:t>
            </w:r>
            <w:r>
              <w:rPr>
                <w:spacing w:val="-1"/>
              </w:rPr>
              <w:t xml:space="preserve"> </w:t>
            </w:r>
            <w:r>
              <w:t>laplace</w:t>
            </w:r>
            <w:r>
              <w:tab/>
              <w:t>17</w:t>
            </w:r>
          </w:hyperlink>
        </w:p>
        <w:p w:rsidR="00336B78" w:rsidRDefault="00ED5E93">
          <w:pPr>
            <w:pStyle w:val="TOC4"/>
            <w:numPr>
              <w:ilvl w:val="2"/>
              <w:numId w:val="2"/>
            </w:numPr>
            <w:tabs>
              <w:tab w:val="left" w:pos="1541"/>
              <w:tab w:val="left" w:pos="1542"/>
              <w:tab w:val="right" w:leader="dot" w:pos="9205"/>
            </w:tabs>
            <w:ind w:hanging="839"/>
          </w:pPr>
          <w:hyperlink w:anchor="_TOC_250019" w:history="1">
            <w:r>
              <w:t>Kỹ</w:t>
            </w:r>
            <w:r>
              <w:rPr>
                <w:spacing w:val="-5"/>
              </w:rPr>
              <w:t xml:space="preserve"> </w:t>
            </w:r>
            <w:r>
              <w:t>thuật</w:t>
            </w:r>
            <w:r>
              <w:rPr>
                <w:spacing w:val="-1"/>
              </w:rPr>
              <w:t xml:space="preserve"> </w:t>
            </w:r>
            <w:r>
              <w:t>sobel</w:t>
            </w:r>
            <w:r>
              <w:tab/>
              <w:t>18</w:t>
            </w:r>
          </w:hyperlink>
        </w:p>
        <w:p w:rsidR="00336B78" w:rsidRDefault="00ED5E93">
          <w:pPr>
            <w:pStyle w:val="TOC4"/>
            <w:numPr>
              <w:ilvl w:val="2"/>
              <w:numId w:val="2"/>
            </w:numPr>
            <w:tabs>
              <w:tab w:val="left" w:pos="1541"/>
              <w:tab w:val="left" w:pos="1542"/>
              <w:tab w:val="right" w:leader="dot" w:pos="9205"/>
            </w:tabs>
            <w:spacing w:before="118"/>
            <w:ind w:hanging="839"/>
          </w:pPr>
          <w:hyperlink w:anchor="_TOC_250018" w:history="1">
            <w:r>
              <w:t>Kỹ</w:t>
            </w:r>
            <w:r>
              <w:rPr>
                <w:spacing w:val="-5"/>
              </w:rPr>
              <w:t xml:space="preserve"> </w:t>
            </w:r>
            <w:r>
              <w:t>thuật</w:t>
            </w:r>
            <w:r>
              <w:rPr>
                <w:spacing w:val="-1"/>
              </w:rPr>
              <w:t xml:space="preserve"> </w:t>
            </w:r>
            <w:r>
              <w:t>prewitt</w:t>
            </w:r>
            <w:r>
              <w:tab/>
              <w:t>19</w:t>
            </w:r>
          </w:hyperlink>
        </w:p>
        <w:p w:rsidR="00336B78" w:rsidRDefault="00ED5E93">
          <w:pPr>
            <w:pStyle w:val="TOC3"/>
            <w:numPr>
              <w:ilvl w:val="1"/>
              <w:numId w:val="2"/>
            </w:numPr>
            <w:tabs>
              <w:tab w:val="left" w:pos="993"/>
              <w:tab w:val="left" w:pos="994"/>
              <w:tab w:val="right" w:leader="dot" w:pos="9253"/>
            </w:tabs>
            <w:spacing w:before="121"/>
          </w:pPr>
          <w:r>
            <w:t>Đường</w:t>
          </w:r>
          <w:r>
            <w:rPr>
              <w:spacing w:val="-2"/>
            </w:rPr>
            <w:t xml:space="preserve"> </w:t>
          </w:r>
          <w:r>
            <w:t>thẳng</w:t>
          </w:r>
          <w:r>
            <w:rPr>
              <w:spacing w:val="1"/>
            </w:rPr>
            <w:t xml:space="preserve"> </w:t>
          </w:r>
          <w:r>
            <w:t>hough</w:t>
          </w:r>
          <w:r>
            <w:tab/>
            <w:t>19</w:t>
          </w:r>
        </w:p>
        <w:p w:rsidR="00336B78" w:rsidRDefault="00ED5E93">
          <w:pPr>
            <w:pStyle w:val="TOC4"/>
            <w:numPr>
              <w:ilvl w:val="2"/>
              <w:numId w:val="2"/>
            </w:numPr>
            <w:tabs>
              <w:tab w:val="left" w:pos="1541"/>
              <w:tab w:val="left" w:pos="1542"/>
              <w:tab w:val="right" w:leader="dot" w:pos="9205"/>
            </w:tabs>
            <w:spacing w:before="119" w:after="20"/>
            <w:ind w:hanging="839"/>
          </w:pPr>
          <w:r>
            <w:t>Biến đổi hough trên</w:t>
          </w:r>
          <w:r>
            <w:rPr>
              <w:spacing w:val="-5"/>
            </w:rPr>
            <w:t xml:space="preserve"> </w:t>
          </w:r>
          <w:r>
            <w:t>đường</w:t>
          </w:r>
          <w:r>
            <w:rPr>
              <w:spacing w:val="-1"/>
            </w:rPr>
            <w:t xml:space="preserve"> </w:t>
          </w:r>
          <w:r>
            <w:t>thẳng</w:t>
          </w:r>
          <w:r>
            <w:tab/>
            <w:t>19</w:t>
          </w:r>
        </w:p>
        <w:p w:rsidR="00336B78" w:rsidRDefault="00ED5E93">
          <w:pPr>
            <w:pStyle w:val="TOC4"/>
            <w:numPr>
              <w:ilvl w:val="2"/>
              <w:numId w:val="2"/>
            </w:numPr>
            <w:tabs>
              <w:tab w:val="left" w:pos="1541"/>
              <w:tab w:val="left" w:pos="1542"/>
              <w:tab w:val="right" w:leader="dot" w:pos="9205"/>
            </w:tabs>
            <w:spacing w:before="191"/>
            <w:ind w:hanging="839"/>
          </w:pPr>
          <w:r>
            <w:lastRenderedPageBreak/>
            <w:t>Đường thẳng hough trong tọa</w:t>
          </w:r>
          <w:r>
            <w:rPr>
              <w:spacing w:val="-2"/>
            </w:rPr>
            <w:t xml:space="preserve"> </w:t>
          </w:r>
          <w:r>
            <w:t>độ</w:t>
          </w:r>
          <w:r>
            <w:rPr>
              <w:spacing w:val="-1"/>
            </w:rPr>
            <w:t xml:space="preserve"> </w:t>
          </w:r>
          <w:r>
            <w:t>cực</w:t>
          </w:r>
          <w:r>
            <w:tab/>
            <w:t>19</w:t>
          </w:r>
        </w:p>
        <w:p w:rsidR="00336B78" w:rsidRDefault="00ED5E93">
          <w:pPr>
            <w:pStyle w:val="TOC3"/>
            <w:numPr>
              <w:ilvl w:val="1"/>
              <w:numId w:val="2"/>
            </w:numPr>
            <w:tabs>
              <w:tab w:val="left" w:pos="993"/>
              <w:tab w:val="left" w:pos="994"/>
              <w:tab w:val="right" w:leader="dot" w:pos="9253"/>
            </w:tabs>
            <w:spacing w:before="122"/>
          </w:pPr>
          <w:hyperlink w:anchor="_TOC_250017" w:history="1">
            <w:r>
              <w:t>Các phép toán hình</w:t>
            </w:r>
            <w:r>
              <w:rPr>
                <w:spacing w:val="-3"/>
              </w:rPr>
              <w:t xml:space="preserve"> </w:t>
            </w:r>
            <w:r>
              <w:t>thái</w:t>
            </w:r>
            <w:r>
              <w:rPr>
                <w:spacing w:val="-1"/>
              </w:rPr>
              <w:t xml:space="preserve"> </w:t>
            </w:r>
            <w:r>
              <w:t>học</w:t>
            </w:r>
            <w:r>
              <w:tab/>
              <w:t>20</w:t>
            </w:r>
          </w:hyperlink>
        </w:p>
        <w:p w:rsidR="00336B78" w:rsidRDefault="00ED5E93">
          <w:pPr>
            <w:pStyle w:val="TOC4"/>
            <w:numPr>
              <w:ilvl w:val="2"/>
              <w:numId w:val="2"/>
            </w:numPr>
            <w:tabs>
              <w:tab w:val="left" w:pos="1541"/>
              <w:tab w:val="left" w:pos="1542"/>
              <w:tab w:val="right" w:leader="dot" w:pos="9205"/>
            </w:tabs>
            <w:ind w:hanging="839"/>
          </w:pPr>
          <w:hyperlink w:anchor="_TOC_250016" w:history="1">
            <w:r>
              <w:t>Phép toán hình thái với ảnh</w:t>
            </w:r>
            <w:r>
              <w:rPr>
                <w:spacing w:val="-3"/>
              </w:rPr>
              <w:t xml:space="preserve"> </w:t>
            </w:r>
            <w:r>
              <w:t>nhị</w:t>
            </w:r>
            <w:r>
              <w:rPr>
                <w:spacing w:val="-2"/>
              </w:rPr>
              <w:t xml:space="preserve"> </w:t>
            </w:r>
            <w:r>
              <w:t>phân</w:t>
            </w:r>
            <w:r>
              <w:tab/>
              <w:t>20</w:t>
            </w:r>
          </w:hyperlink>
        </w:p>
        <w:p w:rsidR="00336B78" w:rsidRDefault="00ED5E93">
          <w:pPr>
            <w:pStyle w:val="TOC4"/>
            <w:numPr>
              <w:ilvl w:val="2"/>
              <w:numId w:val="2"/>
            </w:numPr>
            <w:tabs>
              <w:tab w:val="left" w:pos="1541"/>
              <w:tab w:val="left" w:pos="1542"/>
              <w:tab w:val="right" w:leader="dot" w:pos="9205"/>
            </w:tabs>
            <w:spacing w:before="118"/>
            <w:ind w:hanging="839"/>
          </w:pPr>
          <w:hyperlink w:anchor="_TOC_250015" w:history="1">
            <w:r>
              <w:t>Phép toán hình thái với ảnh đa</w:t>
            </w:r>
            <w:r>
              <w:rPr>
                <w:spacing w:val="-2"/>
              </w:rPr>
              <w:t xml:space="preserve"> </w:t>
            </w:r>
            <w:r>
              <w:t>mức</w:t>
            </w:r>
            <w:r>
              <w:rPr>
                <w:spacing w:val="-1"/>
              </w:rPr>
              <w:t xml:space="preserve"> </w:t>
            </w:r>
            <w:r>
              <w:t>xám</w:t>
            </w:r>
            <w:r>
              <w:tab/>
              <w:t>20</w:t>
            </w:r>
          </w:hyperlink>
        </w:p>
        <w:p w:rsidR="00336B78" w:rsidRDefault="00ED5E93">
          <w:pPr>
            <w:pStyle w:val="TOC2"/>
            <w:tabs>
              <w:tab w:val="left" w:pos="2102"/>
              <w:tab w:val="right" w:leader="dot" w:pos="9205"/>
            </w:tabs>
            <w:spacing w:before="129"/>
          </w:pPr>
          <w:hyperlink w:anchor="_TOC_250014" w:history="1">
            <w:r>
              <w:t>CHƢƠNG</w:t>
            </w:r>
            <w:r>
              <w:rPr>
                <w:spacing w:val="-1"/>
              </w:rPr>
              <w:t xml:space="preserve"> </w:t>
            </w:r>
            <w:r>
              <w:t>3:</w:t>
            </w:r>
            <w:r>
              <w:tab/>
              <w:t>NHẬN DẠNG PHIẾU KẾT QUẢ</w:t>
            </w:r>
            <w:r>
              <w:rPr>
                <w:spacing w:val="-7"/>
              </w:rPr>
              <w:t xml:space="preserve"> </w:t>
            </w:r>
            <w:r>
              <w:t>THI</w:t>
            </w:r>
            <w:r>
              <w:rPr>
                <w:spacing w:val="-1"/>
              </w:rPr>
              <w:t xml:space="preserve"> </w:t>
            </w:r>
            <w:r>
              <w:t>TOEIC</w:t>
            </w:r>
            <w:r>
              <w:tab/>
              <w:t>22</w:t>
            </w:r>
          </w:hyperlink>
        </w:p>
        <w:p w:rsidR="00336B78" w:rsidRDefault="00ED5E93">
          <w:pPr>
            <w:pStyle w:val="TOC3"/>
            <w:numPr>
              <w:ilvl w:val="1"/>
              <w:numId w:val="3"/>
            </w:numPr>
            <w:tabs>
              <w:tab w:val="left" w:pos="993"/>
              <w:tab w:val="left" w:pos="994"/>
              <w:tab w:val="right" w:leader="dot" w:pos="9253"/>
            </w:tabs>
            <w:spacing w:before="202"/>
          </w:pPr>
          <w:hyperlink w:anchor="_TOC_250013" w:history="1">
            <w:r>
              <w:t>Phát biểu</w:t>
            </w:r>
            <w:r>
              <w:rPr>
                <w:spacing w:val="-3"/>
              </w:rPr>
              <w:t xml:space="preserve"> </w:t>
            </w:r>
            <w:r>
              <w:t>bài</w:t>
            </w:r>
            <w:r>
              <w:rPr>
                <w:spacing w:val="-1"/>
              </w:rPr>
              <w:t xml:space="preserve"> </w:t>
            </w:r>
            <w:r>
              <w:t>toán</w:t>
            </w:r>
            <w:r>
              <w:tab/>
              <w:t>22</w:t>
            </w:r>
          </w:hyperlink>
        </w:p>
        <w:p w:rsidR="00336B78" w:rsidRDefault="00ED5E93">
          <w:pPr>
            <w:pStyle w:val="TOC3"/>
            <w:numPr>
              <w:ilvl w:val="1"/>
              <w:numId w:val="3"/>
            </w:numPr>
            <w:tabs>
              <w:tab w:val="left" w:pos="993"/>
              <w:tab w:val="left" w:pos="994"/>
              <w:tab w:val="right" w:leader="dot" w:pos="9253"/>
            </w:tabs>
          </w:pPr>
          <w:hyperlink w:anchor="_TOC_250012" w:history="1">
            <w:r>
              <w:t>Tiền xử lý phiếu</w:t>
            </w:r>
            <w:r>
              <w:rPr>
                <w:spacing w:val="-4"/>
              </w:rPr>
              <w:t xml:space="preserve"> </w:t>
            </w:r>
            <w:r>
              <w:t>kết</w:t>
            </w:r>
            <w:r>
              <w:rPr>
                <w:spacing w:val="-1"/>
              </w:rPr>
              <w:t xml:space="preserve"> </w:t>
            </w:r>
            <w:r>
              <w:t>quả</w:t>
            </w:r>
            <w:r>
              <w:tab/>
              <w:t>24</w:t>
            </w:r>
          </w:hyperlink>
        </w:p>
        <w:p w:rsidR="00336B78" w:rsidRDefault="00ED5E93">
          <w:pPr>
            <w:pStyle w:val="TOC4"/>
            <w:numPr>
              <w:ilvl w:val="2"/>
              <w:numId w:val="3"/>
            </w:numPr>
            <w:tabs>
              <w:tab w:val="left" w:pos="1541"/>
              <w:tab w:val="left" w:pos="1542"/>
              <w:tab w:val="right" w:leader="dot" w:pos="9205"/>
            </w:tabs>
            <w:ind w:hanging="839"/>
          </w:pPr>
          <w:r>
            <w:t>Phân</w:t>
          </w:r>
          <w:r>
            <w:rPr>
              <w:spacing w:val="-2"/>
            </w:rPr>
            <w:t xml:space="preserve"> </w:t>
          </w:r>
          <w:r>
            <w:t>ngưỡng</w:t>
          </w:r>
          <w:r>
            <w:tab/>
            <w:t>24</w:t>
          </w:r>
        </w:p>
        <w:p w:rsidR="00336B78" w:rsidRDefault="00ED5E93">
          <w:pPr>
            <w:pStyle w:val="TOC4"/>
            <w:numPr>
              <w:ilvl w:val="2"/>
              <w:numId w:val="3"/>
            </w:numPr>
            <w:tabs>
              <w:tab w:val="left" w:pos="1541"/>
              <w:tab w:val="left" w:pos="1542"/>
              <w:tab w:val="right" w:leader="dot" w:pos="9205"/>
            </w:tabs>
            <w:spacing w:before="119"/>
            <w:ind w:hanging="839"/>
          </w:pPr>
          <w:hyperlink w:anchor="_TOC_250011" w:history="1">
            <w:r>
              <w:t>Lọc</w:t>
            </w:r>
            <w:r>
              <w:rPr>
                <w:spacing w:val="-2"/>
              </w:rPr>
              <w:t xml:space="preserve"> </w:t>
            </w:r>
            <w:r>
              <w:t>nhiễu</w:t>
            </w:r>
            <w:r>
              <w:tab/>
              <w:t>26</w:t>
            </w:r>
          </w:hyperlink>
        </w:p>
        <w:p w:rsidR="00336B78" w:rsidRDefault="00ED5E93">
          <w:pPr>
            <w:pStyle w:val="TOC4"/>
            <w:numPr>
              <w:ilvl w:val="2"/>
              <w:numId w:val="3"/>
            </w:numPr>
            <w:tabs>
              <w:tab w:val="left" w:pos="1541"/>
              <w:tab w:val="left" w:pos="1542"/>
              <w:tab w:val="right" w:leader="dot" w:pos="9205"/>
            </w:tabs>
            <w:ind w:hanging="839"/>
          </w:pPr>
          <w:hyperlink w:anchor="_TOC_250010" w:history="1">
            <w:r>
              <w:t>Tìm</w:t>
            </w:r>
            <w:r>
              <w:rPr>
                <w:spacing w:val="-4"/>
              </w:rPr>
              <w:t xml:space="preserve"> </w:t>
            </w:r>
            <w:r>
              <w:t>biên</w:t>
            </w:r>
            <w:r>
              <w:tab/>
              <w:t>27</w:t>
            </w:r>
          </w:hyperlink>
        </w:p>
        <w:p w:rsidR="00336B78" w:rsidRDefault="00ED5E93">
          <w:pPr>
            <w:pStyle w:val="TOC4"/>
            <w:numPr>
              <w:ilvl w:val="2"/>
              <w:numId w:val="3"/>
            </w:numPr>
            <w:tabs>
              <w:tab w:val="left" w:pos="1541"/>
              <w:tab w:val="left" w:pos="1542"/>
              <w:tab w:val="right" w:leader="dot" w:pos="9205"/>
            </w:tabs>
            <w:ind w:hanging="839"/>
          </w:pPr>
          <w:r>
            <w:t>Xác định góc nghiêng và</w:t>
          </w:r>
          <w:r>
            <w:rPr>
              <w:spacing w:val="-4"/>
            </w:rPr>
            <w:t xml:space="preserve"> </w:t>
          </w:r>
          <w:r>
            <w:t>xoay</w:t>
          </w:r>
          <w:r>
            <w:rPr>
              <w:spacing w:val="-5"/>
            </w:rPr>
            <w:t xml:space="preserve"> </w:t>
          </w:r>
          <w:r>
            <w:t>ảnh</w:t>
          </w:r>
          <w:r>
            <w:tab/>
            <w:t>29</w:t>
          </w:r>
        </w:p>
        <w:p w:rsidR="00336B78" w:rsidRDefault="00ED5E93">
          <w:pPr>
            <w:pStyle w:val="TOC3"/>
            <w:numPr>
              <w:ilvl w:val="1"/>
              <w:numId w:val="3"/>
            </w:numPr>
            <w:tabs>
              <w:tab w:val="left" w:pos="993"/>
              <w:tab w:val="left" w:pos="994"/>
              <w:tab w:val="right" w:leader="dot" w:pos="9253"/>
            </w:tabs>
          </w:pPr>
          <w:r>
            <w:t>Nhận dạng phiếu kết quả</w:t>
          </w:r>
          <w:r>
            <w:rPr>
              <w:spacing w:val="-3"/>
            </w:rPr>
            <w:t xml:space="preserve"> </w:t>
          </w:r>
          <w:r>
            <w:t>thi TOEIC</w:t>
          </w:r>
          <w:r>
            <w:tab/>
            <w:t>31</w:t>
          </w:r>
        </w:p>
        <w:p w:rsidR="00336B78" w:rsidRDefault="00ED5E93">
          <w:pPr>
            <w:pStyle w:val="TOC4"/>
            <w:numPr>
              <w:ilvl w:val="2"/>
              <w:numId w:val="3"/>
            </w:numPr>
            <w:tabs>
              <w:tab w:val="left" w:pos="1541"/>
              <w:tab w:val="left" w:pos="1542"/>
              <w:tab w:val="right" w:leader="dot" w:pos="9205"/>
            </w:tabs>
            <w:ind w:hanging="839"/>
          </w:pPr>
          <w:r>
            <w:t>Vẽ</w:t>
          </w:r>
          <w:r>
            <w:rPr>
              <w:spacing w:val="-2"/>
            </w:rPr>
            <w:t xml:space="preserve"> </w:t>
          </w:r>
          <w:r>
            <w:t>histogram</w:t>
          </w:r>
          <w:r>
            <w:tab/>
            <w:t>31</w:t>
          </w:r>
        </w:p>
        <w:p w:rsidR="00336B78" w:rsidRDefault="00ED5E93">
          <w:pPr>
            <w:pStyle w:val="TOC4"/>
            <w:numPr>
              <w:ilvl w:val="2"/>
              <w:numId w:val="3"/>
            </w:numPr>
            <w:tabs>
              <w:tab w:val="left" w:pos="1541"/>
              <w:tab w:val="left" w:pos="1542"/>
              <w:tab w:val="right" w:leader="dot" w:pos="9205"/>
            </w:tabs>
            <w:spacing w:before="118"/>
            <w:ind w:hanging="839"/>
          </w:pPr>
          <w:r>
            <w:t>Nhận</w:t>
          </w:r>
          <w:r>
            <w:rPr>
              <w:spacing w:val="-2"/>
            </w:rPr>
            <w:t xml:space="preserve"> </w:t>
          </w:r>
          <w:r>
            <w:t>dạng</w:t>
          </w:r>
          <w:r>
            <w:rPr>
              <w:spacing w:val="1"/>
            </w:rPr>
            <w:t xml:space="preserve"> </w:t>
          </w:r>
          <w:r>
            <w:t>khung</w:t>
          </w:r>
          <w:r>
            <w:tab/>
            <w:t>31</w:t>
          </w:r>
        </w:p>
        <w:p w:rsidR="00336B78" w:rsidRDefault="00ED5E93">
          <w:pPr>
            <w:pStyle w:val="TOC4"/>
            <w:numPr>
              <w:ilvl w:val="2"/>
              <w:numId w:val="3"/>
            </w:numPr>
            <w:tabs>
              <w:tab w:val="left" w:pos="1541"/>
              <w:tab w:val="left" w:pos="1542"/>
              <w:tab w:val="right" w:leader="dot" w:pos="9205"/>
            </w:tabs>
            <w:spacing w:before="122"/>
            <w:ind w:hanging="839"/>
          </w:pPr>
          <w:r>
            <w:t>Tách</w:t>
          </w:r>
          <w:r>
            <w:rPr>
              <w:spacing w:val="-2"/>
            </w:rPr>
            <w:t xml:space="preserve"> </w:t>
          </w:r>
          <w:r>
            <w:t>dòng</w:t>
          </w:r>
          <w:r>
            <w:tab/>
            <w:t>32</w:t>
          </w:r>
        </w:p>
        <w:p w:rsidR="00336B78" w:rsidRDefault="00ED5E93">
          <w:pPr>
            <w:pStyle w:val="TOC4"/>
            <w:numPr>
              <w:ilvl w:val="2"/>
              <w:numId w:val="3"/>
            </w:numPr>
            <w:tabs>
              <w:tab w:val="left" w:pos="1541"/>
              <w:tab w:val="left" w:pos="1542"/>
              <w:tab w:val="right" w:leader="dot" w:pos="9205"/>
            </w:tabs>
            <w:spacing w:before="118"/>
            <w:ind w:hanging="839"/>
          </w:pPr>
          <w:r>
            <w:t>Tách</w:t>
          </w:r>
          <w:r>
            <w:rPr>
              <w:spacing w:val="-2"/>
            </w:rPr>
            <w:t xml:space="preserve"> </w:t>
          </w:r>
          <w:r>
            <w:t>cột</w:t>
          </w:r>
          <w:r>
            <w:tab/>
            <w:t>32</w:t>
          </w:r>
        </w:p>
        <w:p w:rsidR="00336B78" w:rsidRDefault="00ED5E93">
          <w:pPr>
            <w:pStyle w:val="TOC4"/>
            <w:numPr>
              <w:ilvl w:val="2"/>
              <w:numId w:val="3"/>
            </w:numPr>
            <w:tabs>
              <w:tab w:val="left" w:pos="1541"/>
              <w:tab w:val="left" w:pos="1542"/>
              <w:tab w:val="right" w:leader="dot" w:pos="9205"/>
            </w:tabs>
            <w:ind w:hanging="839"/>
          </w:pPr>
          <w:r>
            <w:t xml:space="preserve">Tách ô </w:t>
          </w:r>
          <w:r>
            <w:t>và nhận</w:t>
          </w:r>
          <w:r>
            <w:rPr>
              <w:spacing w:val="-5"/>
            </w:rPr>
            <w:t xml:space="preserve"> </w:t>
          </w:r>
          <w:r>
            <w:t>dạng</w:t>
          </w:r>
          <w:r>
            <w:rPr>
              <w:spacing w:val="1"/>
            </w:rPr>
            <w:t xml:space="preserve"> </w:t>
          </w:r>
          <w:r>
            <w:t>ô</w:t>
          </w:r>
          <w:r>
            <w:tab/>
            <w:t>32</w:t>
          </w:r>
        </w:p>
        <w:p w:rsidR="00336B78" w:rsidRDefault="00ED5E93">
          <w:pPr>
            <w:pStyle w:val="TOC2"/>
            <w:tabs>
              <w:tab w:val="left" w:pos="2102"/>
              <w:tab w:val="right" w:leader="dot" w:pos="9205"/>
            </w:tabs>
            <w:spacing w:before="128"/>
          </w:pPr>
          <w:hyperlink w:anchor="_TOC_250009" w:history="1">
            <w:r>
              <w:t>CHƢƠNG</w:t>
            </w:r>
            <w:r>
              <w:rPr>
                <w:spacing w:val="-1"/>
              </w:rPr>
              <w:t xml:space="preserve"> </w:t>
            </w:r>
            <w:r>
              <w:t>4:</w:t>
            </w:r>
            <w:r>
              <w:tab/>
              <w:t>KẾT QUẢ</w:t>
            </w:r>
            <w:r>
              <w:rPr>
                <w:spacing w:val="-2"/>
              </w:rPr>
              <w:t xml:space="preserve"> </w:t>
            </w:r>
            <w:r>
              <w:t>THỰC</w:t>
            </w:r>
            <w:r>
              <w:rPr>
                <w:spacing w:val="-2"/>
              </w:rPr>
              <w:t xml:space="preserve"> </w:t>
            </w:r>
            <w:r>
              <w:t>NGHIỆM</w:t>
            </w:r>
            <w:r>
              <w:tab/>
              <w:t>34</w:t>
            </w:r>
          </w:hyperlink>
        </w:p>
        <w:p w:rsidR="00336B78" w:rsidRDefault="00ED5E93">
          <w:pPr>
            <w:pStyle w:val="TOC3"/>
            <w:numPr>
              <w:ilvl w:val="1"/>
              <w:numId w:val="4"/>
            </w:numPr>
            <w:tabs>
              <w:tab w:val="left" w:pos="993"/>
              <w:tab w:val="left" w:pos="994"/>
              <w:tab w:val="right" w:leader="dot" w:pos="9253"/>
            </w:tabs>
            <w:spacing w:before="201"/>
          </w:pPr>
          <w:hyperlink w:anchor="_TOC_250008" w:history="1">
            <w:r>
              <w:t>Thực nghiệm tiền xử</w:t>
            </w:r>
            <w:r>
              <w:rPr>
                <w:spacing w:val="-6"/>
              </w:rPr>
              <w:t xml:space="preserve"> </w:t>
            </w:r>
            <w:r>
              <w:t>lý</w:t>
            </w:r>
            <w:r>
              <w:rPr>
                <w:spacing w:val="1"/>
              </w:rPr>
              <w:t xml:space="preserve"> </w:t>
            </w:r>
            <w:r>
              <w:t>ảnh</w:t>
            </w:r>
            <w:r>
              <w:tab/>
              <w:t>34</w:t>
            </w:r>
          </w:hyperlink>
        </w:p>
        <w:p w:rsidR="00336B78" w:rsidRDefault="00ED5E93">
          <w:pPr>
            <w:pStyle w:val="TOC4"/>
            <w:numPr>
              <w:ilvl w:val="2"/>
              <w:numId w:val="4"/>
            </w:numPr>
            <w:tabs>
              <w:tab w:val="left" w:pos="1541"/>
              <w:tab w:val="left" w:pos="1542"/>
              <w:tab w:val="right" w:leader="dot" w:pos="9205"/>
            </w:tabs>
            <w:ind w:hanging="839"/>
          </w:pPr>
          <w:hyperlink w:anchor="_TOC_250007" w:history="1">
            <w:r>
              <w:t>Thực nghiệm</w:t>
            </w:r>
            <w:r>
              <w:rPr>
                <w:spacing w:val="-5"/>
              </w:rPr>
              <w:t xml:space="preserve"> </w:t>
            </w:r>
            <w:r>
              <w:t>lọc</w:t>
            </w:r>
            <w:r>
              <w:rPr>
                <w:spacing w:val="-1"/>
              </w:rPr>
              <w:t xml:space="preserve"> </w:t>
            </w:r>
            <w:r>
              <w:t>nhiễu</w:t>
            </w:r>
            <w:r>
              <w:tab/>
              <w:t>34</w:t>
            </w:r>
          </w:hyperlink>
        </w:p>
        <w:p w:rsidR="00336B78" w:rsidRDefault="00ED5E93">
          <w:pPr>
            <w:pStyle w:val="TOC4"/>
            <w:numPr>
              <w:ilvl w:val="2"/>
              <w:numId w:val="4"/>
            </w:numPr>
            <w:tabs>
              <w:tab w:val="left" w:pos="1541"/>
              <w:tab w:val="left" w:pos="1542"/>
              <w:tab w:val="right" w:leader="dot" w:pos="9205"/>
            </w:tabs>
            <w:ind w:hanging="839"/>
          </w:pPr>
          <w:hyperlink w:anchor="_TOC_250006" w:history="1">
            <w:r>
              <w:t>Thực nghiệm</w:t>
            </w:r>
            <w:r>
              <w:rPr>
                <w:spacing w:val="-4"/>
              </w:rPr>
              <w:t xml:space="preserve"> </w:t>
            </w:r>
            <w:r>
              <w:t>xoay</w:t>
            </w:r>
            <w:r>
              <w:rPr>
                <w:spacing w:val="-6"/>
              </w:rPr>
              <w:t xml:space="preserve"> </w:t>
            </w:r>
            <w:r>
              <w:t>ảnh</w:t>
            </w:r>
            <w:r>
              <w:tab/>
              <w:t>36</w:t>
            </w:r>
          </w:hyperlink>
        </w:p>
        <w:p w:rsidR="00336B78" w:rsidRDefault="00ED5E93">
          <w:pPr>
            <w:pStyle w:val="TOC3"/>
            <w:numPr>
              <w:ilvl w:val="1"/>
              <w:numId w:val="4"/>
            </w:numPr>
            <w:tabs>
              <w:tab w:val="left" w:pos="993"/>
              <w:tab w:val="left" w:pos="994"/>
              <w:tab w:val="right" w:leader="dot" w:pos="9253"/>
            </w:tabs>
          </w:pPr>
          <w:hyperlink w:anchor="_TOC_250005" w:history="1">
            <w:r>
              <w:t>Các thực nghiệm nhận dạng phiếu</w:t>
            </w:r>
            <w:r>
              <w:rPr>
                <w:spacing w:val="-2"/>
              </w:rPr>
              <w:t xml:space="preserve"> </w:t>
            </w:r>
            <w:r>
              <w:t>kết</w:t>
            </w:r>
            <w:r>
              <w:rPr>
                <w:spacing w:val="-2"/>
              </w:rPr>
              <w:t xml:space="preserve"> </w:t>
            </w:r>
            <w:r>
              <w:t>quả</w:t>
            </w:r>
            <w:r>
              <w:tab/>
              <w:t>38</w:t>
            </w:r>
          </w:hyperlink>
        </w:p>
        <w:p w:rsidR="00336B78" w:rsidRDefault="00ED5E93">
          <w:pPr>
            <w:pStyle w:val="TOC4"/>
            <w:numPr>
              <w:ilvl w:val="2"/>
              <w:numId w:val="4"/>
            </w:numPr>
            <w:tabs>
              <w:tab w:val="left" w:pos="1541"/>
              <w:tab w:val="left" w:pos="1542"/>
              <w:tab w:val="right" w:leader="dot" w:pos="9205"/>
            </w:tabs>
            <w:ind w:hanging="839"/>
          </w:pPr>
          <w:hyperlink w:anchor="_TOC_250004" w:history="1">
            <w:r>
              <w:t>Thực nghiệm nhận</w:t>
            </w:r>
            <w:r>
              <w:rPr>
                <w:spacing w:val="-6"/>
              </w:rPr>
              <w:t xml:space="preserve"> </w:t>
            </w:r>
            <w:r>
              <w:t>dạng</w:t>
            </w:r>
            <w:r>
              <w:rPr>
                <w:spacing w:val="-1"/>
              </w:rPr>
              <w:t xml:space="preserve"> </w:t>
            </w:r>
            <w:r>
              <w:t>khung</w:t>
            </w:r>
            <w:r>
              <w:tab/>
              <w:t>38</w:t>
            </w:r>
          </w:hyperlink>
        </w:p>
        <w:p w:rsidR="00336B78" w:rsidRDefault="00ED5E93">
          <w:pPr>
            <w:pStyle w:val="TOC4"/>
            <w:numPr>
              <w:ilvl w:val="2"/>
              <w:numId w:val="4"/>
            </w:numPr>
            <w:tabs>
              <w:tab w:val="left" w:pos="1541"/>
              <w:tab w:val="left" w:pos="1542"/>
              <w:tab w:val="right" w:leader="dot" w:pos="9205"/>
            </w:tabs>
            <w:spacing w:before="118"/>
            <w:ind w:hanging="839"/>
          </w:pPr>
          <w:hyperlink w:anchor="_TOC_250003" w:history="1">
            <w:r>
              <w:t>Thực nghiệm</w:t>
            </w:r>
            <w:r>
              <w:rPr>
                <w:spacing w:val="-5"/>
              </w:rPr>
              <w:t xml:space="preserve"> </w:t>
            </w:r>
            <w:r>
              <w:t>tách</w:t>
            </w:r>
            <w:r>
              <w:rPr>
                <w:spacing w:val="-1"/>
              </w:rPr>
              <w:t xml:space="preserve"> </w:t>
            </w:r>
            <w:r>
              <w:t>dòng</w:t>
            </w:r>
            <w:r>
              <w:tab/>
              <w:t>38</w:t>
            </w:r>
          </w:hyperlink>
        </w:p>
        <w:p w:rsidR="00336B78" w:rsidRDefault="00ED5E93">
          <w:pPr>
            <w:pStyle w:val="TOC4"/>
            <w:numPr>
              <w:ilvl w:val="2"/>
              <w:numId w:val="4"/>
            </w:numPr>
            <w:tabs>
              <w:tab w:val="left" w:pos="1541"/>
              <w:tab w:val="left" w:pos="1542"/>
              <w:tab w:val="right" w:leader="dot" w:pos="9205"/>
            </w:tabs>
            <w:ind w:hanging="839"/>
          </w:pPr>
          <w:hyperlink w:anchor="_TOC_250002" w:history="1">
            <w:r>
              <w:t>Thực nghiệm tách ô và nhận</w:t>
            </w:r>
            <w:r>
              <w:rPr>
                <w:spacing w:val="-6"/>
              </w:rPr>
              <w:t xml:space="preserve"> </w:t>
            </w:r>
            <w:r>
              <w:t>dạng</w:t>
            </w:r>
            <w:r>
              <w:rPr>
                <w:spacing w:val="2"/>
              </w:rPr>
              <w:t xml:space="preserve"> </w:t>
            </w:r>
            <w:r>
              <w:t>ô</w:t>
            </w:r>
            <w:r>
              <w:tab/>
              <w:t>39</w:t>
            </w:r>
          </w:hyperlink>
        </w:p>
        <w:p w:rsidR="00336B78" w:rsidRDefault="00ED5E93">
          <w:pPr>
            <w:pStyle w:val="TOC2"/>
            <w:tabs>
              <w:tab w:val="left" w:pos="2102"/>
              <w:tab w:val="right" w:leader="dot" w:pos="9205"/>
            </w:tabs>
            <w:spacing w:before="126"/>
          </w:pPr>
          <w:hyperlink w:anchor="_TOC_250001" w:history="1">
            <w:r>
              <w:t>CHƢƠNG</w:t>
            </w:r>
            <w:r>
              <w:rPr>
                <w:spacing w:val="-1"/>
              </w:rPr>
              <w:t xml:space="preserve"> </w:t>
            </w:r>
            <w:r>
              <w:t>5:</w:t>
            </w:r>
            <w:r>
              <w:tab/>
              <w:t>KẾT</w:t>
            </w:r>
            <w:r>
              <w:rPr>
                <w:spacing w:val="-1"/>
              </w:rPr>
              <w:t xml:space="preserve"> </w:t>
            </w:r>
            <w:r>
              <w:t>LUẬN</w:t>
            </w:r>
            <w:r>
              <w:tab/>
              <w:t>40</w:t>
            </w:r>
          </w:hyperlink>
        </w:p>
        <w:p w:rsidR="00336B78" w:rsidRDefault="00ED5E93">
          <w:pPr>
            <w:pStyle w:val="TOC3"/>
            <w:numPr>
              <w:ilvl w:val="1"/>
              <w:numId w:val="5"/>
            </w:numPr>
            <w:tabs>
              <w:tab w:val="left" w:pos="993"/>
              <w:tab w:val="left" w:pos="994"/>
              <w:tab w:val="right" w:leader="dot" w:pos="9253"/>
            </w:tabs>
            <w:spacing w:before="203"/>
          </w:pPr>
          <w:r>
            <w:t>Các kết quả đã</w:t>
          </w:r>
          <w:r>
            <w:rPr>
              <w:spacing w:val="-2"/>
            </w:rPr>
            <w:t xml:space="preserve"> </w:t>
          </w:r>
          <w:r>
            <w:t>đạt</w:t>
          </w:r>
          <w:r>
            <w:rPr>
              <w:spacing w:val="-1"/>
            </w:rPr>
            <w:t xml:space="preserve"> </w:t>
          </w:r>
          <w:r>
            <w:t>được</w:t>
          </w:r>
          <w:r>
            <w:tab/>
            <w:t>40</w:t>
          </w:r>
        </w:p>
        <w:p w:rsidR="00336B78" w:rsidRDefault="00ED5E93">
          <w:pPr>
            <w:pStyle w:val="TOC3"/>
            <w:numPr>
              <w:ilvl w:val="1"/>
              <w:numId w:val="5"/>
            </w:numPr>
            <w:tabs>
              <w:tab w:val="left" w:pos="993"/>
              <w:tab w:val="left" w:pos="994"/>
              <w:tab w:val="right" w:leader="dot" w:pos="9253"/>
            </w:tabs>
            <w:spacing w:before="121"/>
          </w:pPr>
          <w:r>
            <w:t>Những tồn tại và hướng</w:t>
          </w:r>
          <w:r>
            <w:rPr>
              <w:spacing w:val="-4"/>
            </w:rPr>
            <w:t xml:space="preserve"> </w:t>
          </w:r>
          <w:r>
            <w:t>phát</w:t>
          </w:r>
          <w:r>
            <w:rPr>
              <w:spacing w:val="-1"/>
            </w:rPr>
            <w:t xml:space="preserve"> </w:t>
          </w:r>
          <w:r>
            <w:t>triển</w:t>
          </w:r>
          <w:r>
            <w:tab/>
            <w:t>40</w:t>
          </w:r>
        </w:p>
        <w:p w:rsidR="00336B78" w:rsidRDefault="00ED5E93">
          <w:pPr>
            <w:pStyle w:val="TOC2"/>
            <w:tabs>
              <w:tab w:val="right" w:leader="dot" w:pos="9205"/>
            </w:tabs>
            <w:spacing w:before="129"/>
          </w:pPr>
          <w:hyperlink w:anchor="_TOC_250000" w:history="1">
            <w:r>
              <w:t>TÀI LIỆU</w:t>
            </w:r>
            <w:r>
              <w:rPr>
                <w:spacing w:val="-3"/>
              </w:rPr>
              <w:t xml:space="preserve"> </w:t>
            </w:r>
            <w:r>
              <w:t>THAM</w:t>
            </w:r>
            <w:r>
              <w:rPr>
                <w:spacing w:val="-1"/>
              </w:rPr>
              <w:t xml:space="preserve"> </w:t>
            </w:r>
            <w:r>
              <w:t>KHẢO</w:t>
            </w:r>
            <w:r>
              <w:tab/>
              <w:t>41</w:t>
            </w:r>
          </w:hyperlink>
        </w:p>
      </w:sdtContent>
    </w:sdt>
    <w:p w:rsidR="00336B78" w:rsidRDefault="00336B78">
      <w:pPr>
        <w:sectPr w:rsidR="00336B78">
          <w:type w:val="continuous"/>
          <w:pgSz w:w="11910" w:h="16850"/>
          <w:pgMar w:top="986" w:right="980" w:bottom="1556" w:left="1560" w:header="720" w:footer="720" w:gutter="0"/>
          <w:cols w:space="720"/>
        </w:sectPr>
      </w:pPr>
    </w:p>
    <w:p w:rsidR="00336B78" w:rsidRDefault="00336B78">
      <w:pPr>
        <w:pStyle w:val="BodyText"/>
        <w:spacing w:before="8"/>
        <w:rPr>
          <w:b/>
          <w:sz w:val="27"/>
        </w:rPr>
      </w:pPr>
    </w:p>
    <w:p w:rsidR="00336B78" w:rsidRDefault="00ED5E93">
      <w:pPr>
        <w:pStyle w:val="Heading8"/>
        <w:spacing w:before="0"/>
        <w:ind w:right="9"/>
      </w:pPr>
      <w:bookmarkStart w:id="1" w:name="_TOC_250043"/>
      <w:bookmarkEnd w:id="1"/>
      <w:r>
        <w:t>DANH MỤC ẢNH</w:t>
      </w:r>
    </w:p>
    <w:p w:rsidR="00336B78" w:rsidRDefault="00336B78">
      <w:pPr>
        <w:pStyle w:val="BodyText"/>
        <w:spacing w:before="10"/>
        <w:rPr>
          <w:b/>
          <w:sz w:val="22"/>
        </w:rPr>
      </w:pPr>
    </w:p>
    <w:p w:rsidR="00336B78" w:rsidRDefault="00ED5E93">
      <w:pPr>
        <w:pStyle w:val="BodyText"/>
        <w:tabs>
          <w:tab w:val="left" w:leader="dot" w:pos="9076"/>
        </w:tabs>
        <w:ind w:left="142"/>
      </w:pPr>
      <w:r>
        <w:t>Hình 1.1.1 Các giai đoạn chính trong xử</w:t>
      </w:r>
      <w:r>
        <w:rPr>
          <w:spacing w:val="-8"/>
        </w:rPr>
        <w:t xml:space="preserve"> </w:t>
      </w:r>
      <w:r>
        <w:t>lý</w:t>
      </w:r>
      <w:r>
        <w:rPr>
          <w:spacing w:val="-1"/>
        </w:rPr>
        <w:t xml:space="preserve"> </w:t>
      </w:r>
      <w:r>
        <w:t>ảnh</w:t>
      </w:r>
      <w:r>
        <w:tab/>
      </w:r>
      <w:r>
        <w:t>6</w:t>
      </w:r>
    </w:p>
    <w:p w:rsidR="00336B78" w:rsidRDefault="00ED5E93">
      <w:pPr>
        <w:pStyle w:val="BodyText"/>
        <w:tabs>
          <w:tab w:val="left" w:leader="dot" w:pos="8946"/>
        </w:tabs>
        <w:spacing w:before="150"/>
        <w:ind w:left="142"/>
      </w:pPr>
      <w:r>
        <w:t>Hình 2.2.1 Mô tả thuật toán lọc</w:t>
      </w:r>
      <w:r>
        <w:rPr>
          <w:spacing w:val="-10"/>
        </w:rPr>
        <w:t xml:space="preserve"> </w:t>
      </w:r>
      <w:r>
        <w:t>trung</w:t>
      </w:r>
      <w:r>
        <w:rPr>
          <w:spacing w:val="-2"/>
        </w:rPr>
        <w:t xml:space="preserve"> </w:t>
      </w:r>
      <w:r>
        <w:t>bình</w:t>
      </w:r>
      <w:r>
        <w:tab/>
        <w:t>12</w:t>
      </w:r>
    </w:p>
    <w:p w:rsidR="00336B78" w:rsidRDefault="00ED5E93">
      <w:pPr>
        <w:pStyle w:val="BodyText"/>
        <w:tabs>
          <w:tab w:val="left" w:leader="dot" w:pos="8946"/>
        </w:tabs>
        <w:spacing w:before="150"/>
        <w:ind w:left="142"/>
      </w:pPr>
      <w:r>
        <w:t>Hình 2.2.2 Mô hình lọc</w:t>
      </w:r>
      <w:r>
        <w:rPr>
          <w:spacing w:val="-9"/>
        </w:rPr>
        <w:t xml:space="preserve"> </w:t>
      </w:r>
      <w:r>
        <w:t>thông</w:t>
      </w:r>
      <w:r>
        <w:rPr>
          <w:spacing w:val="-2"/>
        </w:rPr>
        <w:t xml:space="preserve"> </w:t>
      </w:r>
      <w:r>
        <w:t>cao</w:t>
      </w:r>
      <w:r>
        <w:tab/>
        <w:t>14</w:t>
      </w:r>
    </w:p>
    <w:p w:rsidR="00336B78" w:rsidRDefault="00ED5E93">
      <w:pPr>
        <w:pStyle w:val="BodyText"/>
        <w:tabs>
          <w:tab w:val="left" w:leader="dot" w:pos="8946"/>
        </w:tabs>
        <w:spacing w:before="150"/>
        <w:ind w:left="142"/>
      </w:pPr>
      <w:r>
        <w:t>Hình 3.1.1 Mẫu phiếu</w:t>
      </w:r>
      <w:r>
        <w:rPr>
          <w:spacing w:val="-9"/>
        </w:rPr>
        <w:t xml:space="preserve"> </w:t>
      </w:r>
      <w:r>
        <w:t>thi</w:t>
      </w:r>
      <w:r>
        <w:rPr>
          <w:spacing w:val="-3"/>
        </w:rPr>
        <w:t xml:space="preserve"> </w:t>
      </w:r>
      <w:r>
        <w:t>TOEIC</w:t>
      </w:r>
      <w:r>
        <w:tab/>
        <w:t>23</w:t>
      </w:r>
    </w:p>
    <w:p w:rsidR="00336B78" w:rsidRDefault="00ED5E93">
      <w:pPr>
        <w:pStyle w:val="BodyText"/>
        <w:tabs>
          <w:tab w:val="left" w:leader="dot" w:pos="8946"/>
        </w:tabs>
        <w:spacing w:before="149"/>
        <w:ind w:left="142"/>
      </w:pPr>
      <w:r>
        <w:t>Hình 3.2.1 Phiếu kết quả thi TOEIC trước khi</w:t>
      </w:r>
      <w:r>
        <w:rPr>
          <w:spacing w:val="-14"/>
        </w:rPr>
        <w:t xml:space="preserve"> </w:t>
      </w:r>
      <w:r>
        <w:t>phân</w:t>
      </w:r>
      <w:r>
        <w:rPr>
          <w:spacing w:val="-3"/>
        </w:rPr>
        <w:t xml:space="preserve"> </w:t>
      </w:r>
      <w:r>
        <w:t>ngưỡng</w:t>
      </w:r>
      <w:r>
        <w:tab/>
        <w:t>25</w:t>
      </w:r>
    </w:p>
    <w:p w:rsidR="00336B78" w:rsidRDefault="00ED5E93">
      <w:pPr>
        <w:pStyle w:val="BodyText"/>
        <w:tabs>
          <w:tab w:val="left" w:leader="dot" w:pos="8946"/>
        </w:tabs>
        <w:spacing w:before="150"/>
        <w:ind w:left="142"/>
      </w:pPr>
      <w:r>
        <w:t>Hình 3.2.2 Phiếu kết quả thi TOEIC sau khi</w:t>
      </w:r>
      <w:r>
        <w:rPr>
          <w:spacing w:val="-16"/>
        </w:rPr>
        <w:t xml:space="preserve"> </w:t>
      </w:r>
      <w:r>
        <w:t>phân</w:t>
      </w:r>
      <w:r>
        <w:rPr>
          <w:spacing w:val="-2"/>
        </w:rPr>
        <w:t xml:space="preserve"> </w:t>
      </w:r>
      <w:r>
        <w:t>ngưỡng</w:t>
      </w:r>
      <w:r>
        <w:tab/>
        <w:t>26</w:t>
      </w:r>
    </w:p>
    <w:p w:rsidR="00336B78" w:rsidRDefault="00ED5E93">
      <w:pPr>
        <w:pStyle w:val="BodyText"/>
        <w:tabs>
          <w:tab w:val="left" w:leader="dot" w:pos="8946"/>
        </w:tabs>
        <w:spacing w:before="148"/>
        <w:ind w:left="142"/>
      </w:pPr>
      <w:r>
        <w:t xml:space="preserve">Hình 3.2.3 Mô hình </w:t>
      </w:r>
      <w:r>
        <w:t>tính của phương</w:t>
      </w:r>
      <w:r>
        <w:rPr>
          <w:spacing w:val="-10"/>
        </w:rPr>
        <w:t xml:space="preserve"> </w:t>
      </w:r>
      <w:r>
        <w:t>pháp</w:t>
      </w:r>
      <w:r>
        <w:rPr>
          <w:spacing w:val="-2"/>
        </w:rPr>
        <w:t xml:space="preserve"> </w:t>
      </w:r>
      <w:r>
        <w:t>canny</w:t>
      </w:r>
      <w:r>
        <w:tab/>
        <w:t>28</w:t>
      </w:r>
    </w:p>
    <w:p w:rsidR="00336B78" w:rsidRDefault="00ED5E93">
      <w:pPr>
        <w:pStyle w:val="BodyText"/>
        <w:tabs>
          <w:tab w:val="left" w:leader="dot" w:pos="8946"/>
        </w:tabs>
        <w:spacing w:before="150"/>
        <w:ind w:left="142"/>
      </w:pPr>
      <w:r>
        <w:t>Hình 3.2.4 Phiếu kết quả thi TOEIC sau khi</w:t>
      </w:r>
      <w:r>
        <w:rPr>
          <w:spacing w:val="-12"/>
        </w:rPr>
        <w:t xml:space="preserve"> </w:t>
      </w:r>
      <w:r>
        <w:t>tìm</w:t>
      </w:r>
      <w:r>
        <w:rPr>
          <w:spacing w:val="-1"/>
        </w:rPr>
        <w:t xml:space="preserve"> </w:t>
      </w:r>
      <w:r>
        <w:t>biên</w:t>
      </w:r>
      <w:r>
        <w:tab/>
        <w:t>29</w:t>
      </w:r>
    </w:p>
    <w:p w:rsidR="00336B78" w:rsidRDefault="00ED5E93">
      <w:pPr>
        <w:pStyle w:val="BodyText"/>
        <w:tabs>
          <w:tab w:val="left" w:leader="dot" w:pos="8946"/>
        </w:tabs>
        <w:spacing w:before="150"/>
        <w:ind w:left="142"/>
      </w:pPr>
      <w:r>
        <w:t>Hình 3.3.1 Histogram theo ox cho khung</w:t>
      </w:r>
      <w:r>
        <w:rPr>
          <w:spacing w:val="-11"/>
        </w:rPr>
        <w:t xml:space="preserve"> </w:t>
      </w:r>
      <w:r>
        <w:t>trả</w:t>
      </w:r>
      <w:r>
        <w:rPr>
          <w:spacing w:val="-2"/>
        </w:rPr>
        <w:t xml:space="preserve"> </w:t>
      </w:r>
      <w:r>
        <w:t>lời</w:t>
      </w:r>
      <w:r>
        <w:tab/>
        <w:t>31</w:t>
      </w:r>
    </w:p>
    <w:p w:rsidR="00336B78" w:rsidRDefault="00ED5E93">
      <w:pPr>
        <w:pStyle w:val="BodyText"/>
        <w:tabs>
          <w:tab w:val="left" w:leader="dot" w:pos="8946"/>
        </w:tabs>
        <w:spacing w:before="150"/>
        <w:ind w:left="142"/>
      </w:pPr>
      <w:r>
        <w:t>Hình 3.3.2 Histogram theo oy cho khung</w:t>
      </w:r>
      <w:r>
        <w:rPr>
          <w:spacing w:val="-8"/>
        </w:rPr>
        <w:t xml:space="preserve"> </w:t>
      </w:r>
      <w:r>
        <w:t>trả</w:t>
      </w:r>
      <w:r>
        <w:rPr>
          <w:spacing w:val="-1"/>
        </w:rPr>
        <w:t xml:space="preserve"> </w:t>
      </w:r>
      <w:r>
        <w:t>lời</w:t>
      </w:r>
      <w:r>
        <w:tab/>
        <w:t>31</w:t>
      </w:r>
    </w:p>
    <w:p w:rsidR="00336B78" w:rsidRDefault="00ED5E93">
      <w:pPr>
        <w:pStyle w:val="BodyText"/>
        <w:tabs>
          <w:tab w:val="left" w:leader="dot" w:pos="8946"/>
        </w:tabs>
        <w:spacing w:before="150"/>
        <w:ind w:left="142"/>
      </w:pPr>
      <w:r>
        <w:t>Hình 4.1.1 ảnh phiếu kết quả trước khi lọc nhiễu</w:t>
      </w:r>
      <w:r>
        <w:rPr>
          <w:spacing w:val="-14"/>
        </w:rPr>
        <w:t xml:space="preserve"> </w:t>
      </w:r>
      <w:r>
        <w:t>làm</w:t>
      </w:r>
      <w:r>
        <w:rPr>
          <w:spacing w:val="-2"/>
        </w:rPr>
        <w:t xml:space="preserve"> </w:t>
      </w:r>
      <w:r>
        <w:t>mịn</w:t>
      </w:r>
      <w:r>
        <w:tab/>
        <w:t>34</w:t>
      </w:r>
    </w:p>
    <w:p w:rsidR="00336B78" w:rsidRDefault="00ED5E93">
      <w:pPr>
        <w:pStyle w:val="BodyText"/>
        <w:tabs>
          <w:tab w:val="left" w:leader="dot" w:pos="8946"/>
        </w:tabs>
        <w:spacing w:before="149"/>
        <w:ind w:left="142"/>
      </w:pPr>
      <w:r>
        <w:t xml:space="preserve">Hình 4.1.2 </w:t>
      </w:r>
      <w:r>
        <w:t>Ảnh phiếu kết quả sau khi phân ngưỡng và</w:t>
      </w:r>
      <w:r>
        <w:rPr>
          <w:spacing w:val="-18"/>
        </w:rPr>
        <w:t xml:space="preserve"> </w:t>
      </w:r>
      <w:r>
        <w:t>lọc</w:t>
      </w:r>
      <w:r>
        <w:rPr>
          <w:spacing w:val="-2"/>
        </w:rPr>
        <w:t xml:space="preserve"> </w:t>
      </w:r>
      <w:r>
        <w:t>nhiễu</w:t>
      </w:r>
      <w:r>
        <w:tab/>
        <w:t>35</w:t>
      </w:r>
    </w:p>
    <w:p w:rsidR="00336B78" w:rsidRDefault="00ED5E93">
      <w:pPr>
        <w:pStyle w:val="BodyText"/>
        <w:tabs>
          <w:tab w:val="left" w:leader="dot" w:pos="8946"/>
        </w:tabs>
        <w:spacing w:before="150"/>
        <w:ind w:left="142"/>
      </w:pPr>
      <w:r>
        <w:t>Hình 4.1.3 Phiếu kết quả trước khi</w:t>
      </w:r>
      <w:r>
        <w:rPr>
          <w:spacing w:val="-11"/>
        </w:rPr>
        <w:t xml:space="preserve"> </w:t>
      </w:r>
      <w:r>
        <w:t>xoay</w:t>
      </w:r>
      <w:r>
        <w:rPr>
          <w:spacing w:val="-6"/>
        </w:rPr>
        <w:t xml:space="preserve"> </w:t>
      </w:r>
      <w:r>
        <w:t>lại</w:t>
      </w:r>
      <w:r>
        <w:tab/>
        <w:t>36</w:t>
      </w:r>
    </w:p>
    <w:p w:rsidR="00336B78" w:rsidRDefault="00ED5E93">
      <w:pPr>
        <w:pStyle w:val="BodyText"/>
        <w:tabs>
          <w:tab w:val="left" w:leader="dot" w:pos="8946"/>
        </w:tabs>
        <w:spacing w:before="148"/>
        <w:ind w:left="142"/>
      </w:pPr>
      <w:r>
        <w:t>Hình 4.1.4 Phiếu kết quả sau khi</w:t>
      </w:r>
      <w:r>
        <w:rPr>
          <w:spacing w:val="-12"/>
        </w:rPr>
        <w:t xml:space="preserve"> </w:t>
      </w:r>
      <w:r>
        <w:t>xoay</w:t>
      </w:r>
      <w:r>
        <w:rPr>
          <w:spacing w:val="-7"/>
        </w:rPr>
        <w:t xml:space="preserve"> </w:t>
      </w:r>
      <w:r>
        <w:t>ảnh</w:t>
      </w:r>
      <w:r>
        <w:tab/>
        <w:t>37</w:t>
      </w:r>
    </w:p>
    <w:p w:rsidR="00336B78" w:rsidRDefault="00ED5E93">
      <w:pPr>
        <w:pStyle w:val="BodyText"/>
        <w:tabs>
          <w:tab w:val="left" w:leader="dot" w:pos="8946"/>
        </w:tabs>
        <w:spacing w:before="149"/>
        <w:ind w:left="142"/>
      </w:pPr>
      <w:r>
        <w:t>Hình 4.2.1 Xác định khung cho phiếu</w:t>
      </w:r>
      <w:r>
        <w:rPr>
          <w:spacing w:val="-14"/>
        </w:rPr>
        <w:t xml:space="preserve"> </w:t>
      </w:r>
      <w:r>
        <w:t>kết quả</w:t>
      </w:r>
      <w:r>
        <w:tab/>
        <w:t>38</w:t>
      </w:r>
    </w:p>
    <w:p w:rsidR="00336B78" w:rsidRDefault="00ED5E93">
      <w:pPr>
        <w:pStyle w:val="BodyText"/>
        <w:tabs>
          <w:tab w:val="left" w:leader="dot" w:pos="8946"/>
        </w:tabs>
        <w:spacing w:before="150"/>
        <w:ind w:left="142"/>
      </w:pPr>
      <w:r>
        <w:t>Hình 4.2.2 Xác định dòng cho khung số báo danh và mã</w:t>
      </w:r>
      <w:r>
        <w:rPr>
          <w:spacing w:val="-19"/>
        </w:rPr>
        <w:t xml:space="preserve"> </w:t>
      </w:r>
      <w:r>
        <w:t>đề</w:t>
      </w:r>
      <w:r>
        <w:rPr>
          <w:spacing w:val="-1"/>
        </w:rPr>
        <w:t xml:space="preserve"> </w:t>
      </w:r>
      <w:r>
        <w:t>thi</w:t>
      </w:r>
      <w:r>
        <w:tab/>
        <w:t>38</w:t>
      </w:r>
    </w:p>
    <w:p w:rsidR="00336B78" w:rsidRDefault="00ED5E93">
      <w:pPr>
        <w:pStyle w:val="BodyText"/>
        <w:tabs>
          <w:tab w:val="left" w:leader="dot" w:pos="8946"/>
        </w:tabs>
        <w:spacing w:before="151"/>
        <w:ind w:left="142"/>
      </w:pPr>
      <w:r>
        <w:t>Hình 4.2.3 Xác định dòng cho khung</w:t>
      </w:r>
      <w:r>
        <w:rPr>
          <w:spacing w:val="-14"/>
        </w:rPr>
        <w:t xml:space="preserve"> </w:t>
      </w:r>
      <w:r>
        <w:t>trả</w:t>
      </w:r>
      <w:r>
        <w:rPr>
          <w:spacing w:val="-1"/>
        </w:rPr>
        <w:t xml:space="preserve"> </w:t>
      </w:r>
      <w:r>
        <w:t>lời</w:t>
      </w:r>
      <w:r>
        <w:tab/>
        <w:t>39</w:t>
      </w:r>
    </w:p>
    <w:p w:rsidR="00336B78" w:rsidRDefault="00ED5E93">
      <w:pPr>
        <w:pStyle w:val="BodyText"/>
        <w:tabs>
          <w:tab w:val="left" w:leader="dot" w:pos="8946"/>
        </w:tabs>
        <w:spacing w:before="149"/>
        <w:ind w:left="142"/>
      </w:pPr>
      <w:r>
        <w:t>Hình 4.2.4 Xác định ô cho khung số báo danh và mã</w:t>
      </w:r>
      <w:r>
        <w:rPr>
          <w:spacing w:val="-17"/>
        </w:rPr>
        <w:t xml:space="preserve"> </w:t>
      </w:r>
      <w:r>
        <w:t>đề</w:t>
      </w:r>
      <w:r>
        <w:rPr>
          <w:spacing w:val="-2"/>
        </w:rPr>
        <w:t xml:space="preserve"> </w:t>
      </w:r>
      <w:r>
        <w:t>thi</w:t>
      </w:r>
      <w:r>
        <w:tab/>
        <w:t>39</w:t>
      </w:r>
    </w:p>
    <w:p w:rsidR="00336B78" w:rsidRDefault="00ED5E93">
      <w:pPr>
        <w:pStyle w:val="BodyText"/>
        <w:tabs>
          <w:tab w:val="left" w:leader="dot" w:pos="8946"/>
        </w:tabs>
        <w:spacing w:before="150"/>
        <w:ind w:left="142"/>
      </w:pPr>
      <w:r>
        <w:t>Hình 4.2.5 Xác định ô cho khung</w:t>
      </w:r>
      <w:r>
        <w:rPr>
          <w:spacing w:val="-15"/>
        </w:rPr>
        <w:t xml:space="preserve"> </w:t>
      </w:r>
      <w:r>
        <w:t>trả</w:t>
      </w:r>
      <w:r>
        <w:rPr>
          <w:spacing w:val="-3"/>
        </w:rPr>
        <w:t xml:space="preserve"> </w:t>
      </w:r>
      <w:r>
        <w:t>lời</w:t>
      </w:r>
      <w:r>
        <w:tab/>
        <w:t>39</w:t>
      </w:r>
    </w:p>
    <w:p w:rsidR="00336B78" w:rsidRDefault="00336B78">
      <w:pPr>
        <w:sectPr w:rsidR="00336B78">
          <w:pgSz w:w="11910" w:h="16850"/>
          <w:pgMar w:top="960" w:right="980" w:bottom="980" w:left="1560" w:header="725" w:footer="796" w:gutter="0"/>
          <w:cols w:space="720"/>
        </w:sectPr>
      </w:pPr>
    </w:p>
    <w:p w:rsidR="00336B78" w:rsidRDefault="00336B78">
      <w:pPr>
        <w:pStyle w:val="BodyText"/>
        <w:spacing w:before="7"/>
        <w:rPr>
          <w:sz w:val="9"/>
        </w:rPr>
      </w:pPr>
    </w:p>
    <w:p w:rsidR="00336B78" w:rsidRDefault="00ED5E93">
      <w:pPr>
        <w:pStyle w:val="Heading8"/>
        <w:spacing w:before="88"/>
        <w:ind w:left="66" w:right="16"/>
      </w:pPr>
      <w:bookmarkStart w:id="2" w:name="_TOC_250042"/>
      <w:bookmarkEnd w:id="2"/>
      <w:r>
        <w:t>LỜI CẢM ƠN</w:t>
      </w:r>
    </w:p>
    <w:p w:rsidR="00336B78" w:rsidRDefault="00336B78">
      <w:pPr>
        <w:pStyle w:val="BodyText"/>
        <w:spacing w:before="10"/>
        <w:rPr>
          <w:b/>
          <w:sz w:val="22"/>
        </w:rPr>
      </w:pPr>
    </w:p>
    <w:p w:rsidR="00336B78" w:rsidRDefault="00ED5E93">
      <w:pPr>
        <w:pStyle w:val="BodyText"/>
        <w:spacing w:line="360" w:lineRule="auto"/>
        <w:ind w:left="142" w:right="156" w:firstLine="719"/>
        <w:jc w:val="both"/>
      </w:pPr>
      <w:r>
        <w:t xml:space="preserve">Em xin chân thành cảm ơn </w:t>
      </w:r>
      <w:proofErr w:type="spellStart"/>
      <w:r w:rsidR="00485EAD">
        <w:rPr>
          <w:lang w:val="en-US"/>
        </w:rPr>
        <w:t>Cô</w:t>
      </w:r>
      <w:proofErr w:type="spellEnd"/>
      <w:r w:rsidR="00485EAD">
        <w:t xml:space="preserve"> giáo</w:t>
      </w:r>
      <w:r>
        <w:t xml:space="preserve"> Thạc sĩ </w:t>
      </w:r>
      <w:proofErr w:type="spellStart"/>
      <w:r>
        <w:rPr>
          <w:lang w:val="en-US"/>
        </w:rPr>
        <w:t>Dương</w:t>
      </w:r>
      <w:proofErr w:type="spellEnd"/>
      <w:r>
        <w:rPr>
          <w:lang w:val="en-US"/>
        </w:rPr>
        <w:t xml:space="preserve"> </w:t>
      </w:r>
      <w:proofErr w:type="spellStart"/>
      <w:r>
        <w:rPr>
          <w:lang w:val="en-US"/>
        </w:rPr>
        <w:t>Thị</w:t>
      </w:r>
      <w:proofErr w:type="spellEnd"/>
      <w:r>
        <w:rPr>
          <w:lang w:val="en-US"/>
        </w:rPr>
        <w:t xml:space="preserve"> </w:t>
      </w:r>
      <w:proofErr w:type="spellStart"/>
      <w:r>
        <w:rPr>
          <w:lang w:val="en-US"/>
        </w:rPr>
        <w:t>Tâm</w:t>
      </w:r>
      <w:proofErr w:type="spellEnd"/>
      <w:r>
        <w:t xml:space="preserve">, người đã hướng </w:t>
      </w:r>
      <w:r>
        <w:t>dẫn tận tình chỉ bảo em rất nhiều trong suốt quá trình tìm hiểu nghiên cứu và hoàn thành đồ án này từ lý thuyết đến ứng dụng. Sự hướng dẫn của thầy đã giúp em có thêm kiến thức về lập trình và kiến thức về xử lý ảnh.</w:t>
      </w:r>
    </w:p>
    <w:p w:rsidR="00336B78" w:rsidRDefault="00ED5E93">
      <w:pPr>
        <w:pStyle w:val="BodyText"/>
        <w:spacing w:before="121" w:line="360" w:lineRule="auto"/>
        <w:ind w:left="142" w:right="151" w:firstLine="719"/>
        <w:jc w:val="both"/>
      </w:pPr>
      <w:r>
        <w:t xml:space="preserve">Đồng thời em xin chân thành cám ơn các </w:t>
      </w:r>
      <w:r>
        <w:t>thầy cô trong khoa Công nghệ thông tin- Trường Đại Học</w:t>
      </w:r>
      <w:r>
        <w:rPr>
          <w:lang w:val="en-US"/>
        </w:rPr>
        <w:t xml:space="preserve"> </w:t>
      </w:r>
      <w:proofErr w:type="spellStart"/>
      <w:r>
        <w:rPr>
          <w:lang w:val="en-US"/>
        </w:rPr>
        <w:t>Mỏ</w:t>
      </w:r>
      <w:proofErr w:type="spellEnd"/>
      <w:r>
        <w:rPr>
          <w:lang w:val="en-US"/>
        </w:rPr>
        <w:t xml:space="preserve"> </w:t>
      </w:r>
      <w:proofErr w:type="spellStart"/>
      <w:r>
        <w:rPr>
          <w:lang w:val="en-US"/>
        </w:rPr>
        <w:t>Địa</w:t>
      </w:r>
      <w:proofErr w:type="spellEnd"/>
      <w:r>
        <w:rPr>
          <w:lang w:val="en-US"/>
        </w:rPr>
        <w:t xml:space="preserve"> </w:t>
      </w:r>
      <w:proofErr w:type="spellStart"/>
      <w:r>
        <w:rPr>
          <w:lang w:val="en-US"/>
        </w:rPr>
        <w:t>Chất</w:t>
      </w:r>
      <w:proofErr w:type="spellEnd"/>
      <w:r>
        <w:t>, cũng như các thầy cô trong trường đã trang bị cho em những kiến thức cơ bản cần thiết trong suốt thời gian học tập tại trường để em hoàn thành tốt</w:t>
      </w:r>
      <w:r>
        <w:rPr>
          <w:lang w:val="en-US"/>
        </w:rPr>
        <w:t xml:space="preserve"> </w:t>
      </w:r>
      <w:proofErr w:type="spellStart"/>
      <w:r>
        <w:rPr>
          <w:lang w:val="en-US"/>
        </w:rPr>
        <w:t>đề</w:t>
      </w:r>
      <w:proofErr w:type="spellEnd"/>
      <w:r>
        <w:rPr>
          <w:lang w:val="en-US"/>
        </w:rPr>
        <w:t xml:space="preserve"> </w:t>
      </w:r>
      <w:proofErr w:type="spellStart"/>
      <w:r>
        <w:rPr>
          <w:lang w:val="en-US"/>
        </w:rPr>
        <w:t>tài</w:t>
      </w:r>
      <w:proofErr w:type="spellEnd"/>
      <w:r>
        <w:rPr>
          <w:lang w:val="en-US"/>
        </w:rPr>
        <w:t xml:space="preserve"> NCKH</w:t>
      </w:r>
      <w:r>
        <w:t xml:space="preserve"> này.</w:t>
      </w:r>
    </w:p>
    <w:p w:rsidR="00336B78" w:rsidRDefault="00ED5E93">
      <w:pPr>
        <w:pStyle w:val="BodyText"/>
        <w:spacing w:before="120" w:line="360" w:lineRule="auto"/>
        <w:ind w:left="142" w:right="152" w:firstLine="719"/>
        <w:jc w:val="both"/>
      </w:pPr>
      <w:r>
        <w:t>Trong quá trình học cũng</w:t>
      </w:r>
      <w:r>
        <w:t xml:space="preserve"> như trong suốt thời gian làm tốt nghiệp không tránh khỏi những thiếu sót, em rất mong được sự góp ý quý báu của các thầy cô cũng như tất cả các bạn để kết quả của em được hoàn thiện hơn.</w:t>
      </w:r>
    </w:p>
    <w:p w:rsidR="00336B78" w:rsidRDefault="00ED5E93">
      <w:pPr>
        <w:pStyle w:val="BodyText"/>
        <w:spacing w:before="121" w:line="360" w:lineRule="auto"/>
        <w:ind w:left="142" w:right="161" w:firstLine="719"/>
        <w:jc w:val="both"/>
      </w:pPr>
      <w:r>
        <w:t>Sau cùng,</w:t>
      </w:r>
      <w:r w:rsidR="00485EAD">
        <w:rPr>
          <w:lang w:val="en-US"/>
        </w:rPr>
        <w:t xml:space="preserve"> </w:t>
      </w:r>
      <w:bookmarkStart w:id="3" w:name="_GoBack"/>
      <w:bookmarkEnd w:id="3"/>
      <w:r w:rsidR="00485EAD">
        <w:rPr>
          <w:lang w:val="en-US"/>
        </w:rPr>
        <w:t>chúng</w:t>
      </w:r>
      <w:r>
        <w:t xml:space="preserve"> em xin gửi lời cảm ơn đến gia đình bạn bè đã tạo mọi điều </w:t>
      </w:r>
      <w:r>
        <w:t>kiện để em xây dựng thành công đồ án</w:t>
      </w:r>
      <w:r>
        <w:rPr>
          <w:spacing w:val="-13"/>
        </w:rPr>
        <w:t xml:space="preserve"> </w:t>
      </w:r>
      <w:r>
        <w:t>này.</w:t>
      </w:r>
    </w:p>
    <w:p w:rsidR="00336B78" w:rsidRDefault="00ED5E93">
      <w:pPr>
        <w:pStyle w:val="BodyText"/>
        <w:spacing w:before="118"/>
        <w:ind w:left="861"/>
        <w:jc w:val="both"/>
      </w:pPr>
      <w:r>
        <w:t>Em xin chân thành cảm ơn!</w:t>
      </w:r>
    </w:p>
    <w:p w:rsidR="00336B78" w:rsidRDefault="00336B78">
      <w:pPr>
        <w:pStyle w:val="BodyText"/>
        <w:spacing w:before="9"/>
        <w:rPr>
          <w:sz w:val="15"/>
        </w:rPr>
      </w:pPr>
    </w:p>
    <w:p w:rsidR="00336B78" w:rsidRDefault="00336B78">
      <w:pPr>
        <w:sectPr w:rsidR="00336B78">
          <w:pgSz w:w="11910" w:h="16850"/>
          <w:pgMar w:top="960" w:right="980" w:bottom="980" w:left="1560" w:header="725" w:footer="796" w:gutter="0"/>
          <w:cols w:space="720"/>
        </w:sectPr>
      </w:pPr>
    </w:p>
    <w:p w:rsidR="00336B78" w:rsidRDefault="00336B78">
      <w:pPr>
        <w:pStyle w:val="BodyText"/>
        <w:spacing w:before="7"/>
        <w:rPr>
          <w:sz w:val="9"/>
        </w:rPr>
      </w:pPr>
    </w:p>
    <w:p w:rsidR="00336B78" w:rsidRDefault="00ED5E93">
      <w:pPr>
        <w:pStyle w:val="Heading8"/>
        <w:spacing w:before="88"/>
        <w:ind w:right="9"/>
      </w:pPr>
      <w:bookmarkStart w:id="4" w:name="_TOC_250041"/>
      <w:bookmarkEnd w:id="4"/>
      <w:r>
        <w:t>LỜI MỞ ĐẦU</w:t>
      </w:r>
    </w:p>
    <w:p w:rsidR="00336B78" w:rsidRDefault="00336B78">
      <w:pPr>
        <w:pStyle w:val="BodyText"/>
        <w:spacing w:before="10"/>
        <w:rPr>
          <w:b/>
          <w:sz w:val="22"/>
        </w:rPr>
      </w:pPr>
    </w:p>
    <w:p w:rsidR="00336B78" w:rsidRDefault="00ED5E93">
      <w:pPr>
        <w:pStyle w:val="BodyText"/>
        <w:spacing w:line="360" w:lineRule="auto"/>
        <w:ind w:left="142" w:right="153" w:firstLine="719"/>
        <w:jc w:val="both"/>
      </w:pPr>
      <w:r>
        <w:t>Xử lý ảnh là một lĩnh vực mang tính khoa học và công nghệ. Nó là ngành khoa học mới mẻ so với nhiều ngành khoa học khác nhưng tốc độ phát triển của nó rất</w:t>
      </w:r>
      <w:r>
        <w:t xml:space="preserve"> nhanh, kích thích các trung tâm nghiên cứu, ứng dụng, đặc biệt là máy tính chuyên dụng cho nó.</w:t>
      </w:r>
    </w:p>
    <w:p w:rsidR="00336B78" w:rsidRDefault="00ED5E93">
      <w:pPr>
        <w:pStyle w:val="BodyText"/>
        <w:spacing w:before="121" w:line="360" w:lineRule="auto"/>
        <w:ind w:left="142" w:right="151" w:firstLine="719"/>
        <w:jc w:val="both"/>
      </w:pPr>
      <w:r>
        <w:t>Trong các thông tin con người thu nhận từ bên ngoài có đến hơn 80% là thu nhận bằng mắt có nghĩa là dưới dạng ảnh. Vì vậy xử lý ảnh là một ngành khoa học sẽ đượ</w:t>
      </w:r>
      <w:r>
        <w:t>c phát triển mạnh và được áp dụng rộng rãi trong các ngành khoa học khác và đời sống thực tiễn. Nhận dạng là một trong những phần quan trọng của xử lý ảnh và cũng được ứng dụng hiệu quả trong nhiều lĩnh vực khác như y tế, quốc phòng, nghiên cứu.</w:t>
      </w:r>
    </w:p>
    <w:p w:rsidR="00336B78" w:rsidRDefault="00ED5E93">
      <w:pPr>
        <w:pStyle w:val="BodyText"/>
        <w:spacing w:before="120" w:line="360" w:lineRule="auto"/>
        <w:ind w:left="142" w:right="151" w:firstLine="719"/>
        <w:jc w:val="both"/>
        <w:rPr>
          <w:lang w:val="en-US"/>
        </w:rPr>
      </w:pPr>
      <w:r>
        <w:t xml:space="preserve">Hiện nay trong thực tế đã và đang có nhiều sản </w:t>
      </w:r>
      <w:r>
        <w:rPr>
          <w:spacing w:val="2"/>
        </w:rPr>
        <w:t xml:space="preserve">phẩm </w:t>
      </w:r>
      <w:r>
        <w:t>thương mại cho phép nhận dạng như: Nhận dạng kết quả điều tra, nhận dạng khuôn mặt, tự động chấm thi… Nhưng các sản phẩm đó có tính chuyên dụng và đặc thù cao nên khó có thể áp dụng đồng thời cho nhiều mụ</w:t>
      </w:r>
      <w:r>
        <w:t xml:space="preserve">c đích khác nhau. Do đó đồ án nghiên cứu việc tiền xử lý và nhận dạng phiếu kết quả thi TOEIC của trường ĐH </w:t>
      </w:r>
      <w:r>
        <w:rPr>
          <w:lang w:val="en-US"/>
        </w:rPr>
        <w:t xml:space="preserve">MỎ HÀ NỘI </w:t>
      </w:r>
      <w:r>
        <w:t xml:space="preserve">. Từ đó xây dựng hệ thống tổ chức chấm và vào điểm một cách tự động trong trường ĐH </w:t>
      </w:r>
      <w:r>
        <w:rPr>
          <w:lang w:val="en-US"/>
        </w:rPr>
        <w:t>MỎ HÀ NỘI.</w:t>
      </w:r>
    </w:p>
    <w:p w:rsidR="00336B78" w:rsidRDefault="00ED5E93">
      <w:pPr>
        <w:pStyle w:val="BodyText"/>
        <w:spacing w:before="121"/>
        <w:ind w:left="861"/>
        <w:jc w:val="both"/>
      </w:pPr>
      <w:r>
        <w:t>Cấu trúc của đồ án như sau:</w:t>
      </w:r>
    </w:p>
    <w:p w:rsidR="00336B78" w:rsidRDefault="00336B78">
      <w:pPr>
        <w:pStyle w:val="BodyText"/>
        <w:spacing w:before="5"/>
        <w:rPr>
          <w:sz w:val="23"/>
        </w:rPr>
      </w:pPr>
    </w:p>
    <w:p w:rsidR="00336B78" w:rsidRDefault="00ED5E93">
      <w:pPr>
        <w:pStyle w:val="BodyText"/>
        <w:spacing w:line="456" w:lineRule="auto"/>
        <w:ind w:left="861" w:right="4112"/>
      </w:pPr>
      <w:r>
        <w:t>Chương 1: Tổng</w:t>
      </w:r>
      <w:r>
        <w:t xml:space="preserve"> quan về xử lý ảnh. Chương 2: Một số kỹ thuật tiền xử lý ảnh.</w:t>
      </w:r>
    </w:p>
    <w:p w:rsidR="00336B78" w:rsidRDefault="00ED5E93">
      <w:pPr>
        <w:pStyle w:val="BodyText"/>
        <w:spacing w:before="2" w:line="453" w:lineRule="auto"/>
        <w:ind w:left="861" w:right="3480"/>
      </w:pPr>
      <w:r>
        <w:t>Chương 3: Nhận dạng phiếu kết quả thi TOEIC. Chương 4: Kết quả thực nghiệm.</w:t>
      </w:r>
    </w:p>
    <w:p w:rsidR="00336B78" w:rsidRDefault="00ED5E93">
      <w:pPr>
        <w:pStyle w:val="BodyText"/>
        <w:spacing w:before="5"/>
        <w:ind w:left="861"/>
      </w:pPr>
      <w:r>
        <w:t>Chương 5: Kết luận.</w:t>
      </w:r>
    </w:p>
    <w:p w:rsidR="00336B78" w:rsidRDefault="00336B78">
      <w:pPr>
        <w:sectPr w:rsidR="00336B78">
          <w:pgSz w:w="11910" w:h="16850"/>
          <w:pgMar w:top="960" w:right="980" w:bottom="980" w:left="1560" w:header="725" w:footer="796" w:gutter="0"/>
          <w:cols w:space="720"/>
        </w:sectPr>
      </w:pPr>
    </w:p>
    <w:p w:rsidR="00336B78" w:rsidRDefault="00336B78">
      <w:pPr>
        <w:pStyle w:val="BodyText"/>
        <w:rPr>
          <w:sz w:val="20"/>
        </w:rPr>
      </w:pPr>
    </w:p>
    <w:p w:rsidR="00336B78" w:rsidRDefault="00ED5E93">
      <w:pPr>
        <w:pStyle w:val="Heading8"/>
        <w:tabs>
          <w:tab w:val="left" w:pos="1800"/>
        </w:tabs>
        <w:ind w:right="11"/>
      </w:pPr>
      <w:bookmarkStart w:id="5" w:name="_TOC_250040"/>
      <w:r>
        <w:t>CHƢƠNG</w:t>
      </w:r>
      <w:r>
        <w:rPr>
          <w:spacing w:val="-2"/>
        </w:rPr>
        <w:t xml:space="preserve"> </w:t>
      </w:r>
      <w:r>
        <w:t>1:</w:t>
      </w:r>
      <w:r>
        <w:tab/>
        <w:t>TỔNG QUAN VỀ XỬ LÝ</w:t>
      </w:r>
      <w:r>
        <w:rPr>
          <w:spacing w:val="-4"/>
        </w:rPr>
        <w:t xml:space="preserve"> </w:t>
      </w:r>
      <w:bookmarkEnd w:id="5"/>
      <w:r>
        <w:t>ẢNH</w:t>
      </w:r>
    </w:p>
    <w:p w:rsidR="00336B78" w:rsidRDefault="00336B78">
      <w:pPr>
        <w:pStyle w:val="BodyText"/>
        <w:spacing w:before="8"/>
        <w:rPr>
          <w:b/>
          <w:sz w:val="33"/>
        </w:rPr>
      </w:pPr>
    </w:p>
    <w:p w:rsidR="00336B78" w:rsidRDefault="00ED5E93">
      <w:pPr>
        <w:pStyle w:val="Heading4"/>
        <w:numPr>
          <w:ilvl w:val="1"/>
          <w:numId w:val="6"/>
        </w:numPr>
        <w:tabs>
          <w:tab w:val="left" w:pos="717"/>
          <w:tab w:val="left" w:pos="718"/>
        </w:tabs>
      </w:pPr>
      <w:bookmarkStart w:id="6" w:name="_TOC_250039"/>
      <w:r>
        <w:t>Tổng quan về một hệ thống xử lý</w:t>
      </w:r>
      <w:r>
        <w:rPr>
          <w:spacing w:val="-8"/>
        </w:rPr>
        <w:t xml:space="preserve"> </w:t>
      </w:r>
      <w:bookmarkEnd w:id="6"/>
      <w:r>
        <w:t>ảnh</w:t>
      </w:r>
    </w:p>
    <w:p w:rsidR="00336B78" w:rsidRDefault="00336B78">
      <w:pPr>
        <w:pStyle w:val="BodyText"/>
        <w:spacing w:before="2"/>
        <w:rPr>
          <w:b/>
          <w:sz w:val="24"/>
        </w:rPr>
      </w:pPr>
    </w:p>
    <w:p w:rsidR="00336B78" w:rsidRDefault="00ED5E93">
      <w:pPr>
        <w:pStyle w:val="BodyText"/>
        <w:spacing w:line="360" w:lineRule="auto"/>
        <w:ind w:left="142" w:right="152" w:firstLine="719"/>
        <w:jc w:val="both"/>
      </w:pPr>
      <w:r>
        <w:t xml:space="preserve">Xử lý </w:t>
      </w:r>
      <w:r>
        <w:t xml:space="preserve">ảnh là đối tượng nghiên cứu của lĩnh vực thị giác máy, là quá trình biến đổi từ một ảnh ban đầu sang một ảnh mới với các đặc tính và tuân theo ý muốn của người sử dụng. Xử lý ảnh có thể gồm quá trình phân tích, phân lớp các đối tượng, làm tăng chất lượng, </w:t>
      </w:r>
      <w:r>
        <w:t>phân đoạn và tách cạnh, gán nhãn cho vùng hay quá trình biên dịch các thông tin hình ảnh của ảnh.</w:t>
      </w:r>
    </w:p>
    <w:p w:rsidR="00336B78" w:rsidRDefault="00ED5E93">
      <w:pPr>
        <w:pStyle w:val="BodyText"/>
        <w:spacing w:before="119" w:line="360" w:lineRule="auto"/>
        <w:ind w:left="142" w:right="150" w:firstLine="719"/>
        <w:jc w:val="both"/>
      </w:pPr>
      <w:r>
        <w:t xml:space="preserve">Cũng như xử lý dữ liệu bằng đồ hoạ, xử lý ảnh số là một lĩnh vực của tin học ứng dụng. Xử lý dữ liệu bằng đồ hoạ đề cập đến những ảnh nhân tạo, các ảnh này </w:t>
      </w:r>
      <w:r>
        <w:t>được xem xét như là một cấu trúc dữ liệu và được tạo ra bởi các chương trình. Xử lý ảnh số bao gồm các phương pháp và kĩ thuật để biến đổi, để truyền tải hoặc mã hoá các ảnh tự nhiên. Mục đích của xử lý ảnh</w:t>
      </w:r>
      <w:r>
        <w:rPr>
          <w:spacing w:val="-1"/>
        </w:rPr>
        <w:t xml:space="preserve"> </w:t>
      </w:r>
      <w:r>
        <w:t>gồm:</w:t>
      </w:r>
    </w:p>
    <w:p w:rsidR="00336B78" w:rsidRDefault="00ED5E93">
      <w:pPr>
        <w:pStyle w:val="BodyText"/>
        <w:spacing w:before="120"/>
        <w:ind w:left="886"/>
        <w:jc w:val="both"/>
      </w:pPr>
      <w:r>
        <w:rPr>
          <w:noProof/>
          <w:lang w:val="en-US"/>
        </w:rPr>
        <w:drawing>
          <wp:anchor distT="0" distB="0" distL="0" distR="0" simplePos="0" relativeHeight="251554816" behindDoc="0" locked="0" layoutInCell="1" allowOverlap="1">
            <wp:simplePos x="0" y="0"/>
            <wp:positionH relativeFrom="page">
              <wp:posOffset>1332230</wp:posOffset>
            </wp:positionH>
            <wp:positionV relativeFrom="paragraph">
              <wp:posOffset>127635</wp:posOffset>
            </wp:positionV>
            <wp:extent cx="113030" cy="125095"/>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png"/>
                    <pic:cNvPicPr>
                      <a:picLocks noChangeAspect="1"/>
                    </pic:cNvPicPr>
                  </pic:nvPicPr>
                  <pic:blipFill>
                    <a:blip r:embed="rId13" cstate="print"/>
                    <a:stretch>
                      <a:fillRect/>
                    </a:stretch>
                  </pic:blipFill>
                  <pic:spPr>
                    <a:xfrm>
                      <a:off x="0" y="0"/>
                      <a:ext cx="112775" cy="124967"/>
                    </a:xfrm>
                    <a:prstGeom prst="rect">
                      <a:avLst/>
                    </a:prstGeom>
                  </pic:spPr>
                </pic:pic>
              </a:graphicData>
            </a:graphic>
          </wp:anchor>
        </w:drawing>
      </w:r>
      <w:r>
        <w:t>Biến đổi ảnh, làm tăng chất lượng ảnh.</w:t>
      </w:r>
    </w:p>
    <w:p w:rsidR="00336B78" w:rsidRDefault="00336B78">
      <w:pPr>
        <w:pStyle w:val="BodyText"/>
        <w:spacing w:before="5"/>
        <w:rPr>
          <w:sz w:val="23"/>
        </w:rPr>
      </w:pPr>
    </w:p>
    <w:p w:rsidR="00336B78" w:rsidRDefault="00ED5E93">
      <w:pPr>
        <w:pStyle w:val="BodyText"/>
        <w:spacing w:before="1" w:line="456" w:lineRule="auto"/>
        <w:ind w:left="861" w:right="1971" w:hanging="41"/>
        <w:jc w:val="both"/>
      </w:pPr>
      <w:r>
        <w:rPr>
          <w:noProof/>
          <w:lang w:val="en-US"/>
        </w:rPr>
        <w:drawing>
          <wp:anchor distT="0" distB="0" distL="0" distR="0" simplePos="0" relativeHeight="251555840" behindDoc="0" locked="0" layoutInCell="1" allowOverlap="1">
            <wp:simplePos x="0" y="0"/>
            <wp:positionH relativeFrom="page">
              <wp:posOffset>1332230</wp:posOffset>
            </wp:positionH>
            <wp:positionV relativeFrom="paragraph">
              <wp:posOffset>52070</wp:posOffset>
            </wp:positionV>
            <wp:extent cx="113030" cy="125095"/>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png"/>
                    <pic:cNvPicPr>
                      <a:picLocks noChangeAspect="1"/>
                    </pic:cNvPicPr>
                  </pic:nvPicPr>
                  <pic:blipFill>
                    <a:blip r:embed="rId13" cstate="print"/>
                    <a:stretch>
                      <a:fillRect/>
                    </a:stretch>
                  </pic:blipFill>
                  <pic:spPr>
                    <a:xfrm>
                      <a:off x="0" y="0"/>
                      <a:ext cx="112775" cy="124967"/>
                    </a:xfrm>
                    <a:prstGeom prst="rect">
                      <a:avLst/>
                    </a:prstGeom>
                  </pic:spPr>
                </pic:pic>
              </a:graphicData>
            </a:graphic>
          </wp:anchor>
        </w:drawing>
      </w:r>
      <w:r>
        <w:rPr>
          <w:noProof/>
          <w:lang w:val="en-US"/>
        </w:rPr>
        <mc:AlternateContent>
          <mc:Choice Requires="wpg">
            <w:drawing>
              <wp:anchor distT="0" distB="0" distL="114300" distR="114300" simplePos="0" relativeHeight="251556864" behindDoc="0" locked="0" layoutInCell="1" allowOverlap="1">
                <wp:simplePos x="0" y="0"/>
                <wp:positionH relativeFrom="page">
                  <wp:posOffset>4529455</wp:posOffset>
                </wp:positionH>
                <wp:positionV relativeFrom="paragraph">
                  <wp:posOffset>730250</wp:posOffset>
                </wp:positionV>
                <wp:extent cx="2038350" cy="2332990"/>
                <wp:effectExtent l="0" t="0" r="4445" b="13970"/>
                <wp:wrapNone/>
                <wp:docPr id="80" name="Group 496"/>
                <wp:cNvGraphicFramePr/>
                <a:graphic xmlns:a="http://schemas.openxmlformats.org/drawingml/2006/main">
                  <a:graphicData uri="http://schemas.microsoft.com/office/word/2010/wordprocessingGroup">
                    <wpg:wgp>
                      <wpg:cNvGrpSpPr/>
                      <wpg:grpSpPr>
                        <a:xfrm>
                          <a:off x="0" y="0"/>
                          <a:ext cx="2038350" cy="2332990"/>
                          <a:chOff x="7133" y="1150"/>
                          <a:chExt cx="3210" cy="3674"/>
                        </a:xfrm>
                      </wpg:grpSpPr>
                      <wps:wsp>
                        <wps:cNvPr id="68" name="FreeForm 497"/>
                        <wps:cNvSpPr/>
                        <wps:spPr>
                          <a:xfrm>
                            <a:off x="8799" y="2544"/>
                            <a:ext cx="120" cy="1551"/>
                          </a:xfrm>
                          <a:custGeom>
                            <a:avLst/>
                            <a:gdLst/>
                            <a:ahLst/>
                            <a:cxnLst/>
                            <a:rect l="0" t="0" r="0" b="0"/>
                            <a:pathLst>
                              <a:path w="120" h="1551">
                                <a:moveTo>
                                  <a:pt x="50" y="1431"/>
                                </a:moveTo>
                                <a:lnTo>
                                  <a:pt x="0" y="1431"/>
                                </a:lnTo>
                                <a:lnTo>
                                  <a:pt x="60" y="1551"/>
                                </a:lnTo>
                                <a:lnTo>
                                  <a:pt x="105" y="1461"/>
                                </a:lnTo>
                                <a:lnTo>
                                  <a:pt x="54" y="1461"/>
                                </a:lnTo>
                                <a:lnTo>
                                  <a:pt x="50" y="1457"/>
                                </a:lnTo>
                                <a:lnTo>
                                  <a:pt x="50" y="1431"/>
                                </a:lnTo>
                                <a:close/>
                                <a:moveTo>
                                  <a:pt x="120" y="1431"/>
                                </a:moveTo>
                                <a:lnTo>
                                  <a:pt x="50" y="1431"/>
                                </a:lnTo>
                                <a:lnTo>
                                  <a:pt x="50" y="1457"/>
                                </a:lnTo>
                                <a:lnTo>
                                  <a:pt x="54" y="1461"/>
                                </a:lnTo>
                                <a:lnTo>
                                  <a:pt x="65" y="1461"/>
                                </a:lnTo>
                                <a:lnTo>
                                  <a:pt x="70" y="1457"/>
                                </a:lnTo>
                                <a:lnTo>
                                  <a:pt x="70" y="1431"/>
                                </a:lnTo>
                                <a:lnTo>
                                  <a:pt x="120" y="1431"/>
                                </a:lnTo>
                                <a:lnTo>
                                  <a:pt x="120" y="1431"/>
                                </a:lnTo>
                                <a:close/>
                                <a:moveTo>
                                  <a:pt x="120" y="1431"/>
                                </a:moveTo>
                                <a:lnTo>
                                  <a:pt x="70" y="1431"/>
                                </a:lnTo>
                                <a:lnTo>
                                  <a:pt x="70" y="1457"/>
                                </a:lnTo>
                                <a:lnTo>
                                  <a:pt x="65" y="1461"/>
                                </a:lnTo>
                                <a:lnTo>
                                  <a:pt x="105" y="1461"/>
                                </a:lnTo>
                                <a:lnTo>
                                  <a:pt x="120" y="1431"/>
                                </a:lnTo>
                                <a:close/>
                                <a:moveTo>
                                  <a:pt x="63" y="0"/>
                                </a:moveTo>
                                <a:lnTo>
                                  <a:pt x="51" y="0"/>
                                </a:lnTo>
                                <a:lnTo>
                                  <a:pt x="47" y="4"/>
                                </a:lnTo>
                                <a:lnTo>
                                  <a:pt x="50" y="1431"/>
                                </a:lnTo>
                                <a:lnTo>
                                  <a:pt x="70" y="1431"/>
                                </a:lnTo>
                                <a:lnTo>
                                  <a:pt x="70" y="1431"/>
                                </a:lnTo>
                                <a:lnTo>
                                  <a:pt x="67" y="10"/>
                                </a:lnTo>
                                <a:lnTo>
                                  <a:pt x="67" y="4"/>
                                </a:lnTo>
                                <a:lnTo>
                                  <a:pt x="63" y="0"/>
                                </a:lnTo>
                                <a:close/>
                              </a:path>
                            </a:pathLst>
                          </a:custGeom>
                          <a:solidFill>
                            <a:srgbClr val="000000"/>
                          </a:solidFill>
                          <a:ln>
                            <a:noFill/>
                          </a:ln>
                        </wps:spPr>
                        <wps:bodyPr upright="1"/>
                      </wps:wsp>
                      <wps:wsp>
                        <wps:cNvPr id="70" name="FreeForm 498"/>
                        <wps:cNvSpPr/>
                        <wps:spPr>
                          <a:xfrm>
                            <a:off x="8381" y="1887"/>
                            <a:ext cx="662" cy="927"/>
                          </a:xfrm>
                          <a:custGeom>
                            <a:avLst/>
                            <a:gdLst/>
                            <a:ahLst/>
                            <a:cxnLst/>
                            <a:rect l="0" t="0" r="0" b="0"/>
                            <a:pathLst>
                              <a:path w="662" h="927">
                                <a:moveTo>
                                  <a:pt x="662" y="806"/>
                                </a:moveTo>
                                <a:lnTo>
                                  <a:pt x="542" y="746"/>
                                </a:lnTo>
                                <a:lnTo>
                                  <a:pt x="542" y="796"/>
                                </a:lnTo>
                                <a:lnTo>
                                  <a:pt x="488" y="796"/>
                                </a:lnTo>
                                <a:lnTo>
                                  <a:pt x="489" y="120"/>
                                </a:lnTo>
                                <a:lnTo>
                                  <a:pt x="539" y="120"/>
                                </a:lnTo>
                                <a:lnTo>
                                  <a:pt x="524" y="90"/>
                                </a:lnTo>
                                <a:lnTo>
                                  <a:pt x="479" y="0"/>
                                </a:lnTo>
                                <a:lnTo>
                                  <a:pt x="419" y="120"/>
                                </a:lnTo>
                                <a:lnTo>
                                  <a:pt x="469" y="120"/>
                                </a:lnTo>
                                <a:lnTo>
                                  <a:pt x="468" y="796"/>
                                </a:lnTo>
                                <a:lnTo>
                                  <a:pt x="10" y="795"/>
                                </a:lnTo>
                                <a:lnTo>
                                  <a:pt x="4" y="795"/>
                                </a:lnTo>
                                <a:lnTo>
                                  <a:pt x="0" y="799"/>
                                </a:lnTo>
                                <a:lnTo>
                                  <a:pt x="0" y="811"/>
                                </a:lnTo>
                                <a:lnTo>
                                  <a:pt x="4" y="815"/>
                                </a:lnTo>
                                <a:lnTo>
                                  <a:pt x="468" y="816"/>
                                </a:lnTo>
                                <a:lnTo>
                                  <a:pt x="468" y="917"/>
                                </a:lnTo>
                                <a:lnTo>
                                  <a:pt x="468" y="923"/>
                                </a:lnTo>
                                <a:lnTo>
                                  <a:pt x="472" y="927"/>
                                </a:lnTo>
                                <a:lnTo>
                                  <a:pt x="484" y="927"/>
                                </a:lnTo>
                                <a:lnTo>
                                  <a:pt x="488" y="923"/>
                                </a:lnTo>
                                <a:lnTo>
                                  <a:pt x="488" y="816"/>
                                </a:lnTo>
                                <a:lnTo>
                                  <a:pt x="542" y="816"/>
                                </a:lnTo>
                                <a:lnTo>
                                  <a:pt x="542" y="866"/>
                                </a:lnTo>
                                <a:lnTo>
                                  <a:pt x="642" y="816"/>
                                </a:lnTo>
                                <a:lnTo>
                                  <a:pt x="662" y="806"/>
                                </a:lnTo>
                                <a:close/>
                              </a:path>
                            </a:pathLst>
                          </a:custGeom>
                          <a:solidFill>
                            <a:srgbClr val="000000"/>
                          </a:solidFill>
                          <a:ln>
                            <a:noFill/>
                          </a:ln>
                        </wps:spPr>
                        <wps:bodyPr upright="1"/>
                      </wps:wsp>
                      <wps:wsp>
                        <wps:cNvPr id="72" name="FreeForm 499"/>
                        <wps:cNvSpPr/>
                        <wps:spPr>
                          <a:xfrm>
                            <a:off x="8203" y="1157"/>
                            <a:ext cx="1183" cy="730"/>
                          </a:xfrm>
                          <a:custGeom>
                            <a:avLst/>
                            <a:gdLst/>
                            <a:ahLst/>
                            <a:cxnLst/>
                            <a:rect l="0" t="0" r="0" b="0"/>
                            <a:pathLst>
                              <a:path w="1183" h="730">
                                <a:moveTo>
                                  <a:pt x="591" y="0"/>
                                </a:moveTo>
                                <a:lnTo>
                                  <a:pt x="472" y="2"/>
                                </a:lnTo>
                                <a:lnTo>
                                  <a:pt x="361" y="9"/>
                                </a:lnTo>
                                <a:lnTo>
                                  <a:pt x="261" y="20"/>
                                </a:lnTo>
                                <a:lnTo>
                                  <a:pt x="173" y="34"/>
                                </a:lnTo>
                                <a:lnTo>
                                  <a:pt x="101" y="51"/>
                                </a:lnTo>
                                <a:lnTo>
                                  <a:pt x="46" y="70"/>
                                </a:lnTo>
                                <a:lnTo>
                                  <a:pt x="12" y="91"/>
                                </a:lnTo>
                                <a:lnTo>
                                  <a:pt x="0" y="115"/>
                                </a:lnTo>
                                <a:lnTo>
                                  <a:pt x="0" y="615"/>
                                </a:lnTo>
                                <a:lnTo>
                                  <a:pt x="12" y="638"/>
                                </a:lnTo>
                                <a:lnTo>
                                  <a:pt x="46" y="660"/>
                                </a:lnTo>
                                <a:lnTo>
                                  <a:pt x="101" y="679"/>
                                </a:lnTo>
                                <a:lnTo>
                                  <a:pt x="173" y="696"/>
                                </a:lnTo>
                                <a:lnTo>
                                  <a:pt x="261" y="710"/>
                                </a:lnTo>
                                <a:lnTo>
                                  <a:pt x="361" y="721"/>
                                </a:lnTo>
                                <a:lnTo>
                                  <a:pt x="472" y="728"/>
                                </a:lnTo>
                                <a:lnTo>
                                  <a:pt x="591" y="730"/>
                                </a:lnTo>
                                <a:lnTo>
                                  <a:pt x="711" y="728"/>
                                </a:lnTo>
                                <a:lnTo>
                                  <a:pt x="822" y="721"/>
                                </a:lnTo>
                                <a:lnTo>
                                  <a:pt x="922" y="710"/>
                                </a:lnTo>
                                <a:lnTo>
                                  <a:pt x="1010" y="696"/>
                                </a:lnTo>
                                <a:lnTo>
                                  <a:pt x="1082" y="679"/>
                                </a:lnTo>
                                <a:lnTo>
                                  <a:pt x="1137" y="660"/>
                                </a:lnTo>
                                <a:lnTo>
                                  <a:pt x="1171" y="638"/>
                                </a:lnTo>
                                <a:lnTo>
                                  <a:pt x="1183" y="615"/>
                                </a:lnTo>
                                <a:lnTo>
                                  <a:pt x="1183" y="115"/>
                                </a:lnTo>
                                <a:lnTo>
                                  <a:pt x="1171" y="91"/>
                                </a:lnTo>
                                <a:lnTo>
                                  <a:pt x="1137" y="70"/>
                                </a:lnTo>
                                <a:lnTo>
                                  <a:pt x="1082" y="51"/>
                                </a:lnTo>
                                <a:lnTo>
                                  <a:pt x="1010" y="34"/>
                                </a:lnTo>
                                <a:lnTo>
                                  <a:pt x="922" y="20"/>
                                </a:lnTo>
                                <a:lnTo>
                                  <a:pt x="822" y="9"/>
                                </a:lnTo>
                                <a:lnTo>
                                  <a:pt x="711" y="2"/>
                                </a:lnTo>
                                <a:lnTo>
                                  <a:pt x="591" y="0"/>
                                </a:lnTo>
                                <a:close/>
                                <a:moveTo>
                                  <a:pt x="0" y="115"/>
                                </a:moveTo>
                                <a:lnTo>
                                  <a:pt x="12" y="138"/>
                                </a:lnTo>
                                <a:lnTo>
                                  <a:pt x="46" y="159"/>
                                </a:lnTo>
                                <a:lnTo>
                                  <a:pt x="101" y="179"/>
                                </a:lnTo>
                                <a:lnTo>
                                  <a:pt x="173" y="196"/>
                                </a:lnTo>
                                <a:lnTo>
                                  <a:pt x="261" y="210"/>
                                </a:lnTo>
                                <a:lnTo>
                                  <a:pt x="361" y="220"/>
                                </a:lnTo>
                                <a:lnTo>
                                  <a:pt x="472" y="227"/>
                                </a:lnTo>
                                <a:lnTo>
                                  <a:pt x="591" y="229"/>
                                </a:lnTo>
                                <a:lnTo>
                                  <a:pt x="711" y="227"/>
                                </a:lnTo>
                                <a:lnTo>
                                  <a:pt x="822" y="220"/>
                                </a:lnTo>
                                <a:lnTo>
                                  <a:pt x="922" y="210"/>
                                </a:lnTo>
                                <a:lnTo>
                                  <a:pt x="1010" y="196"/>
                                </a:lnTo>
                                <a:lnTo>
                                  <a:pt x="1082" y="179"/>
                                </a:lnTo>
                                <a:lnTo>
                                  <a:pt x="1137" y="159"/>
                                </a:lnTo>
                                <a:lnTo>
                                  <a:pt x="1171" y="138"/>
                                </a:lnTo>
                                <a:lnTo>
                                  <a:pt x="1183" y="115"/>
                                </a:lnTo>
                              </a:path>
                            </a:pathLst>
                          </a:custGeom>
                          <a:noFill/>
                          <a:ln w="9525" cap="flat" cmpd="sng">
                            <a:solidFill>
                              <a:srgbClr val="000000"/>
                            </a:solidFill>
                            <a:prstDash val="solid"/>
                            <a:headEnd type="none" w="med" len="med"/>
                            <a:tailEnd type="none" w="med" len="med"/>
                          </a:ln>
                        </wps:spPr>
                        <wps:bodyPr upright="1"/>
                      </wps:wsp>
                      <wps:wsp>
                        <wps:cNvPr id="74" name="Text Box 500"/>
                        <wps:cNvSpPr txBox="1"/>
                        <wps:spPr>
                          <a:xfrm>
                            <a:off x="8485" y="1547"/>
                            <a:ext cx="639" cy="200"/>
                          </a:xfrm>
                          <a:prstGeom prst="rect">
                            <a:avLst/>
                          </a:prstGeom>
                          <a:noFill/>
                          <a:ln>
                            <a:noFill/>
                          </a:ln>
                        </wps:spPr>
                        <wps:txbx>
                          <w:txbxContent>
                            <w:p w:rsidR="00336B78" w:rsidRDefault="00ED5E93">
                              <w:pPr>
                                <w:spacing w:line="199" w:lineRule="exact"/>
                                <w:rPr>
                                  <w:b/>
                                  <w:sz w:val="18"/>
                                </w:rPr>
                              </w:pPr>
                              <w:r>
                                <w:rPr>
                                  <w:b/>
                                  <w:sz w:val="18"/>
                                </w:rPr>
                                <w:t>Lƣu</w:t>
                              </w:r>
                              <w:r>
                                <w:rPr>
                                  <w:b/>
                                  <w:spacing w:val="-25"/>
                                  <w:sz w:val="18"/>
                                </w:rPr>
                                <w:t xml:space="preserve"> </w:t>
                              </w:r>
                              <w:r>
                                <w:rPr>
                                  <w:b/>
                                  <w:spacing w:val="-13"/>
                                  <w:sz w:val="18"/>
                                </w:rPr>
                                <w:t>trữ</w:t>
                              </w:r>
                            </w:p>
                          </w:txbxContent>
                        </wps:txbx>
                        <wps:bodyPr lIns="0" tIns="0" rIns="0" bIns="0" upright="1"/>
                      </wps:wsp>
                      <wps:wsp>
                        <wps:cNvPr id="76" name="Text Box 501"/>
                        <wps:cNvSpPr txBox="1"/>
                        <wps:spPr>
                          <a:xfrm>
                            <a:off x="8329" y="4095"/>
                            <a:ext cx="1355" cy="721"/>
                          </a:xfrm>
                          <a:prstGeom prst="rect">
                            <a:avLst/>
                          </a:prstGeom>
                          <a:noFill/>
                          <a:ln w="9525" cap="flat" cmpd="sng">
                            <a:solidFill>
                              <a:srgbClr val="000000"/>
                            </a:solidFill>
                            <a:prstDash val="solid"/>
                            <a:miter/>
                            <a:headEnd type="none" w="med" len="med"/>
                            <a:tailEnd type="none" w="med" len="med"/>
                          </a:ln>
                        </wps:spPr>
                        <wps:txbx>
                          <w:txbxContent>
                            <w:p w:rsidR="00336B78" w:rsidRDefault="00336B78">
                              <w:pPr>
                                <w:spacing w:before="1"/>
                                <w:rPr>
                                  <w:sz w:val="17"/>
                                </w:rPr>
                              </w:pPr>
                            </w:p>
                            <w:p w:rsidR="00336B78" w:rsidRDefault="00ED5E93">
                              <w:pPr>
                                <w:ind w:left="249"/>
                                <w:rPr>
                                  <w:b/>
                                  <w:sz w:val="18"/>
                                </w:rPr>
                              </w:pPr>
                              <w:r>
                                <w:rPr>
                                  <w:b/>
                                  <w:sz w:val="18"/>
                                </w:rPr>
                                <w:t>Hệ Q.định</w:t>
                              </w:r>
                            </w:p>
                          </w:txbxContent>
                        </wps:txbx>
                        <wps:bodyPr lIns="0" tIns="0" rIns="0" bIns="0" upright="1"/>
                      </wps:wsp>
                      <wps:wsp>
                        <wps:cNvPr id="77" name="Text Box 502"/>
                        <wps:cNvSpPr txBox="1"/>
                        <wps:spPr>
                          <a:xfrm>
                            <a:off x="9043" y="2399"/>
                            <a:ext cx="1293" cy="698"/>
                          </a:xfrm>
                          <a:prstGeom prst="rect">
                            <a:avLst/>
                          </a:prstGeom>
                          <a:noFill/>
                          <a:ln w="9525" cap="flat" cmpd="sng">
                            <a:solidFill>
                              <a:srgbClr val="000000"/>
                            </a:solidFill>
                            <a:prstDash val="solid"/>
                            <a:miter/>
                            <a:headEnd type="none" w="med" len="med"/>
                            <a:tailEnd type="none" w="med" len="med"/>
                          </a:ln>
                        </wps:spPr>
                        <wps:txbx>
                          <w:txbxContent>
                            <w:p w:rsidR="00336B78" w:rsidRDefault="00336B78">
                              <w:pPr>
                                <w:spacing w:before="9"/>
                                <w:rPr>
                                  <w:sz w:val="16"/>
                                </w:rPr>
                              </w:pPr>
                            </w:p>
                            <w:p w:rsidR="00336B78" w:rsidRDefault="00ED5E93">
                              <w:pPr>
                                <w:ind w:left="496" w:right="195" w:hanging="279"/>
                                <w:rPr>
                                  <w:b/>
                                  <w:sz w:val="18"/>
                                </w:rPr>
                              </w:pPr>
                              <w:r>
                                <w:rPr>
                                  <w:b/>
                                  <w:sz w:val="18"/>
                                </w:rPr>
                                <w:t xml:space="preserve">Nhận </w:t>
                              </w:r>
                              <w:r>
                                <w:rPr>
                                  <w:b/>
                                  <w:sz w:val="18"/>
                                </w:rPr>
                                <w:t>dạng ảnh</w:t>
                              </w:r>
                            </w:p>
                          </w:txbxContent>
                        </wps:txbx>
                        <wps:bodyPr lIns="0" tIns="0" rIns="0" bIns="0" upright="1"/>
                      </wps:wsp>
                      <wps:wsp>
                        <wps:cNvPr id="78" name="Text Box 503"/>
                        <wps:cNvSpPr txBox="1"/>
                        <wps:spPr>
                          <a:xfrm>
                            <a:off x="7141" y="2399"/>
                            <a:ext cx="1263" cy="684"/>
                          </a:xfrm>
                          <a:prstGeom prst="rect">
                            <a:avLst/>
                          </a:prstGeom>
                          <a:noFill/>
                          <a:ln w="9525" cap="flat" cmpd="sng">
                            <a:solidFill>
                              <a:srgbClr val="000000"/>
                            </a:solidFill>
                            <a:prstDash val="solid"/>
                            <a:miter/>
                            <a:headEnd type="none" w="med" len="med"/>
                            <a:tailEnd type="none" w="med" len="med"/>
                          </a:ln>
                        </wps:spPr>
                        <wps:txbx>
                          <w:txbxContent>
                            <w:p w:rsidR="00336B78" w:rsidRDefault="00336B78">
                              <w:pPr>
                                <w:spacing w:before="9"/>
                                <w:rPr>
                                  <w:sz w:val="16"/>
                                </w:rPr>
                              </w:pPr>
                            </w:p>
                            <w:p w:rsidR="00336B78" w:rsidRDefault="00ED5E93">
                              <w:pPr>
                                <w:ind w:left="480" w:right="233" w:hanging="221"/>
                                <w:rPr>
                                  <w:b/>
                                  <w:sz w:val="18"/>
                                </w:rPr>
                              </w:pPr>
                              <w:r>
                                <w:rPr>
                                  <w:b/>
                                  <w:sz w:val="18"/>
                                </w:rPr>
                                <w:t xml:space="preserve">Phân </w:t>
                              </w:r>
                              <w:r>
                                <w:rPr>
                                  <w:b/>
                                  <w:sz w:val="18"/>
                                </w:rPr>
                                <w:t>tích ảnh</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496" o:spid="_x0000_s1026" o:spt="203" style="position:absolute;left:0pt;margin-left:356.65pt;margin-top:57.5pt;height:183.7pt;width:160.5pt;mso-position-horizontal-relative:page;z-index:251663360;mso-width-relative:page;mso-height-relative:page;" coordorigin="7133,1150" coordsize="3210,3674" o:gfxdata="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">
                <o:lock v:ext="edit" aspectratio="f"/>
                <v:shape id="FreeForm 497" o:spid="_x0000_s1026" o:spt="100" style="position:absolute;left:8799;top:2544;height:1551;width:120;" fillcolor="#000000" filled="t" stroked="f" coordsize="120,1551" o:gfxdata="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THNBC2AAAA2wAAAA8A&#10;AAAAAAAAAQAgAAAAIgAAAGRycy9kb3ducmV2LnhtbFBLAQIUABQAAAAIAIdO4kAzLwWeOwAAADkA&#10;AAAQAAAAAAAAAAEAIAAAAAUBAABkcnMvc2hhcGV4bWwueG1sUEsFBgAAAAAGAAYAWwEAAK8DAAAA&#10;AA==&#10;" path="m50,1431l0,1431,60,1551,105,1461,54,1461,50,1457,50,1431xm120,1431l50,1431,50,1457,54,1461,65,1461,70,1457,70,1431,120,1431,120,1431xm120,1431l70,1431,70,1457,65,1461,105,1461,120,1431xm63,0l51,0,47,4,50,1431,70,1431,70,1431,67,10,67,4,63,0xe">
                  <v:fill on="t" focussize="0,0"/>
                  <v:stroke on="f"/>
                  <v:imagedata o:title=""/>
                  <o:lock v:ext="edit" aspectratio="f"/>
                </v:shape>
                <v:shape id="FreeForm 498" o:spid="_x0000_s1026" o:spt="100" style="position:absolute;left:8381;top:1887;height:927;width:662;" fillcolor="#000000" filled="t" stroked="f" coordsize="662,927" o:gfxdata="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dslpbgAAADbAAAA&#10;DwAAAAAAAAABACAAAAAiAAAAZHJzL2Rvd25yZXYueG1sUEsBAhQAFAAAAAgAh07iQDMvBZ47AAAA&#10;OQAAABAAAAAAAAAAAQAgAAAABwEAAGRycy9zaGFwZXhtbC54bWxQSwUGAAAAAAYABgBbAQAAsQMA&#10;AAAA&#10;" path="m662,806l542,746,542,796,488,796,489,120,539,120,524,90,479,0,419,120,469,120,468,796,10,795,4,795,0,799,0,811,4,815,468,816,468,917,468,923,472,927,484,927,488,923,488,816,542,816,542,866,642,816,662,806xe">
                  <v:fill on="t" focussize="0,0"/>
                  <v:stroke on="f"/>
                  <v:imagedata o:title=""/>
                  <o:lock v:ext="edit" aspectratio="f"/>
                </v:shape>
                <v:shape id="FreeForm 499" o:spid="_x0000_s1026" o:spt="100" style="position:absolute;left:8203;top:1157;height:730;width:1183;" filled="f" stroked="t" coordsize="1183,730" o:gfxdata="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sjjE7gAAADbAAAA&#10;DwAAAAAAAAABACAAAAAiAAAAZHJzL2Rvd25yZXYueG1sUEsBAhQAFAAAAAgAh07iQDMvBZ47AAAA&#10;OQAAABAAAAAAAAAAAQAgAAAABwEAAGRycy9zaGFwZXhtbC54bWxQSwUGAAAAAAYABgBbAQAAsQMA&#10;AAAA&#10;" path="m591,0l472,2,361,9,261,20,173,34,101,51,46,70,12,91,0,115,0,615,12,638,46,660,101,679,173,696,261,710,361,721,472,728,591,730,711,728,822,721,922,710,1010,696,1082,679,1137,660,1171,638,1183,615,1183,115,1171,91,1137,70,1082,51,1010,34,922,20,822,9,711,2,591,0xm0,115l12,138,46,159,101,179,173,196,261,210,361,220,472,227,591,229,711,227,822,220,922,210,1010,196,1082,179,1137,159,1171,138,1183,115e">
                  <v:fill on="f" focussize="0,0"/>
                  <v:stroke color="#000000" joinstyle="round"/>
                  <v:imagedata o:title=""/>
                  <o:lock v:ext="edit" aspectratio="f"/>
                </v:shape>
                <v:shape id="Text Box 500" o:spid="_x0000_s1026" o:spt="202" type="#_x0000_t202" style="position:absolute;left:8485;top:1547;height:200;width:639;"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b/>
                            <w:sz w:val="18"/>
                          </w:rPr>
                        </w:pPr>
                        <w:r>
                          <w:rPr>
                            <w:b/>
                            <w:sz w:val="18"/>
                          </w:rPr>
                          <w:t>Lƣu</w:t>
                        </w:r>
                        <w:r>
                          <w:rPr>
                            <w:b/>
                            <w:spacing w:val="-25"/>
                            <w:sz w:val="18"/>
                          </w:rPr>
                          <w:t xml:space="preserve"> </w:t>
                        </w:r>
                        <w:r>
                          <w:rPr>
                            <w:b/>
                            <w:spacing w:val="-13"/>
                            <w:sz w:val="18"/>
                          </w:rPr>
                          <w:t>trữ</w:t>
                        </w:r>
                      </w:p>
                    </w:txbxContent>
                  </v:textbox>
                </v:shape>
                <v:shape id="Text Box 501" o:spid="_x0000_s1026" o:spt="202" type="#_x0000_t202" style="position:absolute;left:8329;top:4095;height:721;width:1355;" filled="f" stroked="t" coordsize="21600,21600" o:gfxdata="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5WUbb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spacing w:before="1" w:line="240" w:lineRule="auto"/>
                          <w:rPr>
                            <w:sz w:val="17"/>
                          </w:rPr>
                        </w:pPr>
                      </w:p>
                      <w:p>
                        <w:pPr>
                          <w:spacing w:before="0"/>
                          <w:ind w:left="249" w:right="0" w:firstLine="0"/>
                          <w:jc w:val="left"/>
                          <w:rPr>
                            <w:b/>
                            <w:sz w:val="18"/>
                          </w:rPr>
                        </w:pPr>
                        <w:r>
                          <w:rPr>
                            <w:b/>
                            <w:sz w:val="18"/>
                          </w:rPr>
                          <w:t>Hệ Q.định</w:t>
                        </w:r>
                      </w:p>
                    </w:txbxContent>
                  </v:textbox>
                </v:shape>
                <v:shape id="Text Box 502" o:spid="_x0000_s1026" o:spt="202" type="#_x0000_t202" style="position:absolute;left:9043;top:2399;height:698;width:1293;" filled="f" stroked="t" coordsize="21600,21600" o:gfxdata="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kx9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spacing w:before="9" w:line="240" w:lineRule="auto"/>
                          <w:rPr>
                            <w:sz w:val="16"/>
                          </w:rPr>
                        </w:pPr>
                      </w:p>
                      <w:p>
                        <w:pPr>
                          <w:spacing w:before="0"/>
                          <w:ind w:left="496" w:right="195" w:hanging="279"/>
                          <w:jc w:val="left"/>
                          <w:rPr>
                            <w:b/>
                            <w:sz w:val="18"/>
                          </w:rPr>
                        </w:pPr>
                        <w:r>
                          <w:rPr>
                            <w:b/>
                            <w:sz w:val="18"/>
                          </w:rPr>
                          <w:t>Nhận dạng ảnh</w:t>
                        </w:r>
                      </w:p>
                    </w:txbxContent>
                  </v:textbox>
                </v:shape>
                <v:shape id="Text Box 503" o:spid="_x0000_s1026" o:spt="202" type="#_x0000_t202" style="position:absolute;left:7141;top:2399;height:684;width:1263;" filled="f" stroked="t" coordsize="21600,21600" o:gfxdata="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RqWEugAAANs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spacing w:before="9" w:line="240" w:lineRule="auto"/>
                          <w:rPr>
                            <w:sz w:val="16"/>
                          </w:rPr>
                        </w:pPr>
                      </w:p>
                      <w:p>
                        <w:pPr>
                          <w:spacing w:before="0"/>
                          <w:ind w:left="480" w:right="233" w:hanging="221"/>
                          <w:jc w:val="left"/>
                          <w:rPr>
                            <w:b/>
                            <w:sz w:val="18"/>
                          </w:rPr>
                        </w:pPr>
                        <w:r>
                          <w:rPr>
                            <w:b/>
                            <w:sz w:val="18"/>
                          </w:rPr>
                          <w:t>Phân tích ảnh</w:t>
                        </w:r>
                      </w:p>
                    </w:txbxContent>
                  </v:textbox>
                </v:shape>
              </v:group>
            </w:pict>
          </mc:Fallback>
        </mc:AlternateContent>
      </w:r>
      <w:r>
        <w:rPr>
          <w:noProof/>
          <w:lang w:val="en-US"/>
        </w:rPr>
        <mc:AlternateContent>
          <mc:Choice Requires="wpg">
            <w:drawing>
              <wp:anchor distT="0" distB="0" distL="114300" distR="114300" simplePos="0" relativeHeight="251557888" behindDoc="0" locked="0" layoutInCell="1" allowOverlap="1">
                <wp:simplePos x="0" y="0"/>
                <wp:positionH relativeFrom="page">
                  <wp:posOffset>3319145</wp:posOffset>
                </wp:positionH>
                <wp:positionV relativeFrom="paragraph">
                  <wp:posOffset>1530350</wp:posOffset>
                </wp:positionV>
                <wp:extent cx="831850" cy="1532890"/>
                <wp:effectExtent l="635" t="0" r="5715" b="6350"/>
                <wp:wrapNone/>
                <wp:docPr id="88" name="Group 504"/>
                <wp:cNvGraphicFramePr/>
                <a:graphic xmlns:a="http://schemas.openxmlformats.org/drawingml/2006/main">
                  <a:graphicData uri="http://schemas.microsoft.com/office/word/2010/wordprocessingGroup">
                    <wpg:wgp>
                      <wpg:cNvGrpSpPr/>
                      <wpg:grpSpPr>
                        <a:xfrm>
                          <a:off x="0" y="0"/>
                          <a:ext cx="831850" cy="1532890"/>
                          <a:chOff x="5228" y="2410"/>
                          <a:chExt cx="1310" cy="2414"/>
                        </a:xfrm>
                      </wpg:grpSpPr>
                      <wps:wsp>
                        <wps:cNvPr id="82" name="FreeForm 505"/>
                        <wps:cNvSpPr/>
                        <wps:spPr>
                          <a:xfrm>
                            <a:off x="5235" y="4095"/>
                            <a:ext cx="1295" cy="721"/>
                          </a:xfrm>
                          <a:custGeom>
                            <a:avLst/>
                            <a:gdLst/>
                            <a:ahLst/>
                            <a:cxnLst/>
                            <a:rect l="0" t="0" r="0" b="0"/>
                            <a:pathLst>
                              <a:path w="1295" h="721">
                                <a:moveTo>
                                  <a:pt x="648" y="0"/>
                                </a:moveTo>
                                <a:lnTo>
                                  <a:pt x="531" y="2"/>
                                </a:lnTo>
                                <a:lnTo>
                                  <a:pt x="422" y="7"/>
                                </a:lnTo>
                                <a:lnTo>
                                  <a:pt x="321" y="15"/>
                                </a:lnTo>
                                <a:lnTo>
                                  <a:pt x="230" y="27"/>
                                </a:lnTo>
                                <a:lnTo>
                                  <a:pt x="152" y="40"/>
                                </a:lnTo>
                                <a:lnTo>
                                  <a:pt x="88" y="56"/>
                                </a:lnTo>
                                <a:lnTo>
                                  <a:pt x="40" y="74"/>
                                </a:lnTo>
                                <a:lnTo>
                                  <a:pt x="10" y="93"/>
                                </a:lnTo>
                                <a:lnTo>
                                  <a:pt x="0" y="113"/>
                                </a:lnTo>
                                <a:lnTo>
                                  <a:pt x="0" y="608"/>
                                </a:lnTo>
                                <a:lnTo>
                                  <a:pt x="10" y="628"/>
                                </a:lnTo>
                                <a:lnTo>
                                  <a:pt x="40" y="647"/>
                                </a:lnTo>
                                <a:lnTo>
                                  <a:pt x="88" y="665"/>
                                </a:lnTo>
                                <a:lnTo>
                                  <a:pt x="152" y="681"/>
                                </a:lnTo>
                                <a:lnTo>
                                  <a:pt x="230" y="694"/>
                                </a:lnTo>
                                <a:lnTo>
                                  <a:pt x="321" y="705"/>
                                </a:lnTo>
                                <a:lnTo>
                                  <a:pt x="422" y="714"/>
                                </a:lnTo>
                                <a:lnTo>
                                  <a:pt x="531" y="719"/>
                                </a:lnTo>
                                <a:lnTo>
                                  <a:pt x="648" y="721"/>
                                </a:lnTo>
                                <a:lnTo>
                                  <a:pt x="764" y="719"/>
                                </a:lnTo>
                                <a:lnTo>
                                  <a:pt x="874" y="714"/>
                                </a:lnTo>
                                <a:lnTo>
                                  <a:pt x="974" y="705"/>
                                </a:lnTo>
                                <a:lnTo>
                                  <a:pt x="1065" y="694"/>
                                </a:lnTo>
                                <a:lnTo>
                                  <a:pt x="1143" y="681"/>
                                </a:lnTo>
                                <a:lnTo>
                                  <a:pt x="1207" y="665"/>
                                </a:lnTo>
                                <a:lnTo>
                                  <a:pt x="1255" y="647"/>
                                </a:lnTo>
                                <a:lnTo>
                                  <a:pt x="1285" y="628"/>
                                </a:lnTo>
                                <a:lnTo>
                                  <a:pt x="1295" y="608"/>
                                </a:lnTo>
                                <a:lnTo>
                                  <a:pt x="1295" y="113"/>
                                </a:lnTo>
                                <a:lnTo>
                                  <a:pt x="1285" y="93"/>
                                </a:lnTo>
                                <a:lnTo>
                                  <a:pt x="1255" y="74"/>
                                </a:lnTo>
                                <a:lnTo>
                                  <a:pt x="1207" y="56"/>
                                </a:lnTo>
                                <a:lnTo>
                                  <a:pt x="1143" y="40"/>
                                </a:lnTo>
                                <a:lnTo>
                                  <a:pt x="1065" y="27"/>
                                </a:lnTo>
                                <a:lnTo>
                                  <a:pt x="974" y="15"/>
                                </a:lnTo>
                                <a:lnTo>
                                  <a:pt x="874" y="7"/>
                                </a:lnTo>
                                <a:lnTo>
                                  <a:pt x="764" y="2"/>
                                </a:lnTo>
                                <a:lnTo>
                                  <a:pt x="648" y="0"/>
                                </a:lnTo>
                                <a:close/>
                                <a:moveTo>
                                  <a:pt x="0" y="113"/>
                                </a:moveTo>
                                <a:lnTo>
                                  <a:pt x="10" y="134"/>
                                </a:lnTo>
                                <a:lnTo>
                                  <a:pt x="40" y="153"/>
                                </a:lnTo>
                                <a:lnTo>
                                  <a:pt x="88" y="170"/>
                                </a:lnTo>
                                <a:lnTo>
                                  <a:pt x="152" y="186"/>
                                </a:lnTo>
                                <a:lnTo>
                                  <a:pt x="230" y="200"/>
                                </a:lnTo>
                                <a:lnTo>
                                  <a:pt x="321" y="211"/>
                                </a:lnTo>
                                <a:lnTo>
                                  <a:pt x="422" y="219"/>
                                </a:lnTo>
                                <a:lnTo>
                                  <a:pt x="531" y="225"/>
                                </a:lnTo>
                                <a:lnTo>
                                  <a:pt x="648" y="226"/>
                                </a:lnTo>
                                <a:lnTo>
                                  <a:pt x="764" y="225"/>
                                </a:lnTo>
                                <a:lnTo>
                                  <a:pt x="874" y="219"/>
                                </a:lnTo>
                                <a:lnTo>
                                  <a:pt x="974" y="211"/>
                                </a:lnTo>
                                <a:lnTo>
                                  <a:pt x="1065" y="200"/>
                                </a:lnTo>
                                <a:lnTo>
                                  <a:pt x="1143" y="186"/>
                                </a:lnTo>
                                <a:lnTo>
                                  <a:pt x="1207" y="170"/>
                                </a:lnTo>
                                <a:lnTo>
                                  <a:pt x="1255" y="153"/>
                                </a:lnTo>
                                <a:lnTo>
                                  <a:pt x="1285" y="134"/>
                                </a:lnTo>
                                <a:lnTo>
                                  <a:pt x="1295" y="113"/>
                                </a:lnTo>
                              </a:path>
                            </a:pathLst>
                          </a:custGeom>
                          <a:noFill/>
                          <a:ln w="9525" cap="flat" cmpd="sng">
                            <a:solidFill>
                              <a:srgbClr val="000000"/>
                            </a:solidFill>
                            <a:prstDash val="solid"/>
                            <a:headEnd type="none" w="med" len="med"/>
                            <a:tailEnd type="none" w="med" len="med"/>
                          </a:ln>
                        </wps:spPr>
                        <wps:bodyPr upright="1"/>
                      </wps:wsp>
                      <wps:wsp>
                        <wps:cNvPr id="84" name="FreeForm 506"/>
                        <wps:cNvSpPr/>
                        <wps:spPr>
                          <a:xfrm>
                            <a:off x="5846" y="3005"/>
                            <a:ext cx="120" cy="1090"/>
                          </a:xfrm>
                          <a:custGeom>
                            <a:avLst/>
                            <a:gdLst/>
                            <a:ahLst/>
                            <a:cxnLst/>
                            <a:rect l="0" t="0" r="0" b="0"/>
                            <a:pathLst>
                              <a:path w="120" h="1090">
                                <a:moveTo>
                                  <a:pt x="50" y="970"/>
                                </a:moveTo>
                                <a:lnTo>
                                  <a:pt x="0" y="970"/>
                                </a:lnTo>
                                <a:lnTo>
                                  <a:pt x="60" y="1090"/>
                                </a:lnTo>
                                <a:lnTo>
                                  <a:pt x="105" y="1000"/>
                                </a:lnTo>
                                <a:lnTo>
                                  <a:pt x="54" y="1000"/>
                                </a:lnTo>
                                <a:lnTo>
                                  <a:pt x="50" y="996"/>
                                </a:lnTo>
                                <a:lnTo>
                                  <a:pt x="50" y="970"/>
                                </a:lnTo>
                                <a:close/>
                                <a:moveTo>
                                  <a:pt x="70" y="970"/>
                                </a:moveTo>
                                <a:lnTo>
                                  <a:pt x="50" y="970"/>
                                </a:lnTo>
                                <a:lnTo>
                                  <a:pt x="50" y="996"/>
                                </a:lnTo>
                                <a:lnTo>
                                  <a:pt x="54" y="1000"/>
                                </a:lnTo>
                                <a:lnTo>
                                  <a:pt x="65" y="1000"/>
                                </a:lnTo>
                                <a:lnTo>
                                  <a:pt x="70" y="996"/>
                                </a:lnTo>
                                <a:lnTo>
                                  <a:pt x="70" y="970"/>
                                </a:lnTo>
                                <a:close/>
                                <a:moveTo>
                                  <a:pt x="120" y="970"/>
                                </a:moveTo>
                                <a:lnTo>
                                  <a:pt x="70" y="970"/>
                                </a:lnTo>
                                <a:lnTo>
                                  <a:pt x="70" y="996"/>
                                </a:lnTo>
                                <a:lnTo>
                                  <a:pt x="65" y="1000"/>
                                </a:lnTo>
                                <a:lnTo>
                                  <a:pt x="105" y="1000"/>
                                </a:lnTo>
                                <a:lnTo>
                                  <a:pt x="120" y="970"/>
                                </a:lnTo>
                                <a:close/>
                                <a:moveTo>
                                  <a:pt x="64" y="0"/>
                                </a:moveTo>
                                <a:lnTo>
                                  <a:pt x="52" y="0"/>
                                </a:lnTo>
                                <a:lnTo>
                                  <a:pt x="48" y="4"/>
                                </a:lnTo>
                                <a:lnTo>
                                  <a:pt x="50" y="970"/>
                                </a:lnTo>
                                <a:lnTo>
                                  <a:pt x="70" y="970"/>
                                </a:lnTo>
                                <a:lnTo>
                                  <a:pt x="68" y="10"/>
                                </a:lnTo>
                                <a:lnTo>
                                  <a:pt x="68" y="4"/>
                                </a:lnTo>
                                <a:lnTo>
                                  <a:pt x="64" y="0"/>
                                </a:lnTo>
                                <a:close/>
                              </a:path>
                            </a:pathLst>
                          </a:custGeom>
                          <a:solidFill>
                            <a:srgbClr val="000000"/>
                          </a:solidFill>
                          <a:ln>
                            <a:noFill/>
                          </a:ln>
                        </wps:spPr>
                        <wps:bodyPr upright="1"/>
                      </wps:wsp>
                      <wps:wsp>
                        <wps:cNvPr id="85" name="Text Box 507"/>
                        <wps:cNvSpPr txBox="1"/>
                        <wps:spPr>
                          <a:xfrm>
                            <a:off x="5227" y="3005"/>
                            <a:ext cx="1310" cy="1819"/>
                          </a:xfrm>
                          <a:prstGeom prst="rect">
                            <a:avLst/>
                          </a:prstGeom>
                          <a:noFill/>
                          <a:ln>
                            <a:noFill/>
                          </a:ln>
                        </wps:spPr>
                        <wps:txbx>
                          <w:txbxContent>
                            <w:p w:rsidR="00336B78" w:rsidRDefault="00336B78">
                              <w:pPr>
                                <w:rPr>
                                  <w:sz w:val="20"/>
                                </w:rPr>
                              </w:pPr>
                            </w:p>
                            <w:p w:rsidR="00336B78" w:rsidRDefault="00336B78">
                              <w:pPr>
                                <w:rPr>
                                  <w:sz w:val="20"/>
                                </w:rPr>
                              </w:pPr>
                            </w:p>
                            <w:p w:rsidR="00336B78" w:rsidRDefault="00336B78">
                              <w:pPr>
                                <w:rPr>
                                  <w:sz w:val="20"/>
                                </w:rPr>
                              </w:pPr>
                            </w:p>
                            <w:p w:rsidR="00336B78" w:rsidRDefault="00336B78">
                              <w:pPr>
                                <w:rPr>
                                  <w:sz w:val="20"/>
                                </w:rPr>
                              </w:pPr>
                            </w:p>
                            <w:p w:rsidR="00336B78" w:rsidRDefault="00336B78">
                              <w:pPr>
                                <w:rPr>
                                  <w:sz w:val="20"/>
                                </w:rPr>
                              </w:pPr>
                            </w:p>
                            <w:p w:rsidR="00336B78" w:rsidRDefault="00336B78">
                              <w:pPr>
                                <w:spacing w:before="8"/>
                                <w:rPr>
                                  <w:sz w:val="27"/>
                                </w:rPr>
                              </w:pPr>
                            </w:p>
                            <w:p w:rsidR="00336B78" w:rsidRDefault="00ED5E93">
                              <w:pPr>
                                <w:spacing w:before="1"/>
                                <w:ind w:left="346"/>
                                <w:rPr>
                                  <w:b/>
                                  <w:sz w:val="18"/>
                                </w:rPr>
                              </w:pPr>
                              <w:r>
                                <w:rPr>
                                  <w:b/>
                                  <w:sz w:val="18"/>
                                </w:rPr>
                                <w:t xml:space="preserve">Lƣu </w:t>
                              </w:r>
                              <w:r>
                                <w:rPr>
                                  <w:b/>
                                  <w:sz w:val="18"/>
                                </w:rPr>
                                <w:t>trữ</w:t>
                              </w:r>
                            </w:p>
                          </w:txbxContent>
                        </wps:txbx>
                        <wps:bodyPr lIns="0" tIns="0" rIns="0" bIns="0" upright="1"/>
                      </wps:wsp>
                      <wps:wsp>
                        <wps:cNvPr id="86" name="Text Box 508"/>
                        <wps:cNvSpPr txBox="1"/>
                        <wps:spPr>
                          <a:xfrm>
                            <a:off x="5329" y="2417"/>
                            <a:ext cx="1124" cy="598"/>
                          </a:xfrm>
                          <a:prstGeom prst="rect">
                            <a:avLst/>
                          </a:prstGeom>
                          <a:noFill/>
                          <a:ln w="9525" cap="flat" cmpd="sng">
                            <a:solidFill>
                              <a:srgbClr val="000000"/>
                            </a:solidFill>
                            <a:prstDash val="solid"/>
                            <a:miter/>
                            <a:headEnd type="none" w="med" len="med"/>
                            <a:tailEnd type="none" w="med" len="med"/>
                          </a:ln>
                        </wps:spPr>
                        <wps:txbx>
                          <w:txbxContent>
                            <w:p w:rsidR="00336B78" w:rsidRDefault="00336B78">
                              <w:pPr>
                                <w:spacing w:before="10"/>
                                <w:rPr>
                                  <w:sz w:val="16"/>
                                </w:rPr>
                              </w:pPr>
                            </w:p>
                            <w:p w:rsidR="00336B78" w:rsidRDefault="00ED5E93">
                              <w:pPr>
                                <w:ind w:left="297"/>
                                <w:rPr>
                                  <w:b/>
                                  <w:sz w:val="18"/>
                                </w:rPr>
                              </w:pPr>
                              <w:r>
                                <w:rPr>
                                  <w:b/>
                                  <w:sz w:val="18"/>
                                </w:rPr>
                                <w:t xml:space="preserve">Số </w:t>
                              </w:r>
                              <w:r>
                                <w:rPr>
                                  <w:b/>
                                  <w:sz w:val="18"/>
                                </w:rPr>
                                <w:t>hóa</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504" o:spid="_x0000_s1026" o:spt="203" style="position:absolute;left:0pt;margin-left:261.35pt;margin-top:120.5pt;height:120.7pt;width:65.5pt;mso-position-horizontal-relative:page;z-index:251664384;mso-width-relative:page;mso-height-relative:page;" coordorigin="5228,2410" coordsize="1310,2414" o:gfxdata="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">
                <o:lock v:ext="edit" aspectratio="f"/>
                <v:shape id="FreeForm 505" o:spid="_x0000_s1026" o:spt="100" style="position:absolute;left:5235;top:4095;height:721;width:1295;" filled="f" stroked="t" coordsize="1295,721" o:gfxdata="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CD+8AAAA&#10;2wAAAA8AAAAAAAAAAQAgAAAAIgAAAGRycy9kb3ducmV2LnhtbFBLAQIUABQAAAAIAIdO4kAzLwWe&#10;OwAAADkAAAAQAAAAAAAAAAEAIAAAAAsBAABkcnMvc2hhcGV4bWwueG1sUEsFBgAAAAAGAAYAWwEA&#10;ALUDAAAAAA==&#10;" path="m648,0l531,2,422,7,321,15,230,27,152,40,88,56,40,74,10,93,0,113,0,608,10,628,40,647,88,665,152,681,230,694,321,705,422,714,531,719,648,721,764,719,874,714,974,705,1065,694,1143,681,1207,665,1255,647,1285,628,1295,608,1295,113,1285,93,1255,74,1207,56,1143,40,1065,27,974,15,874,7,764,2,648,0xm0,113l10,134,40,153,88,170,152,186,230,200,321,211,422,219,531,225,648,226,764,225,874,219,974,211,1065,200,1143,186,1207,170,1255,153,1285,134,1295,113e">
                  <v:fill on="f" focussize="0,0"/>
                  <v:stroke color="#000000" joinstyle="round"/>
                  <v:imagedata o:title=""/>
                  <o:lock v:ext="edit" aspectratio="f"/>
                </v:shape>
                <v:shape id="FreeForm 506" o:spid="_x0000_s1026" o:spt="100" style="position:absolute;left:5846;top:3005;height:1090;width:120;" fillcolor="#000000" filled="t" stroked="f" coordsize="120,1090" o:gfxdata="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EHULsAAADb&#10;AAAADwAAAAAAAAABACAAAAAiAAAAZHJzL2Rvd25yZXYueG1sUEsBAhQAFAAAAAgAh07iQDMvBZ47&#10;AAAAOQAAABAAAAAAAAAAAQAgAAAACgEAAGRycy9zaGFwZXhtbC54bWxQSwUGAAAAAAYABgBbAQAA&#10;tAMAAAAA&#10;" path="m50,970l0,970,60,1090,105,1000,54,1000,50,996,50,970xm70,970l50,970,50,996,54,1000,65,1000,70,996,70,970xm120,970l70,970,70,996,65,1000,105,1000,120,970xm64,0l52,0,48,4,50,970,70,970,68,10,68,4,64,0xe">
                  <v:fill on="t" focussize="0,0"/>
                  <v:stroke on="f"/>
                  <v:imagedata o:title=""/>
                  <o:lock v:ext="edit" aspectratio="f"/>
                </v:shape>
                <v:shape id="Text Box 507" o:spid="_x0000_s1026" o:spt="202" type="#_x0000_t202" style="position:absolute;left:5227;top:3005;height:1819;width:1310;"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8" w:line="240" w:lineRule="auto"/>
                          <w:rPr>
                            <w:sz w:val="27"/>
                          </w:rPr>
                        </w:pPr>
                      </w:p>
                      <w:p>
                        <w:pPr>
                          <w:spacing w:before="1"/>
                          <w:ind w:left="346" w:right="0" w:firstLine="0"/>
                          <w:jc w:val="left"/>
                          <w:rPr>
                            <w:b/>
                            <w:sz w:val="18"/>
                          </w:rPr>
                        </w:pPr>
                        <w:r>
                          <w:rPr>
                            <w:b/>
                            <w:sz w:val="18"/>
                          </w:rPr>
                          <w:t>Lƣu trữ</w:t>
                        </w:r>
                      </w:p>
                    </w:txbxContent>
                  </v:textbox>
                </v:shape>
                <v:shape id="Text Box 508" o:spid="_x0000_s1026" o:spt="202" type="#_x0000_t202" style="position:absolute;left:5329;top:2417;height:598;width:1124;" filled="f" stroked="t" coordsize="21600,21600" o:gfxdata="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ORK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0mm,0mm,0mm">
                    <w:txbxContent>
                      <w:p>
                        <w:pPr>
                          <w:spacing w:before="10" w:line="240" w:lineRule="auto"/>
                          <w:rPr>
                            <w:sz w:val="16"/>
                          </w:rPr>
                        </w:pPr>
                      </w:p>
                      <w:p>
                        <w:pPr>
                          <w:spacing w:before="0"/>
                          <w:ind w:left="297" w:right="0" w:firstLine="0"/>
                          <w:jc w:val="left"/>
                          <w:rPr>
                            <w:b/>
                            <w:sz w:val="18"/>
                          </w:rPr>
                        </w:pPr>
                        <w:r>
                          <w:rPr>
                            <w:b/>
                            <w:sz w:val="18"/>
                          </w:rPr>
                          <w:t>Số hóa</w:t>
                        </w:r>
                      </w:p>
                    </w:txbxContent>
                  </v:textbox>
                </v:shape>
              </v:group>
            </w:pict>
          </mc:Fallback>
        </mc:AlternateContent>
      </w:r>
      <w:r>
        <w:rPr>
          <w:noProof/>
          <w:lang w:val="en-US"/>
        </w:rPr>
        <mc:AlternateContent>
          <mc:Choice Requires="wpg">
            <w:drawing>
              <wp:anchor distT="0" distB="0" distL="114300" distR="114300" simplePos="0" relativeHeight="251646976" behindDoc="1" locked="0" layoutInCell="1" allowOverlap="1">
                <wp:simplePos x="0" y="0"/>
                <wp:positionH relativeFrom="page">
                  <wp:posOffset>1681480</wp:posOffset>
                </wp:positionH>
                <wp:positionV relativeFrom="paragraph">
                  <wp:posOffset>638810</wp:posOffset>
                </wp:positionV>
                <wp:extent cx="1124585" cy="1280795"/>
                <wp:effectExtent l="635" t="0" r="2540" b="14605"/>
                <wp:wrapNone/>
                <wp:docPr id="366" name="Group 509"/>
                <wp:cNvGraphicFramePr/>
                <a:graphic xmlns:a="http://schemas.openxmlformats.org/drawingml/2006/main">
                  <a:graphicData uri="http://schemas.microsoft.com/office/word/2010/wordprocessingGroup">
                    <wpg:wgp>
                      <wpg:cNvGrpSpPr/>
                      <wpg:grpSpPr>
                        <a:xfrm>
                          <a:off x="0" y="0"/>
                          <a:ext cx="1124585" cy="1280795"/>
                          <a:chOff x="2649" y="1006"/>
                          <a:chExt cx="1771" cy="2017"/>
                        </a:xfrm>
                      </wpg:grpSpPr>
                      <wps:wsp>
                        <wps:cNvPr id="362" name="Rectangles 510"/>
                        <wps:cNvSpPr/>
                        <wps:spPr>
                          <a:xfrm>
                            <a:off x="2656" y="1013"/>
                            <a:ext cx="1376" cy="573"/>
                          </a:xfrm>
                          <a:prstGeom prst="rect">
                            <a:avLst/>
                          </a:prstGeom>
                          <a:noFill/>
                          <a:ln w="9525" cap="flat" cmpd="sng">
                            <a:solidFill>
                              <a:srgbClr val="000000"/>
                            </a:solidFill>
                            <a:prstDash val="solid"/>
                            <a:miter/>
                            <a:headEnd type="none" w="med" len="med"/>
                            <a:tailEnd type="none" w="med" len="med"/>
                          </a:ln>
                        </wps:spPr>
                        <wps:bodyPr upright="1"/>
                      </wps:wsp>
                      <wps:wsp>
                        <wps:cNvPr id="363" name="FreeForm 511"/>
                        <wps:cNvSpPr/>
                        <wps:spPr>
                          <a:xfrm>
                            <a:off x="3600" y="1534"/>
                            <a:ext cx="120" cy="798"/>
                          </a:xfrm>
                          <a:custGeom>
                            <a:avLst/>
                            <a:gdLst/>
                            <a:ahLst/>
                            <a:cxnLst/>
                            <a:rect l="0" t="0" r="0" b="0"/>
                            <a:pathLst>
                              <a:path w="120" h="798">
                                <a:moveTo>
                                  <a:pt x="50" y="678"/>
                                </a:moveTo>
                                <a:lnTo>
                                  <a:pt x="0" y="678"/>
                                </a:lnTo>
                                <a:lnTo>
                                  <a:pt x="60" y="798"/>
                                </a:lnTo>
                                <a:lnTo>
                                  <a:pt x="105" y="708"/>
                                </a:lnTo>
                                <a:lnTo>
                                  <a:pt x="54" y="708"/>
                                </a:lnTo>
                                <a:lnTo>
                                  <a:pt x="50" y="704"/>
                                </a:lnTo>
                                <a:lnTo>
                                  <a:pt x="50" y="678"/>
                                </a:lnTo>
                                <a:close/>
                                <a:moveTo>
                                  <a:pt x="70" y="678"/>
                                </a:moveTo>
                                <a:lnTo>
                                  <a:pt x="50" y="678"/>
                                </a:lnTo>
                                <a:lnTo>
                                  <a:pt x="50" y="704"/>
                                </a:lnTo>
                                <a:lnTo>
                                  <a:pt x="54" y="708"/>
                                </a:lnTo>
                                <a:lnTo>
                                  <a:pt x="65" y="708"/>
                                </a:lnTo>
                                <a:lnTo>
                                  <a:pt x="70" y="704"/>
                                </a:lnTo>
                                <a:lnTo>
                                  <a:pt x="70" y="678"/>
                                </a:lnTo>
                                <a:close/>
                                <a:moveTo>
                                  <a:pt x="120" y="678"/>
                                </a:moveTo>
                                <a:lnTo>
                                  <a:pt x="70" y="678"/>
                                </a:lnTo>
                                <a:lnTo>
                                  <a:pt x="70" y="704"/>
                                </a:lnTo>
                                <a:lnTo>
                                  <a:pt x="65" y="708"/>
                                </a:lnTo>
                                <a:lnTo>
                                  <a:pt x="105" y="708"/>
                                </a:lnTo>
                                <a:lnTo>
                                  <a:pt x="120" y="678"/>
                                </a:lnTo>
                                <a:close/>
                                <a:moveTo>
                                  <a:pt x="63" y="0"/>
                                </a:moveTo>
                                <a:lnTo>
                                  <a:pt x="52" y="0"/>
                                </a:lnTo>
                                <a:lnTo>
                                  <a:pt x="48" y="4"/>
                                </a:lnTo>
                                <a:lnTo>
                                  <a:pt x="48" y="10"/>
                                </a:lnTo>
                                <a:lnTo>
                                  <a:pt x="50" y="678"/>
                                </a:lnTo>
                                <a:lnTo>
                                  <a:pt x="70" y="678"/>
                                </a:lnTo>
                                <a:lnTo>
                                  <a:pt x="68" y="10"/>
                                </a:lnTo>
                                <a:lnTo>
                                  <a:pt x="68" y="4"/>
                                </a:lnTo>
                                <a:lnTo>
                                  <a:pt x="63" y="0"/>
                                </a:lnTo>
                                <a:close/>
                              </a:path>
                            </a:pathLst>
                          </a:custGeom>
                          <a:solidFill>
                            <a:srgbClr val="000000"/>
                          </a:solidFill>
                          <a:ln>
                            <a:noFill/>
                          </a:ln>
                        </wps:spPr>
                        <wps:bodyPr upright="1"/>
                      </wps:wsp>
                      <wps:wsp>
                        <wps:cNvPr id="364" name="Text Box 512"/>
                        <wps:cNvSpPr txBox="1"/>
                        <wps:spPr>
                          <a:xfrm>
                            <a:off x="2648" y="1006"/>
                            <a:ext cx="1391" cy="1327"/>
                          </a:xfrm>
                          <a:prstGeom prst="rect">
                            <a:avLst/>
                          </a:prstGeom>
                          <a:noFill/>
                          <a:ln>
                            <a:noFill/>
                          </a:ln>
                        </wps:spPr>
                        <wps:txbx>
                          <w:txbxContent>
                            <w:p w:rsidR="00336B78" w:rsidRDefault="00336B78">
                              <w:pPr>
                                <w:spacing w:before="2"/>
                                <w:rPr>
                                  <w:sz w:val="18"/>
                                </w:rPr>
                              </w:pPr>
                            </w:p>
                            <w:p w:rsidR="00336B78" w:rsidRDefault="00ED5E93">
                              <w:pPr>
                                <w:ind w:left="291"/>
                                <w:rPr>
                                  <w:b/>
                                  <w:sz w:val="18"/>
                                </w:rPr>
                              </w:pPr>
                              <w:r>
                                <w:rPr>
                                  <w:b/>
                                  <w:sz w:val="18"/>
                                </w:rPr>
                                <w:t>CAMERA</w:t>
                              </w:r>
                            </w:p>
                          </w:txbxContent>
                        </wps:txbx>
                        <wps:bodyPr lIns="0" tIns="0" rIns="0" bIns="0" upright="1"/>
                      </wps:wsp>
                      <wps:wsp>
                        <wps:cNvPr id="365" name="Text Box 513"/>
                        <wps:cNvSpPr txBox="1"/>
                        <wps:spPr>
                          <a:xfrm>
                            <a:off x="3151" y="2332"/>
                            <a:ext cx="1261" cy="683"/>
                          </a:xfrm>
                          <a:prstGeom prst="rect">
                            <a:avLst/>
                          </a:prstGeom>
                          <a:noFill/>
                          <a:ln w="9525" cap="flat" cmpd="sng">
                            <a:solidFill>
                              <a:srgbClr val="000000"/>
                            </a:solidFill>
                            <a:prstDash val="solid"/>
                            <a:miter/>
                            <a:headEnd type="none" w="med" len="med"/>
                            <a:tailEnd type="none" w="med" len="med"/>
                          </a:ln>
                        </wps:spPr>
                        <wps:txbx>
                          <w:txbxContent>
                            <w:p w:rsidR="00336B78" w:rsidRDefault="00336B78">
                              <w:pPr>
                                <w:spacing w:before="9"/>
                                <w:rPr>
                                  <w:sz w:val="16"/>
                                </w:rPr>
                              </w:pPr>
                            </w:p>
                            <w:p w:rsidR="00336B78" w:rsidRDefault="00ED5E93">
                              <w:pPr>
                                <w:ind w:left="477" w:right="226" w:hanging="233"/>
                                <w:rPr>
                                  <w:b/>
                                  <w:sz w:val="18"/>
                                </w:rPr>
                              </w:pPr>
                              <w:r>
                                <w:rPr>
                                  <w:b/>
                                  <w:sz w:val="18"/>
                                </w:rPr>
                                <w:t>Thu nhận ảnh</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509" o:spid="_x0000_s1026" o:spt="203" style="position:absolute;left:0pt;margin-left:132.4pt;margin-top:50.3pt;height:100.85pt;width:88.55pt;mso-position-horizontal-relative:page;z-index:-251575296;mso-width-relative:page;mso-height-relative:page;" coordorigin="2649,1006" coordsize="1771,2017" o:gfxdata="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CJ4f4l2gAAAAsBAAAPAAAAAAAA&#10;AAEAIAAAACIAAABkcnMvZG93bnJldi54bWxQSwECFAAUAAAACACHTuJAfMdNjREEAACKDwAADgAA&#10;AAAAAAABACAAAAApAQAAZHJzL2Uyb0RvYy54bWxQSwUGAAAAAAYABgBZAQAArAcAAAAA&#10;">
                <o:lock v:ext="edit" aspectratio="f"/>
                <v:rect id="Rectangles 510" o:spid="_x0000_s1026" o:spt="1" style="position:absolute;left:2656;top:1013;height:573;width:1376;" filled="f" stroked="t" coordsize="21600,21600" o:gfxdata="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qa7+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rect>
                <v:shape id="FreeForm 511" o:spid="_x0000_s1026" o:spt="100" style="position:absolute;left:3600;top:1534;height:798;width:120;" fillcolor="#000000" filled="t" stroked="f" coordsize="120,798" o:gfxdata="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vDq/&#10;AAAA3AAAAA8AAAAAAAAAAQAgAAAAIgAAAGRycy9kb3ducmV2LnhtbFBLAQIUABQAAAAIAIdO4kAz&#10;LwWeOwAAADkAAAAQAAAAAAAAAAEAIAAAAA4BAABkcnMvc2hhcGV4bWwueG1sUEsFBgAAAAAGAAYA&#10;WwEAALgDAAAAAA==&#10;" path="m50,678l0,678,60,798,105,708,54,708,50,704,50,678xm70,678l50,678,50,704,54,708,65,708,70,704,70,678xm120,678l70,678,70,704,65,708,105,708,120,678xm63,0l52,0,48,4,48,10,50,678,70,678,68,10,68,4,63,0xe">
                  <v:fill on="t" focussize="0,0"/>
                  <v:stroke on="f"/>
                  <v:imagedata o:title=""/>
                  <o:lock v:ext="edit" aspectratio="f"/>
                </v:shape>
                <v:shape id="Text Box 512" o:spid="_x0000_s1026" o:spt="202" type="#_x0000_t202" style="position:absolute;left:2648;top:1006;height:1327;width:1391;"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240" w:lineRule="auto"/>
                          <w:rPr>
                            <w:sz w:val="18"/>
                          </w:rPr>
                        </w:pPr>
                      </w:p>
                      <w:p>
                        <w:pPr>
                          <w:spacing w:before="0"/>
                          <w:ind w:left="291" w:right="0" w:firstLine="0"/>
                          <w:jc w:val="left"/>
                          <w:rPr>
                            <w:b/>
                            <w:sz w:val="18"/>
                          </w:rPr>
                        </w:pPr>
                        <w:r>
                          <w:rPr>
                            <w:b/>
                            <w:sz w:val="18"/>
                          </w:rPr>
                          <w:t>CAMERA</w:t>
                        </w:r>
                      </w:p>
                    </w:txbxContent>
                  </v:textbox>
                </v:shape>
                <v:shape id="Text Box 513" o:spid="_x0000_s1026" o:spt="202" type="#_x0000_t202" style="position:absolute;left:3151;top:2332;height:683;width:1261;" filled="f" stroked="t" coordsize="21600,21600" o:gfxdata="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DNz2/&#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before="9" w:line="240" w:lineRule="auto"/>
                          <w:rPr>
                            <w:sz w:val="16"/>
                          </w:rPr>
                        </w:pPr>
                      </w:p>
                      <w:p>
                        <w:pPr>
                          <w:spacing w:before="0"/>
                          <w:ind w:left="477" w:right="226" w:hanging="233"/>
                          <w:jc w:val="left"/>
                          <w:rPr>
                            <w:b/>
                            <w:sz w:val="18"/>
                          </w:rPr>
                        </w:pPr>
                        <w:r>
                          <w:rPr>
                            <w:b/>
                            <w:sz w:val="18"/>
                          </w:rPr>
                          <w:t>Thu nhận ảnh</w:t>
                        </w:r>
                      </w:p>
                    </w:txbxContent>
                  </v:textbox>
                </v:shape>
              </v:group>
            </w:pict>
          </mc:Fallback>
        </mc:AlternateContent>
      </w:r>
      <w:r>
        <w:rPr>
          <w:noProof/>
          <w:lang w:val="en-US"/>
        </w:rPr>
        <mc:AlternateContent>
          <mc:Choice Requires="wps">
            <w:drawing>
              <wp:anchor distT="0" distB="0" distL="114300" distR="114300" simplePos="0" relativeHeight="251558912" behindDoc="0" locked="0" layoutInCell="1" allowOverlap="1">
                <wp:simplePos x="0" y="0"/>
                <wp:positionH relativeFrom="page">
                  <wp:posOffset>2284730</wp:posOffset>
                </wp:positionH>
                <wp:positionV relativeFrom="paragraph">
                  <wp:posOffset>1914525</wp:posOffset>
                </wp:positionV>
                <wp:extent cx="76200" cy="455930"/>
                <wp:effectExtent l="0" t="0" r="0" b="1270"/>
                <wp:wrapNone/>
                <wp:docPr id="90" name="FreeForm 514"/>
                <wp:cNvGraphicFramePr/>
                <a:graphic xmlns:a="http://schemas.openxmlformats.org/drawingml/2006/main">
                  <a:graphicData uri="http://schemas.microsoft.com/office/word/2010/wordprocessingShape">
                    <wps:wsp>
                      <wps:cNvSpPr/>
                      <wps:spPr>
                        <a:xfrm>
                          <a:off x="0" y="0"/>
                          <a:ext cx="76200" cy="455930"/>
                        </a:xfrm>
                        <a:custGeom>
                          <a:avLst/>
                          <a:gdLst/>
                          <a:ahLst/>
                          <a:cxnLst/>
                          <a:rect l="0" t="0" r="0" b="0"/>
                          <a:pathLst>
                            <a:path w="120" h="718">
                              <a:moveTo>
                                <a:pt x="65" y="90"/>
                              </a:moveTo>
                              <a:lnTo>
                                <a:pt x="54" y="90"/>
                              </a:lnTo>
                              <a:lnTo>
                                <a:pt x="50" y="94"/>
                              </a:lnTo>
                              <a:lnTo>
                                <a:pt x="49" y="708"/>
                              </a:lnTo>
                              <a:lnTo>
                                <a:pt x="49" y="714"/>
                              </a:lnTo>
                              <a:lnTo>
                                <a:pt x="53" y="718"/>
                              </a:lnTo>
                              <a:lnTo>
                                <a:pt x="65" y="718"/>
                              </a:lnTo>
                              <a:lnTo>
                                <a:pt x="69" y="714"/>
                              </a:lnTo>
                              <a:lnTo>
                                <a:pt x="70" y="94"/>
                              </a:lnTo>
                              <a:lnTo>
                                <a:pt x="65" y="90"/>
                              </a:lnTo>
                              <a:close/>
                              <a:moveTo>
                                <a:pt x="60" y="0"/>
                              </a:moveTo>
                              <a:lnTo>
                                <a:pt x="0" y="120"/>
                              </a:lnTo>
                              <a:lnTo>
                                <a:pt x="50" y="120"/>
                              </a:lnTo>
                              <a:lnTo>
                                <a:pt x="50" y="94"/>
                              </a:lnTo>
                              <a:lnTo>
                                <a:pt x="54" y="90"/>
                              </a:lnTo>
                              <a:lnTo>
                                <a:pt x="105" y="90"/>
                              </a:lnTo>
                              <a:lnTo>
                                <a:pt x="60" y="0"/>
                              </a:lnTo>
                              <a:close/>
                              <a:moveTo>
                                <a:pt x="105" y="90"/>
                              </a:moveTo>
                              <a:lnTo>
                                <a:pt x="65" y="90"/>
                              </a:lnTo>
                              <a:lnTo>
                                <a:pt x="70" y="94"/>
                              </a:lnTo>
                              <a:lnTo>
                                <a:pt x="70" y="120"/>
                              </a:lnTo>
                              <a:lnTo>
                                <a:pt x="120" y="120"/>
                              </a:lnTo>
                              <a:lnTo>
                                <a:pt x="105" y="90"/>
                              </a:lnTo>
                              <a:close/>
                            </a:path>
                          </a:pathLst>
                        </a:custGeom>
                        <a:solidFill>
                          <a:srgbClr val="000000"/>
                        </a:solidFill>
                        <a:ln>
                          <a:noFill/>
                        </a:ln>
                      </wps:spPr>
                      <wps:bodyPr upright="1"/>
                    </wps:wsp>
                  </a:graphicData>
                </a:graphic>
              </wp:anchor>
            </w:drawing>
          </mc:Choice>
          <mc:Fallback xmlns:wpsCustomData="http://www.wps.cn/officeDocument/2013/wpsCustomData" xmlns:w15="http://schemas.microsoft.com/office/word/2012/wordml">
            <w:pict>
              <v:shape id="FreeForm 514" o:spid="_x0000_s1026" o:spt="100" style="position:absolute;left:0pt;margin-left:179.9pt;margin-top:150.75pt;height:35.9pt;width:6pt;mso-position-horizontal-relative:page;z-index:251665408;mso-width-relative:page;mso-height-relative:page;" fillcolor="#000000" filled="t" stroked="f" coordsize="120,718" o:gfxdata="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NFWdYAAAALAQAADwAAAAAAAAABACAAAAAiAAAAZHJzL2Rvd25y&#10;ZXYueG1sUEsBAhQAFAAAAAgAh07iQG2VgoFyAgAASwcAAA4AAAAAAAAAAQAgAAAAJQEAAGRycy9l&#10;Mm9Eb2MueG1sUEsFBgAAAAAGAAYAWQEAAAkGAAAAAA==&#10;" path="m65,90l54,90,50,94,49,708,49,714,53,718,65,718,69,714,70,94,65,90xm60,0l0,120,50,120,50,94,54,90,105,90,60,0xm105,90l65,90,70,94,70,120,120,120,105,90xe">
                <v:fill on="t" focussize="0,0"/>
                <v:stroke on="f"/>
                <v:imagedata o:title=""/>
                <o:lock v:ext="edit" aspectratio="f"/>
              </v:shape>
            </w:pict>
          </mc:Fallback>
        </mc:AlternateContent>
      </w:r>
      <w:r>
        <w:rPr>
          <w:noProof/>
          <w:lang w:val="en-US"/>
        </w:rPr>
        <mc:AlternateContent>
          <mc:Choice Requires="wps">
            <w:drawing>
              <wp:anchor distT="0" distB="0" distL="114300" distR="114300" simplePos="0" relativeHeight="251559936" behindDoc="0" locked="0" layoutInCell="1" allowOverlap="1">
                <wp:simplePos x="0" y="0"/>
                <wp:positionH relativeFrom="page">
                  <wp:posOffset>2795270</wp:posOffset>
                </wp:positionH>
                <wp:positionV relativeFrom="paragraph">
                  <wp:posOffset>1670685</wp:posOffset>
                </wp:positionV>
                <wp:extent cx="588645" cy="76200"/>
                <wp:effectExtent l="0" t="0" r="5715" b="0"/>
                <wp:wrapNone/>
                <wp:docPr id="92" name="FreeForm 515"/>
                <wp:cNvGraphicFramePr/>
                <a:graphic xmlns:a="http://schemas.openxmlformats.org/drawingml/2006/main">
                  <a:graphicData uri="http://schemas.microsoft.com/office/word/2010/wordprocessingShape">
                    <wps:wsp>
                      <wps:cNvSpPr/>
                      <wps:spPr>
                        <a:xfrm>
                          <a:off x="0" y="0"/>
                          <a:ext cx="588645" cy="76200"/>
                        </a:xfrm>
                        <a:custGeom>
                          <a:avLst/>
                          <a:gdLst/>
                          <a:ahLst/>
                          <a:cxnLst/>
                          <a:rect l="0" t="0" r="0" b="0"/>
                          <a:pathLst>
                            <a:path w="927" h="120">
                              <a:moveTo>
                                <a:pt x="807" y="70"/>
                              </a:moveTo>
                              <a:lnTo>
                                <a:pt x="807" y="120"/>
                              </a:lnTo>
                              <a:lnTo>
                                <a:pt x="907" y="70"/>
                              </a:lnTo>
                              <a:lnTo>
                                <a:pt x="807" y="70"/>
                              </a:lnTo>
                              <a:close/>
                              <a:moveTo>
                                <a:pt x="807" y="50"/>
                              </a:moveTo>
                              <a:lnTo>
                                <a:pt x="807" y="70"/>
                              </a:lnTo>
                              <a:lnTo>
                                <a:pt x="833" y="70"/>
                              </a:lnTo>
                              <a:lnTo>
                                <a:pt x="837" y="65"/>
                              </a:lnTo>
                              <a:lnTo>
                                <a:pt x="837" y="54"/>
                              </a:lnTo>
                              <a:lnTo>
                                <a:pt x="833" y="50"/>
                              </a:lnTo>
                              <a:lnTo>
                                <a:pt x="807" y="50"/>
                              </a:lnTo>
                              <a:close/>
                              <a:moveTo>
                                <a:pt x="807" y="0"/>
                              </a:moveTo>
                              <a:lnTo>
                                <a:pt x="807" y="50"/>
                              </a:lnTo>
                              <a:lnTo>
                                <a:pt x="827" y="50"/>
                              </a:lnTo>
                              <a:lnTo>
                                <a:pt x="833" y="50"/>
                              </a:lnTo>
                              <a:lnTo>
                                <a:pt x="837" y="54"/>
                              </a:lnTo>
                              <a:lnTo>
                                <a:pt x="837" y="65"/>
                              </a:lnTo>
                              <a:lnTo>
                                <a:pt x="833" y="70"/>
                              </a:lnTo>
                              <a:lnTo>
                                <a:pt x="907" y="70"/>
                              </a:lnTo>
                              <a:lnTo>
                                <a:pt x="927" y="60"/>
                              </a:lnTo>
                              <a:lnTo>
                                <a:pt x="807" y="0"/>
                              </a:lnTo>
                              <a:close/>
                              <a:moveTo>
                                <a:pt x="10" y="49"/>
                              </a:moveTo>
                              <a:lnTo>
                                <a:pt x="4" y="49"/>
                              </a:lnTo>
                              <a:lnTo>
                                <a:pt x="0" y="53"/>
                              </a:lnTo>
                              <a:lnTo>
                                <a:pt x="0" y="65"/>
                              </a:lnTo>
                              <a:lnTo>
                                <a:pt x="4" y="69"/>
                              </a:lnTo>
                              <a:lnTo>
                                <a:pt x="807" y="70"/>
                              </a:lnTo>
                              <a:lnTo>
                                <a:pt x="807" y="50"/>
                              </a:lnTo>
                              <a:lnTo>
                                <a:pt x="10" y="49"/>
                              </a:lnTo>
                              <a:close/>
                            </a:path>
                          </a:pathLst>
                        </a:custGeom>
                        <a:solidFill>
                          <a:srgbClr val="000000"/>
                        </a:solidFill>
                        <a:ln>
                          <a:noFill/>
                        </a:ln>
                      </wps:spPr>
                      <wps:bodyPr upright="1"/>
                    </wps:wsp>
                  </a:graphicData>
                </a:graphic>
              </wp:anchor>
            </w:drawing>
          </mc:Choice>
          <mc:Fallback xmlns:wpsCustomData="http://www.wps.cn/officeDocument/2013/wpsCustomData" xmlns:w15="http://schemas.microsoft.com/office/word/2012/wordml">
            <w:pict>
              <v:shape id="FreeForm 515" o:spid="_x0000_s1026" o:spt="100" style="position:absolute;left:0pt;margin-left:220.1pt;margin-top:131.55pt;height:6pt;width:46.35pt;mso-position-horizontal-relative:page;z-index:251665408;mso-width-relative:page;mso-height-relative:page;" fillcolor="#000000" filled="t" stroked="f" coordsize="927,120" o:gfxdata="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NQqvPTcAAAACwEAAA8AAAAAAAAAAQAgAAAAIgAAAGRycy9kb3ducmV2LnhtbFBLAQIU&#10;ABQAAAAIAIdO4kA0of99mgIAAEUIAAAOAAAAAAAAAAEAIAAAACsBAABkcnMvZTJvRG9jLnhtbFBL&#10;BQYAAAAABgAGAFkBAAA3BgAAAAA=&#10;" path="m807,70l807,120,907,70,807,70xm807,50l807,70,833,70,837,65,837,54,833,50,807,50xm807,0l807,50,827,50,833,50,837,54,837,65,833,70,907,70,927,60,807,0xm10,49l4,49,0,53,0,65,4,69,807,70,807,50,10,49xe">
                <v:fill on="t" focussize="0,0"/>
                <v:stroke on="f"/>
                <v:imagedata o:title=""/>
                <o:lock v:ext="edit" aspectratio="f"/>
              </v:shape>
            </w:pict>
          </mc:Fallback>
        </mc:AlternateContent>
      </w:r>
      <w:r>
        <w:rPr>
          <w:noProof/>
          <w:lang w:val="en-US"/>
        </w:rPr>
        <mc:AlternateContent>
          <mc:Choice Requires="wps">
            <w:drawing>
              <wp:anchor distT="0" distB="0" distL="114300" distR="114300" simplePos="0" relativeHeight="251560960" behindDoc="0" locked="0" layoutInCell="1" allowOverlap="1">
                <wp:simplePos x="0" y="0"/>
                <wp:positionH relativeFrom="page">
                  <wp:posOffset>4090670</wp:posOffset>
                </wp:positionH>
                <wp:positionV relativeFrom="paragraph">
                  <wp:posOffset>1670685</wp:posOffset>
                </wp:positionV>
                <wp:extent cx="443230" cy="76200"/>
                <wp:effectExtent l="0" t="0" r="13970" b="0"/>
                <wp:wrapNone/>
                <wp:docPr id="94" name="FreeForm 516"/>
                <wp:cNvGraphicFramePr/>
                <a:graphic xmlns:a="http://schemas.openxmlformats.org/drawingml/2006/main">
                  <a:graphicData uri="http://schemas.microsoft.com/office/word/2010/wordprocessingShape">
                    <wps:wsp>
                      <wps:cNvSpPr/>
                      <wps:spPr>
                        <a:xfrm>
                          <a:off x="0" y="0"/>
                          <a:ext cx="443230" cy="76200"/>
                        </a:xfrm>
                        <a:custGeom>
                          <a:avLst/>
                          <a:gdLst/>
                          <a:ahLst/>
                          <a:cxnLst/>
                          <a:rect l="0" t="0" r="0" b="0"/>
                          <a:pathLst>
                            <a:path w="698" h="120">
                              <a:moveTo>
                                <a:pt x="578" y="70"/>
                              </a:moveTo>
                              <a:lnTo>
                                <a:pt x="578" y="120"/>
                              </a:lnTo>
                              <a:lnTo>
                                <a:pt x="678" y="70"/>
                              </a:lnTo>
                              <a:lnTo>
                                <a:pt x="604" y="70"/>
                              </a:lnTo>
                              <a:lnTo>
                                <a:pt x="578" y="70"/>
                              </a:lnTo>
                              <a:close/>
                              <a:moveTo>
                                <a:pt x="578" y="50"/>
                              </a:moveTo>
                              <a:lnTo>
                                <a:pt x="578" y="70"/>
                              </a:lnTo>
                              <a:lnTo>
                                <a:pt x="604" y="70"/>
                              </a:lnTo>
                              <a:lnTo>
                                <a:pt x="608" y="65"/>
                              </a:lnTo>
                              <a:lnTo>
                                <a:pt x="608" y="54"/>
                              </a:lnTo>
                              <a:lnTo>
                                <a:pt x="604" y="50"/>
                              </a:lnTo>
                              <a:lnTo>
                                <a:pt x="578" y="50"/>
                              </a:lnTo>
                              <a:close/>
                              <a:moveTo>
                                <a:pt x="578" y="0"/>
                              </a:moveTo>
                              <a:lnTo>
                                <a:pt x="578" y="50"/>
                              </a:lnTo>
                              <a:lnTo>
                                <a:pt x="598" y="50"/>
                              </a:lnTo>
                              <a:lnTo>
                                <a:pt x="604" y="50"/>
                              </a:lnTo>
                              <a:lnTo>
                                <a:pt x="608" y="54"/>
                              </a:lnTo>
                              <a:lnTo>
                                <a:pt x="608" y="65"/>
                              </a:lnTo>
                              <a:lnTo>
                                <a:pt x="604" y="70"/>
                              </a:lnTo>
                              <a:lnTo>
                                <a:pt x="678" y="70"/>
                              </a:lnTo>
                              <a:lnTo>
                                <a:pt x="698" y="60"/>
                              </a:lnTo>
                              <a:lnTo>
                                <a:pt x="578" y="0"/>
                              </a:lnTo>
                              <a:close/>
                              <a:moveTo>
                                <a:pt x="10" y="49"/>
                              </a:moveTo>
                              <a:lnTo>
                                <a:pt x="4" y="49"/>
                              </a:lnTo>
                              <a:lnTo>
                                <a:pt x="0" y="53"/>
                              </a:lnTo>
                              <a:lnTo>
                                <a:pt x="0" y="65"/>
                              </a:lnTo>
                              <a:lnTo>
                                <a:pt x="4" y="69"/>
                              </a:lnTo>
                              <a:lnTo>
                                <a:pt x="578" y="70"/>
                              </a:lnTo>
                              <a:lnTo>
                                <a:pt x="578" y="50"/>
                              </a:lnTo>
                              <a:lnTo>
                                <a:pt x="10" y="49"/>
                              </a:lnTo>
                              <a:close/>
                            </a:path>
                          </a:pathLst>
                        </a:custGeom>
                        <a:solidFill>
                          <a:srgbClr val="000000"/>
                        </a:solidFill>
                        <a:ln>
                          <a:noFill/>
                        </a:ln>
                      </wps:spPr>
                      <wps:bodyPr upright="1"/>
                    </wps:wsp>
                  </a:graphicData>
                </a:graphic>
              </wp:anchor>
            </w:drawing>
          </mc:Choice>
          <mc:Fallback xmlns:wpsCustomData="http://www.wps.cn/officeDocument/2013/wpsCustomData" xmlns:w15="http://schemas.microsoft.com/office/word/2012/wordml">
            <w:pict>
              <v:shape id="FreeForm 516" o:spid="_x0000_s1026" o:spt="100" style="position:absolute;left:0pt;margin-left:322.1pt;margin-top:131.55pt;height:6pt;width:34.9pt;mso-position-horizontal-relative:page;z-index:251666432;mso-width-relative:page;mso-height-relative:page;" fillcolor="#000000" filled="t" stroked="f" coordsize="698,120" o:gfxdata="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YsevNsAAAALAQAADwAAAAAAAAABACAAAAAiAAAAZHJzL2Rvd25yZXYueG1sUEsB&#10;AhQAFAAAAAgAh07iQMqQSZOdAgAAbAgAAA4AAAAAAAAAAQAgAAAAKgEAAGRycy9lMm9Eb2MueG1s&#10;UEsFBgAAAAAGAAYAWQEAADkGAAAAAA==&#10;" path="m578,70l578,120,678,70,604,70,578,70xm578,50l578,70,604,70,608,65,608,54,604,50,578,50xm578,0l578,50,598,50,604,50,608,54,608,65,604,70,678,70,698,60,578,0xm10,49l4,49,0,53,0,65,4,69,578,70,578,50,10,49xe">
                <v:fill on="t" focussize="0,0"/>
                <v:stroke on="f"/>
                <v:imagedata o:title=""/>
                <o:lock v:ext="edit" aspectratio="f"/>
              </v:shape>
            </w:pict>
          </mc:Fallback>
        </mc:AlternateContent>
      </w:r>
      <w:r>
        <w:t>Tự động nhận dạng, đoán nhận, đánh giá các nội dung của ảnh. Các bước cần thiết trong xử lý ảnh:</w:t>
      </w:r>
    </w:p>
    <w:p w:rsidR="00336B78" w:rsidRDefault="00336B78">
      <w:pPr>
        <w:pStyle w:val="BodyText"/>
        <w:rPr>
          <w:sz w:val="28"/>
        </w:rPr>
      </w:pPr>
    </w:p>
    <w:p w:rsidR="00336B78" w:rsidRDefault="00336B78">
      <w:pPr>
        <w:pStyle w:val="BodyText"/>
        <w:rPr>
          <w:sz w:val="28"/>
        </w:rPr>
      </w:pPr>
    </w:p>
    <w:p w:rsidR="00336B78" w:rsidRDefault="00336B78">
      <w:pPr>
        <w:pStyle w:val="BodyText"/>
        <w:rPr>
          <w:sz w:val="28"/>
        </w:rPr>
      </w:pPr>
    </w:p>
    <w:p w:rsidR="00336B78" w:rsidRDefault="00336B78">
      <w:pPr>
        <w:pStyle w:val="BodyText"/>
        <w:rPr>
          <w:sz w:val="28"/>
        </w:rPr>
      </w:pPr>
    </w:p>
    <w:p w:rsidR="00336B78" w:rsidRDefault="00336B78">
      <w:pPr>
        <w:pStyle w:val="BodyText"/>
        <w:rPr>
          <w:sz w:val="28"/>
        </w:rPr>
      </w:pPr>
    </w:p>
    <w:p w:rsidR="00336B78" w:rsidRDefault="00336B78">
      <w:pPr>
        <w:pStyle w:val="BodyText"/>
        <w:rPr>
          <w:sz w:val="28"/>
        </w:rPr>
      </w:pPr>
    </w:p>
    <w:p w:rsidR="00336B78" w:rsidRDefault="00336B78">
      <w:pPr>
        <w:pStyle w:val="BodyText"/>
        <w:rPr>
          <w:sz w:val="28"/>
        </w:rPr>
      </w:pPr>
    </w:p>
    <w:p w:rsidR="00336B78" w:rsidRDefault="00336B78">
      <w:pPr>
        <w:pStyle w:val="BodyText"/>
        <w:rPr>
          <w:sz w:val="28"/>
        </w:rPr>
      </w:pPr>
    </w:p>
    <w:p w:rsidR="00336B78" w:rsidRDefault="00336B78">
      <w:pPr>
        <w:pStyle w:val="BodyText"/>
        <w:rPr>
          <w:sz w:val="28"/>
        </w:rPr>
      </w:pPr>
    </w:p>
    <w:p w:rsidR="00336B78" w:rsidRDefault="00336B78">
      <w:pPr>
        <w:pStyle w:val="BodyText"/>
        <w:rPr>
          <w:sz w:val="28"/>
        </w:rPr>
      </w:pPr>
    </w:p>
    <w:p w:rsidR="00336B78" w:rsidRDefault="00336B78">
      <w:pPr>
        <w:pStyle w:val="BodyText"/>
        <w:rPr>
          <w:sz w:val="28"/>
        </w:rPr>
      </w:pPr>
    </w:p>
    <w:p w:rsidR="00336B78" w:rsidRDefault="00336B78">
      <w:pPr>
        <w:pStyle w:val="BodyText"/>
        <w:spacing w:before="10"/>
        <w:rPr>
          <w:sz w:val="38"/>
        </w:rPr>
      </w:pPr>
    </w:p>
    <w:p w:rsidR="00336B78" w:rsidRDefault="00ED5E93">
      <w:pPr>
        <w:pStyle w:val="Heading8"/>
        <w:spacing w:before="0"/>
        <w:ind w:right="13"/>
      </w:pPr>
      <w:r>
        <w:rPr>
          <w:noProof/>
          <w:lang w:val="en-US"/>
        </w:rPr>
        <mc:AlternateContent>
          <mc:Choice Requires="wps">
            <w:drawing>
              <wp:anchor distT="0" distB="0" distL="114300" distR="114300" simplePos="0" relativeHeight="251561984" behindDoc="0" locked="0" layoutInCell="1" allowOverlap="1">
                <wp:simplePos x="0" y="0"/>
                <wp:positionH relativeFrom="page">
                  <wp:posOffset>1613535</wp:posOffset>
                </wp:positionH>
                <wp:positionV relativeFrom="paragraph">
                  <wp:posOffset>-838200</wp:posOffset>
                </wp:positionV>
                <wp:extent cx="946785" cy="363855"/>
                <wp:effectExtent l="5080" t="4445" r="8255" b="12700"/>
                <wp:wrapNone/>
                <wp:docPr id="96" name="Text Box 517"/>
                <wp:cNvGraphicFramePr/>
                <a:graphic xmlns:a="http://schemas.openxmlformats.org/drawingml/2006/main">
                  <a:graphicData uri="http://schemas.microsoft.com/office/word/2010/wordprocessingShape">
                    <wps:wsp>
                      <wps:cNvSpPr txBox="1"/>
                      <wps:spPr>
                        <a:xfrm>
                          <a:off x="0" y="0"/>
                          <a:ext cx="946785" cy="363855"/>
                        </a:xfrm>
                        <a:prstGeom prst="rect">
                          <a:avLst/>
                        </a:prstGeom>
                        <a:noFill/>
                        <a:ln w="9525" cap="flat" cmpd="sng">
                          <a:solidFill>
                            <a:srgbClr val="000000"/>
                          </a:solidFill>
                          <a:prstDash val="solid"/>
                          <a:miter/>
                          <a:headEnd type="none" w="med" len="med"/>
                          <a:tailEnd type="none" w="med" len="med"/>
                        </a:ln>
                      </wps:spPr>
                      <wps:txbx>
                        <w:txbxContent>
                          <w:p w:rsidR="00336B78" w:rsidRDefault="00336B78">
                            <w:pPr>
                              <w:pStyle w:val="BodyText"/>
                              <w:spacing w:before="9"/>
                              <w:rPr>
                                <w:sz w:val="16"/>
                              </w:rPr>
                            </w:pPr>
                          </w:p>
                          <w:p w:rsidR="00336B78" w:rsidRDefault="00ED5E93">
                            <w:pPr>
                              <w:spacing w:before="1"/>
                              <w:ind w:left="303"/>
                              <w:rPr>
                                <w:b/>
                                <w:sz w:val="18"/>
                              </w:rPr>
                            </w:pPr>
                            <w:r>
                              <w:rPr>
                                <w:b/>
                                <w:sz w:val="18"/>
                              </w:rPr>
                              <w:t>SCANNER</w:t>
                            </w:r>
                          </w:p>
                        </w:txbxContent>
                      </wps:txbx>
                      <wps:bodyPr lIns="0" tIns="0" rIns="0" bIns="0" upright="1"/>
                    </wps:wsp>
                  </a:graphicData>
                </a:graphic>
              </wp:anchor>
            </w:drawing>
          </mc:Choice>
          <mc:Fallback xmlns:wpsCustomData="http://www.wps.cn/officeDocument/2013/wpsCustomData" xmlns:w15="http://schemas.microsoft.com/office/word/2012/wordml">
            <w:pict>
              <v:shape id="Text Box 517" o:spid="_x0000_s1026" o:spt="202" type="#_x0000_t202" style="position:absolute;left:0pt;margin-left:127.05pt;margin-top:-66pt;height:28.65pt;width:74.55pt;mso-position-horizontal-relative:page;z-index:251667456;mso-width-relative:page;mso-height-relative:page;" filled="f" stroked="t" coordsize="21600,21600" o:gfxdata="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l4xzXbAAAADAEAAA8AAAAAAAAAAQAgAAAAIgAA&#10;AGRycy9kb3ducmV2LnhtbFBLAQIUABQAAAAIAIdO4kD6wwGFBQIAADIEAAAOAAAAAAAAAAEAIAAA&#10;ACoBAABkcnMvZTJvRG9jLnhtbFBLBQYAAAAABgAGAFkBAAChBQAAAAA=&#10;">
                <v:fill on="f" focussize="0,0"/>
                <v:stroke color="#000000" joinstyle="miter"/>
                <v:imagedata o:title=""/>
                <o:lock v:ext="edit" aspectratio="f"/>
                <v:textbox inset="0mm,0mm,0mm,0mm">
                  <w:txbxContent>
                    <w:p>
                      <w:pPr>
                        <w:pStyle w:val="12"/>
                        <w:spacing w:before="9"/>
                        <w:rPr>
                          <w:sz w:val="16"/>
                        </w:rPr>
                      </w:pPr>
                    </w:p>
                    <w:p>
                      <w:pPr>
                        <w:spacing w:before="1"/>
                        <w:ind w:left="303" w:right="0" w:firstLine="0"/>
                        <w:jc w:val="left"/>
                        <w:rPr>
                          <w:b/>
                          <w:sz w:val="18"/>
                        </w:rPr>
                      </w:pPr>
                      <w:r>
                        <w:rPr>
                          <w:b/>
                          <w:sz w:val="18"/>
                        </w:rPr>
                        <w:t>SCANNER</w:t>
                      </w:r>
                    </w:p>
                  </w:txbxContent>
                </v:textbox>
              </v:shape>
            </w:pict>
          </mc:Fallback>
        </mc:AlternateContent>
      </w:r>
      <w:r>
        <w:t xml:space="preserve">Hình 1.1.1 Các giai </w:t>
      </w:r>
      <w:r>
        <w:t>đoạn chính trong xử lý ảnh</w:t>
      </w:r>
    </w:p>
    <w:p w:rsidR="00336B78" w:rsidRDefault="00336B78">
      <w:pPr>
        <w:pStyle w:val="BodyText"/>
        <w:spacing w:before="9"/>
        <w:rPr>
          <w:b/>
          <w:sz w:val="22"/>
        </w:rPr>
      </w:pPr>
    </w:p>
    <w:p w:rsidR="00336B78" w:rsidRDefault="00ED5E93">
      <w:pPr>
        <w:pStyle w:val="BodyText"/>
        <w:spacing w:line="360" w:lineRule="auto"/>
        <w:ind w:left="142" w:right="152" w:firstLine="719"/>
        <w:jc w:val="both"/>
      </w:pPr>
      <w:r>
        <w:t>Trước hết là quá trình thu nhận ảnh. Ảnh có thể thu nhận được qua camera. Thường khi thu nhận ảnh qua camera là tín hiệu tương tự (loại camera ống kiểu CCIR), nhưng cũng có thể là tín hiệu số hóa (loại CCD- Charge Coupled Device</w:t>
      </w:r>
      <w:r>
        <w:t>). Ảnh cũng</w:t>
      </w:r>
      <w:r>
        <w:rPr>
          <w:spacing w:val="8"/>
        </w:rPr>
        <w:t xml:space="preserve"> </w:t>
      </w:r>
      <w:r>
        <w:t>có</w:t>
      </w:r>
      <w:r>
        <w:rPr>
          <w:spacing w:val="8"/>
        </w:rPr>
        <w:t xml:space="preserve"> </w:t>
      </w:r>
      <w:r>
        <w:t>thể</w:t>
      </w:r>
      <w:r>
        <w:rPr>
          <w:spacing w:val="8"/>
        </w:rPr>
        <w:t xml:space="preserve"> </w:t>
      </w:r>
      <w:r>
        <w:t>thu</w:t>
      </w:r>
      <w:r>
        <w:rPr>
          <w:spacing w:val="8"/>
        </w:rPr>
        <w:t xml:space="preserve"> </w:t>
      </w:r>
      <w:r>
        <w:t>nhận</w:t>
      </w:r>
      <w:r>
        <w:rPr>
          <w:spacing w:val="9"/>
        </w:rPr>
        <w:t xml:space="preserve"> </w:t>
      </w:r>
      <w:r>
        <w:t>từ</w:t>
      </w:r>
      <w:r>
        <w:rPr>
          <w:spacing w:val="8"/>
        </w:rPr>
        <w:t xml:space="preserve"> </w:t>
      </w:r>
      <w:r>
        <w:t>vệ</w:t>
      </w:r>
      <w:r>
        <w:rPr>
          <w:spacing w:val="8"/>
        </w:rPr>
        <w:t xml:space="preserve"> </w:t>
      </w:r>
      <w:r>
        <w:t>tinh</w:t>
      </w:r>
      <w:r>
        <w:rPr>
          <w:spacing w:val="8"/>
        </w:rPr>
        <w:t xml:space="preserve"> </w:t>
      </w:r>
      <w:r>
        <w:t>qua</w:t>
      </w:r>
      <w:r>
        <w:rPr>
          <w:spacing w:val="9"/>
        </w:rPr>
        <w:t xml:space="preserve"> </w:t>
      </w:r>
      <w:r>
        <w:t>các</w:t>
      </w:r>
      <w:r>
        <w:rPr>
          <w:spacing w:val="8"/>
        </w:rPr>
        <w:t xml:space="preserve"> </w:t>
      </w:r>
      <w:r>
        <w:t>bộ</w:t>
      </w:r>
      <w:r>
        <w:rPr>
          <w:spacing w:val="8"/>
        </w:rPr>
        <w:t xml:space="preserve"> </w:t>
      </w:r>
      <w:r>
        <w:t>cảm</w:t>
      </w:r>
      <w:r>
        <w:rPr>
          <w:spacing w:val="5"/>
        </w:rPr>
        <w:t xml:space="preserve"> </w:t>
      </w:r>
      <w:r>
        <w:t>ứng</w:t>
      </w:r>
      <w:r>
        <w:rPr>
          <w:spacing w:val="14"/>
        </w:rPr>
        <w:t xml:space="preserve"> </w:t>
      </w:r>
      <w:r>
        <w:t>(sensor),</w:t>
      </w:r>
      <w:r>
        <w:rPr>
          <w:spacing w:val="8"/>
        </w:rPr>
        <w:t xml:space="preserve"> </w:t>
      </w:r>
      <w:r>
        <w:t>hay</w:t>
      </w:r>
      <w:r>
        <w:rPr>
          <w:spacing w:val="3"/>
        </w:rPr>
        <w:t xml:space="preserve"> </w:t>
      </w:r>
      <w:r>
        <w:t>ảnh</w:t>
      </w:r>
      <w:r>
        <w:rPr>
          <w:spacing w:val="8"/>
        </w:rPr>
        <w:t xml:space="preserve"> </w:t>
      </w:r>
      <w:r>
        <w:t>tranh</w:t>
      </w:r>
      <w:r>
        <w:rPr>
          <w:spacing w:val="9"/>
        </w:rPr>
        <w:t xml:space="preserve"> </w:t>
      </w:r>
      <w:r>
        <w:t>được</w:t>
      </w:r>
      <w:r>
        <w:rPr>
          <w:spacing w:val="7"/>
        </w:rPr>
        <w:t xml:space="preserve"> </w:t>
      </w:r>
      <w:r>
        <w:t>quét</w:t>
      </w:r>
    </w:p>
    <w:p w:rsidR="00336B78" w:rsidRDefault="00336B78">
      <w:pPr>
        <w:spacing w:line="360" w:lineRule="auto"/>
        <w:jc w:val="both"/>
        <w:sectPr w:rsidR="00336B78">
          <w:pgSz w:w="11910" w:h="16850"/>
          <w:pgMar w:top="960" w:right="980" w:bottom="980" w:left="1560" w:header="725" w:footer="796" w:gutter="0"/>
          <w:cols w:space="720"/>
        </w:sectPr>
      </w:pPr>
    </w:p>
    <w:p w:rsidR="00336B78" w:rsidRDefault="00336B78">
      <w:pPr>
        <w:pStyle w:val="BodyText"/>
        <w:spacing w:before="11"/>
        <w:rPr>
          <w:sz w:val="8"/>
        </w:rPr>
      </w:pPr>
    </w:p>
    <w:p w:rsidR="00336B78" w:rsidRDefault="00ED5E93">
      <w:pPr>
        <w:pStyle w:val="BodyText"/>
        <w:spacing w:before="88" w:line="360" w:lineRule="auto"/>
        <w:ind w:left="142" w:right="150"/>
        <w:jc w:val="both"/>
      </w:pPr>
      <w:r>
        <w:t>trên scanner. Tiếp theo là quá trình số hóa (Digitalizer) để biến đổi tín hiệu tương tự sang tín hiệu rời rạc (lấy mẫu) và số hóa bằng lượng hóa, trước khi chuyển sang giai đoạn xử lý, phân tích hay lưu trữ lại. Trước hết là công việc tăng cường ảnh để nân</w:t>
      </w:r>
      <w:r>
        <w:t xml:space="preserve">g cao chất lượng ảnh. Do những nguyên nhân khác nhau: có thể do chất lượng thiết bị thu nhận ảnh, do nguồn sáng </w:t>
      </w:r>
      <w:r>
        <w:rPr>
          <w:spacing w:val="2"/>
        </w:rPr>
        <w:t xml:space="preserve">hay </w:t>
      </w:r>
      <w:r>
        <w:t xml:space="preserve">do nhiễu, ảnh có thể bị </w:t>
      </w:r>
      <w:r>
        <w:rPr>
          <w:spacing w:val="2"/>
        </w:rPr>
        <w:t xml:space="preserve">suy </w:t>
      </w:r>
      <w:r>
        <w:t>biến do vậy cần phải tăng cường và khôi phục lại ảnh để làm nổi bật một số đặc tính chính của ảnh, hay làm cho ả</w:t>
      </w:r>
      <w:r>
        <w:t>nh gần giống nhất với trạng thái gốc – trạng thái trước khi bị biến dạng. Giai đoạn tiếp theo là phát hiện các đặc tính như biên, phân vùng ảnh, trích chọn các đặc tính...v.v...</w:t>
      </w:r>
    </w:p>
    <w:p w:rsidR="00336B78" w:rsidRDefault="00ED5E93">
      <w:pPr>
        <w:pStyle w:val="BodyText"/>
        <w:spacing w:before="122" w:line="360" w:lineRule="auto"/>
        <w:ind w:left="142" w:right="151" w:firstLine="719"/>
        <w:jc w:val="both"/>
      </w:pPr>
      <w:r>
        <w:t xml:space="preserve">Cuối cùng tùy theo mục đích của ứng dụng, sẽ là giai đoạn nhận dạng, phân lớp </w:t>
      </w:r>
      <w:r>
        <w:t>hay các quyết định khác.</w:t>
      </w:r>
    </w:p>
    <w:p w:rsidR="00336B78" w:rsidRDefault="00ED5E93">
      <w:pPr>
        <w:pStyle w:val="Heading4"/>
        <w:numPr>
          <w:ilvl w:val="1"/>
          <w:numId w:val="6"/>
        </w:numPr>
        <w:tabs>
          <w:tab w:val="left" w:pos="718"/>
        </w:tabs>
        <w:spacing w:before="126"/>
        <w:jc w:val="both"/>
      </w:pPr>
      <w:bookmarkStart w:id="7" w:name="_TOC_250038"/>
      <w:bookmarkEnd w:id="7"/>
      <w:r>
        <w:t>Một số vấn đề trong xử lý ảnh</w:t>
      </w:r>
    </w:p>
    <w:p w:rsidR="00336B78" w:rsidRDefault="00336B78">
      <w:pPr>
        <w:pStyle w:val="BodyText"/>
        <w:spacing w:before="4"/>
        <w:rPr>
          <w:b/>
          <w:sz w:val="24"/>
        </w:rPr>
      </w:pPr>
    </w:p>
    <w:p w:rsidR="00336B78" w:rsidRDefault="00ED5E93">
      <w:pPr>
        <w:pStyle w:val="Heading4"/>
        <w:numPr>
          <w:ilvl w:val="2"/>
          <w:numId w:val="6"/>
        </w:numPr>
        <w:tabs>
          <w:tab w:val="left" w:pos="862"/>
        </w:tabs>
        <w:jc w:val="both"/>
      </w:pPr>
      <w:bookmarkStart w:id="8" w:name="_TOC_250037"/>
      <w:r>
        <w:t>Các khái niệm cơ</w:t>
      </w:r>
      <w:r>
        <w:rPr>
          <w:spacing w:val="-3"/>
        </w:rPr>
        <w:t xml:space="preserve"> </w:t>
      </w:r>
      <w:bookmarkEnd w:id="8"/>
      <w:r>
        <w:t>bản</w:t>
      </w:r>
    </w:p>
    <w:p w:rsidR="00336B78" w:rsidRDefault="00336B78">
      <w:pPr>
        <w:pStyle w:val="BodyText"/>
        <w:spacing w:before="11"/>
        <w:rPr>
          <w:b/>
          <w:sz w:val="23"/>
        </w:rPr>
      </w:pPr>
    </w:p>
    <w:p w:rsidR="00336B78" w:rsidRDefault="00ED5E93">
      <w:pPr>
        <w:pStyle w:val="BodyText"/>
        <w:spacing w:line="360" w:lineRule="auto"/>
        <w:ind w:left="142" w:right="150" w:firstLine="719"/>
        <w:jc w:val="both"/>
      </w:pPr>
      <w:r>
        <w:t>Phần tử ảnh (Pixel -Picture Element). Ảnh trong thực tế là một ảnh liên tục về không gian và về giá trị độ sáng. Để có thể xử lý bằng máy tính cần thiết phải tiến hành số hóa ảnh</w:t>
      </w:r>
      <w:r>
        <w:t>. Trong quá trình số hóa người ta biến đổi từ tín hiệu liên tục sang tín hiệu rời rạc thông qua quá trình lấy mẫu (rời rạc hóa về không gian) và lượng hóa thành phần về giá trị mà về nguyên tắc bằng mắt thường không phân biệt được hai điểm kề nhau. Trong q</w:t>
      </w:r>
      <w:r>
        <w:t>uá trình này người ta sử dụng khái niệm Picture element mà ta quen gọi hay viết là Pixel. Vậy 1 ảnh là một tập hợp các</w:t>
      </w:r>
      <w:r>
        <w:rPr>
          <w:spacing w:val="-13"/>
        </w:rPr>
        <w:t xml:space="preserve"> </w:t>
      </w:r>
      <w:r>
        <w:t>pixel.</w:t>
      </w:r>
    </w:p>
    <w:p w:rsidR="00336B78" w:rsidRDefault="00ED5E93">
      <w:pPr>
        <w:pStyle w:val="BodyText"/>
        <w:spacing w:before="120" w:line="360" w:lineRule="auto"/>
        <w:ind w:left="142" w:right="154" w:firstLine="719"/>
        <w:jc w:val="both"/>
      </w:pPr>
      <w:r>
        <w:t>Mức xám (Gray level) là kết quả sự mã hóa tương ứng với một cường độ sáng của mỗi điểm ảnh với một giá trị số - kết quả của quá tr</w:t>
      </w:r>
      <w:r>
        <w:t>ình lượng hóa. Cách mã hóa kinh điển thường dùng 16, 32 hay 64 mức. Mã hóa 256 mức là phổ dụng nhất do lý do kĩ thuật. Vì 2</w:t>
      </w:r>
      <w:r>
        <w:rPr>
          <w:vertAlign w:val="superscript"/>
        </w:rPr>
        <w:t>8</w:t>
      </w:r>
      <w:r>
        <w:t xml:space="preserve"> = 256 (0,1,…..255), nên với 256 mức, mỗi pixel sẽ được mã hóa bởi 8 bit.</w:t>
      </w:r>
    </w:p>
    <w:p w:rsidR="00336B78" w:rsidRDefault="00ED5E93">
      <w:pPr>
        <w:pStyle w:val="BodyText"/>
        <w:spacing w:before="123" w:line="357" w:lineRule="auto"/>
        <w:ind w:left="142" w:right="205" w:firstLine="719"/>
      </w:pPr>
      <w:r>
        <w:t xml:space="preserve">Độ phân giải (Resolation) của ảnh là mật độ điểm ảnh được </w:t>
      </w:r>
      <w:r>
        <w:t>ấn định trên một ảnh số được hiển thị.</w:t>
      </w:r>
    </w:p>
    <w:p w:rsidR="00336B78" w:rsidRDefault="00ED5E93">
      <w:pPr>
        <w:pStyle w:val="BodyText"/>
        <w:spacing w:before="124" w:line="360" w:lineRule="auto"/>
        <w:ind w:left="142" w:right="205" w:firstLine="719"/>
      </w:pPr>
      <w:r>
        <w:t>Ảnh số là tập hợp các điểm ảnh với mức xám phù hợp dùng để mô tả ảnh gần với ảnh thật.</w:t>
      </w:r>
    </w:p>
    <w:p w:rsidR="00336B78" w:rsidRDefault="00ED5E93">
      <w:pPr>
        <w:pStyle w:val="BodyText"/>
        <w:spacing w:before="121"/>
        <w:ind w:left="861"/>
      </w:pPr>
      <w:r>
        <w:t>Ảnh nhị phân là ảnh chỉ có hai mức xám 0 và 1.</w:t>
      </w:r>
    </w:p>
    <w:p w:rsidR="00336B78" w:rsidRDefault="00336B78">
      <w:pPr>
        <w:sectPr w:rsidR="00336B78">
          <w:pgSz w:w="11910" w:h="16850"/>
          <w:pgMar w:top="960" w:right="980" w:bottom="980" w:left="1560" w:header="725" w:footer="796" w:gutter="0"/>
          <w:cols w:space="720"/>
        </w:sectPr>
      </w:pPr>
    </w:p>
    <w:p w:rsidR="00336B78" w:rsidRDefault="00336B78">
      <w:pPr>
        <w:pStyle w:val="BodyText"/>
        <w:spacing w:before="11"/>
        <w:rPr>
          <w:sz w:val="8"/>
        </w:rPr>
      </w:pPr>
    </w:p>
    <w:p w:rsidR="00336B78" w:rsidRDefault="00ED5E93">
      <w:pPr>
        <w:pStyle w:val="BodyText"/>
        <w:spacing w:before="88" w:line="360" w:lineRule="auto"/>
        <w:ind w:left="142" w:right="152" w:firstLine="719"/>
        <w:jc w:val="both"/>
      </w:pPr>
      <w:r>
        <w:t>Ảnh màu là ảnh số trong đó cường độ điểm ảnh là sự tổng hợp từ</w:t>
      </w:r>
      <w:r>
        <w:t xml:space="preserve"> các màu tùy theo từng loại mà có cách biểu diễn khác nhau.</w:t>
      </w:r>
    </w:p>
    <w:p w:rsidR="00336B78" w:rsidRDefault="00ED5E93">
      <w:pPr>
        <w:pStyle w:val="BodyText"/>
        <w:spacing w:before="121"/>
        <w:ind w:left="861"/>
      </w:pPr>
      <w:r>
        <w:t>Ảnh đa mức xám là ảnh có nhiều hơn hai mức xám.</w:t>
      </w:r>
    </w:p>
    <w:p w:rsidR="00336B78" w:rsidRDefault="00336B78">
      <w:pPr>
        <w:pStyle w:val="BodyText"/>
        <w:spacing w:before="11"/>
        <w:rPr>
          <w:sz w:val="23"/>
        </w:rPr>
      </w:pPr>
    </w:p>
    <w:p w:rsidR="00336B78" w:rsidRDefault="00ED5E93">
      <w:pPr>
        <w:pStyle w:val="Heading4"/>
        <w:numPr>
          <w:ilvl w:val="2"/>
          <w:numId w:val="6"/>
        </w:numPr>
        <w:tabs>
          <w:tab w:val="left" w:pos="862"/>
        </w:tabs>
        <w:jc w:val="both"/>
      </w:pPr>
      <w:bookmarkStart w:id="9" w:name="_TOC_250036"/>
      <w:r>
        <w:t>Biểu diễn</w:t>
      </w:r>
      <w:r>
        <w:rPr>
          <w:spacing w:val="-1"/>
        </w:rPr>
        <w:t xml:space="preserve"> </w:t>
      </w:r>
      <w:bookmarkEnd w:id="9"/>
      <w:r>
        <w:t>ảnh</w:t>
      </w:r>
    </w:p>
    <w:p w:rsidR="00336B78" w:rsidRDefault="00336B78">
      <w:pPr>
        <w:pStyle w:val="BodyText"/>
        <w:spacing w:before="11"/>
        <w:rPr>
          <w:b/>
          <w:sz w:val="23"/>
        </w:rPr>
      </w:pPr>
    </w:p>
    <w:p w:rsidR="00336B78" w:rsidRDefault="00ED5E93">
      <w:pPr>
        <w:pStyle w:val="BodyText"/>
        <w:spacing w:line="360" w:lineRule="auto"/>
        <w:ind w:left="142" w:right="148" w:firstLine="719"/>
        <w:jc w:val="both"/>
      </w:pPr>
      <w:r>
        <w:t xml:space="preserve">Trong biểu diễn ảnh, người ta thường dùng các phần tử đặc trưng của ảnh là pixel. Nhìn chung có thể một hàm hai biến chứa các thông </w:t>
      </w:r>
      <w:r>
        <w:t>tin như biểu diễn của một ảnh. Các mô hình biểu diễn cho ta một mô tả logic hay định lượng các tính chất của hàm này. Trong biểu diễn ảnh cần chú ý đến tính trung thực hoặc các tiêu chuẩn “thông minh” để đo chất lượng ảnh hoặc tính hiệu quả của các kĩ thuậ</w:t>
      </w:r>
      <w:r>
        <w:t>t xử</w:t>
      </w:r>
      <w:r>
        <w:rPr>
          <w:spacing w:val="-12"/>
        </w:rPr>
        <w:t xml:space="preserve"> </w:t>
      </w:r>
      <w:r>
        <w:t>lý.</w:t>
      </w:r>
    </w:p>
    <w:p w:rsidR="00336B78" w:rsidRDefault="00ED5E93">
      <w:pPr>
        <w:pStyle w:val="BodyText"/>
        <w:spacing w:before="122" w:line="360" w:lineRule="auto"/>
        <w:ind w:left="142" w:right="154" w:firstLine="719"/>
        <w:jc w:val="both"/>
      </w:pPr>
      <w:r>
        <w:t xml:space="preserve">Một số mô hình thường được dùng trong biểu diễn ảnh: mô hình bài toán, mô hình thống kê. Trong mô hình bài toán, ảnh hai chiều được biểu diễn nhờ các hàm hai biến trực giao gọi là các hàm cơ sở. Còn mô hình thống kê, một ảnh được coi như một phần </w:t>
      </w:r>
      <w:r>
        <w:t>tử của một tập hợp đặc trưng bởi các đại lượng như: kỳ vọng toán học, hiệp biến, phương sai, moment.</w:t>
      </w:r>
    </w:p>
    <w:p w:rsidR="00336B78" w:rsidRDefault="00ED5E93">
      <w:pPr>
        <w:pStyle w:val="Heading4"/>
        <w:numPr>
          <w:ilvl w:val="2"/>
          <w:numId w:val="6"/>
        </w:numPr>
        <w:tabs>
          <w:tab w:val="left" w:pos="862"/>
        </w:tabs>
        <w:spacing w:before="125"/>
        <w:jc w:val="both"/>
      </w:pPr>
      <w:bookmarkStart w:id="10" w:name="_TOC_250035"/>
      <w:r>
        <w:t>Biến đổi ảnh (Image</w:t>
      </w:r>
      <w:r>
        <w:rPr>
          <w:spacing w:val="-7"/>
        </w:rPr>
        <w:t xml:space="preserve"> </w:t>
      </w:r>
      <w:bookmarkEnd w:id="10"/>
      <w:r>
        <w:t>Transform)</w:t>
      </w:r>
    </w:p>
    <w:p w:rsidR="00336B78" w:rsidRDefault="00336B78">
      <w:pPr>
        <w:pStyle w:val="BodyText"/>
        <w:spacing w:before="10"/>
        <w:rPr>
          <w:b/>
          <w:sz w:val="23"/>
        </w:rPr>
      </w:pPr>
    </w:p>
    <w:p w:rsidR="00336B78" w:rsidRDefault="00ED5E93">
      <w:pPr>
        <w:pStyle w:val="BodyText"/>
        <w:spacing w:line="360" w:lineRule="auto"/>
        <w:ind w:left="142" w:right="150" w:firstLine="719"/>
        <w:jc w:val="both"/>
      </w:pPr>
      <w:r>
        <w:t>Thuật ngữ biến đổi ảnh thường dùng để nói tới một lớp các ma trận đơn vị và các kĩ thuật dùng để biến đổi ảnh.</w:t>
      </w:r>
    </w:p>
    <w:p w:rsidR="00336B78" w:rsidRDefault="00ED5E93">
      <w:pPr>
        <w:pStyle w:val="BodyText"/>
        <w:spacing w:before="121" w:line="360" w:lineRule="auto"/>
        <w:ind w:left="142" w:right="148" w:firstLine="719"/>
        <w:jc w:val="both"/>
      </w:pPr>
      <w:r>
        <w:t>Biến đổi ảnh</w:t>
      </w:r>
      <w:r>
        <w:t xml:space="preserve"> nhằm làm giảm các nguyên nhân của ảnh để việc xử lý hiệu quả hơn. Như làm rõ hơn các thông tin mà ngời dùng quan tâm nhưng người dùng phải chấp nhận mất đi một số thông tin cần thiết.</w:t>
      </w:r>
    </w:p>
    <w:p w:rsidR="00336B78" w:rsidRDefault="00ED5E93">
      <w:pPr>
        <w:pStyle w:val="Heading4"/>
        <w:numPr>
          <w:ilvl w:val="2"/>
          <w:numId w:val="6"/>
        </w:numPr>
        <w:tabs>
          <w:tab w:val="left" w:pos="862"/>
        </w:tabs>
        <w:spacing w:before="124"/>
        <w:jc w:val="both"/>
      </w:pPr>
      <w:bookmarkStart w:id="11" w:name="_TOC_250034"/>
      <w:r>
        <w:t>Phân tích</w:t>
      </w:r>
      <w:r>
        <w:rPr>
          <w:spacing w:val="-4"/>
        </w:rPr>
        <w:t xml:space="preserve"> </w:t>
      </w:r>
      <w:bookmarkEnd w:id="11"/>
      <w:r>
        <w:t>ảnh</w:t>
      </w:r>
    </w:p>
    <w:p w:rsidR="00336B78" w:rsidRDefault="00336B78">
      <w:pPr>
        <w:pStyle w:val="BodyText"/>
        <w:spacing w:before="2"/>
        <w:rPr>
          <w:b/>
          <w:sz w:val="24"/>
        </w:rPr>
      </w:pPr>
    </w:p>
    <w:p w:rsidR="00336B78" w:rsidRDefault="00ED5E93">
      <w:pPr>
        <w:pStyle w:val="BodyText"/>
        <w:spacing w:line="357" w:lineRule="auto"/>
        <w:ind w:left="142" w:right="152" w:firstLine="719"/>
        <w:jc w:val="both"/>
      </w:pPr>
      <w:r>
        <w:t>Phân tích ảnh liên quan đến việc xác định các độ đo định</w:t>
      </w:r>
      <w:r>
        <w:t xml:space="preserve"> lượng của 1 ảnh để đưa ra một mô tả đầy đủ về</w:t>
      </w:r>
      <w:r>
        <w:rPr>
          <w:spacing w:val="-7"/>
        </w:rPr>
        <w:t xml:space="preserve"> </w:t>
      </w:r>
      <w:r>
        <w:t>ảnh.</w:t>
      </w:r>
    </w:p>
    <w:p w:rsidR="00336B78" w:rsidRDefault="00ED5E93">
      <w:pPr>
        <w:pStyle w:val="BodyText"/>
        <w:spacing w:before="125" w:line="360" w:lineRule="auto"/>
        <w:ind w:left="142" w:right="154" w:firstLine="719"/>
        <w:jc w:val="both"/>
      </w:pPr>
      <w:r>
        <w:t>Quá trình phân tích ảnh thực chất bao gồm nhiều công đoạn nhỏ. Trước hết là công việc tăng cường ảnh để nâng cao chất lượng ảnh, giai đoạn tiếp theo là phát hiện các đặc tính như phát hiện biên, phân vùng</w:t>
      </w:r>
      <w:r>
        <w:t xml:space="preserve"> ảnh, trích chọn các đặc tính..v.v..</w:t>
      </w:r>
    </w:p>
    <w:p w:rsidR="00336B78" w:rsidRDefault="00ED5E93">
      <w:pPr>
        <w:pStyle w:val="Heading4"/>
        <w:numPr>
          <w:ilvl w:val="3"/>
          <w:numId w:val="6"/>
        </w:numPr>
        <w:tabs>
          <w:tab w:val="left" w:pos="1006"/>
        </w:tabs>
        <w:spacing w:before="126"/>
        <w:jc w:val="both"/>
      </w:pPr>
      <w:r>
        <w:t>Tăng cƣờng ảnh – khôi phục</w:t>
      </w:r>
      <w:r>
        <w:rPr>
          <w:spacing w:val="-3"/>
        </w:rPr>
        <w:t xml:space="preserve"> </w:t>
      </w:r>
      <w:r>
        <w:t>ảnh</w:t>
      </w:r>
    </w:p>
    <w:p w:rsidR="00336B78" w:rsidRDefault="00336B78">
      <w:pPr>
        <w:pStyle w:val="BodyText"/>
        <w:spacing w:before="10"/>
        <w:rPr>
          <w:b/>
          <w:sz w:val="23"/>
        </w:rPr>
      </w:pPr>
    </w:p>
    <w:p w:rsidR="00336B78" w:rsidRDefault="00ED5E93">
      <w:pPr>
        <w:pStyle w:val="BodyText"/>
        <w:spacing w:before="1"/>
        <w:ind w:left="861"/>
      </w:pPr>
      <w:r>
        <w:t>Tăng cường ảnh là một bước quan trọng, tạo tiền đề cho xử lý ảnh. Nó gồm các</w:t>
      </w:r>
    </w:p>
    <w:p w:rsidR="00336B78" w:rsidRDefault="00336B78">
      <w:pPr>
        <w:sectPr w:rsidR="00336B78">
          <w:pgSz w:w="11910" w:h="16850"/>
          <w:pgMar w:top="960" w:right="980" w:bottom="980" w:left="1560" w:header="725" w:footer="796" w:gutter="0"/>
          <w:cols w:space="720"/>
        </w:sectPr>
      </w:pPr>
    </w:p>
    <w:p w:rsidR="00336B78" w:rsidRDefault="00336B78">
      <w:pPr>
        <w:pStyle w:val="BodyText"/>
        <w:spacing w:before="11"/>
        <w:rPr>
          <w:sz w:val="8"/>
        </w:rPr>
      </w:pPr>
    </w:p>
    <w:p w:rsidR="00336B78" w:rsidRDefault="00ED5E93">
      <w:pPr>
        <w:pStyle w:val="BodyText"/>
        <w:spacing w:before="88"/>
        <w:ind w:left="142"/>
      </w:pPr>
      <w:r>
        <w:t>kỹ thuật như: lọc độ tương phản, khử nhiễu, nổi màu…</w:t>
      </w:r>
    </w:p>
    <w:p w:rsidR="00336B78" w:rsidRDefault="00336B78">
      <w:pPr>
        <w:pStyle w:val="BodyText"/>
        <w:spacing w:before="6"/>
        <w:rPr>
          <w:sz w:val="23"/>
        </w:rPr>
      </w:pPr>
    </w:p>
    <w:p w:rsidR="00336B78" w:rsidRDefault="00ED5E93">
      <w:pPr>
        <w:pStyle w:val="BodyText"/>
        <w:ind w:left="861"/>
        <w:jc w:val="both"/>
      </w:pPr>
      <w:r>
        <w:t>Khôi phục ảnh là nhằm loại bỏ các s</w:t>
      </w:r>
      <w:r>
        <w:t>uy giảm trong ảnh.</w:t>
      </w:r>
    </w:p>
    <w:p w:rsidR="00336B78" w:rsidRDefault="00336B78">
      <w:pPr>
        <w:pStyle w:val="BodyText"/>
        <w:spacing w:before="11"/>
        <w:rPr>
          <w:sz w:val="23"/>
        </w:rPr>
      </w:pPr>
    </w:p>
    <w:p w:rsidR="00336B78" w:rsidRDefault="00ED5E93">
      <w:pPr>
        <w:pStyle w:val="Heading4"/>
        <w:numPr>
          <w:ilvl w:val="3"/>
          <w:numId w:val="6"/>
        </w:numPr>
        <w:tabs>
          <w:tab w:val="left" w:pos="1006"/>
        </w:tabs>
        <w:jc w:val="both"/>
      </w:pPr>
      <w:r>
        <w:t>Biên</w:t>
      </w:r>
    </w:p>
    <w:p w:rsidR="00336B78" w:rsidRDefault="00336B78">
      <w:pPr>
        <w:pStyle w:val="BodyText"/>
        <w:spacing w:before="10"/>
        <w:rPr>
          <w:b/>
          <w:sz w:val="23"/>
        </w:rPr>
      </w:pPr>
    </w:p>
    <w:p w:rsidR="00336B78" w:rsidRDefault="00ED5E93">
      <w:pPr>
        <w:pStyle w:val="BodyText"/>
        <w:spacing w:line="360" w:lineRule="auto"/>
        <w:ind w:left="142" w:right="149" w:firstLine="719"/>
        <w:jc w:val="both"/>
      </w:pPr>
      <w:r>
        <w:t xml:space="preserve">Biên là vấn đề chủ yếu trong phân tích ảnh vì các điểm trích chọn trong quá trình phân tích ảnh đều dựa vào biên. Mỗi điểm ảnh có thể là biên nếu ở đó có sự thay đổi đột ngột về mức xám. Tập hợp các điểm biên tạo thành biên hay </w:t>
      </w:r>
      <w:r>
        <w:t>đường bao quanh của ảnh.</w:t>
      </w:r>
    </w:p>
    <w:p w:rsidR="00336B78" w:rsidRDefault="00ED5E93">
      <w:pPr>
        <w:pStyle w:val="Heading4"/>
        <w:numPr>
          <w:ilvl w:val="3"/>
          <w:numId w:val="6"/>
        </w:numPr>
        <w:tabs>
          <w:tab w:val="left" w:pos="1006"/>
        </w:tabs>
        <w:spacing w:before="127"/>
        <w:jc w:val="both"/>
      </w:pPr>
      <w:r>
        <w:t>Phân</w:t>
      </w:r>
      <w:r>
        <w:rPr>
          <w:spacing w:val="-1"/>
        </w:rPr>
        <w:t xml:space="preserve"> </w:t>
      </w:r>
      <w:r>
        <w:t>vùng</w:t>
      </w:r>
    </w:p>
    <w:p w:rsidR="00336B78" w:rsidRDefault="00336B78">
      <w:pPr>
        <w:pStyle w:val="BodyText"/>
        <w:rPr>
          <w:b/>
          <w:sz w:val="24"/>
        </w:rPr>
      </w:pPr>
    </w:p>
    <w:p w:rsidR="00336B78" w:rsidRDefault="00ED5E93">
      <w:pPr>
        <w:pStyle w:val="BodyText"/>
        <w:spacing w:line="360" w:lineRule="auto"/>
        <w:ind w:left="142" w:right="154" w:firstLine="719"/>
        <w:jc w:val="both"/>
      </w:pPr>
      <w:r>
        <w:t xml:space="preserve">Phân vùng là bước then chốt trong xử lý ảnh. Giai đoạn này nhằm phân tích ảnh thành những thành phần có tính chất nào đó dựa theo biên </w:t>
      </w:r>
      <w:r>
        <w:rPr>
          <w:spacing w:val="2"/>
        </w:rPr>
        <w:t xml:space="preserve">hay </w:t>
      </w:r>
      <w:r>
        <w:t>các vùng liên thông. Tiêu chuẩn để xác định các vùng liên thông có thể là mức xám</w:t>
      </w:r>
      <w:r>
        <w:t>, cùng màu hay độ tương</w:t>
      </w:r>
      <w:r>
        <w:rPr>
          <w:spacing w:val="-2"/>
        </w:rPr>
        <w:t xml:space="preserve"> </w:t>
      </w:r>
      <w:r>
        <w:t>phản.</w:t>
      </w:r>
    </w:p>
    <w:p w:rsidR="00336B78" w:rsidRDefault="00ED5E93">
      <w:pPr>
        <w:pStyle w:val="Heading4"/>
        <w:numPr>
          <w:ilvl w:val="2"/>
          <w:numId w:val="6"/>
        </w:numPr>
        <w:tabs>
          <w:tab w:val="left" w:pos="862"/>
        </w:tabs>
        <w:spacing w:before="124"/>
        <w:jc w:val="both"/>
      </w:pPr>
      <w:bookmarkStart w:id="12" w:name="_TOC_250033"/>
      <w:bookmarkEnd w:id="12"/>
      <w:r>
        <w:t>Nhận dạng ảnh</w:t>
      </w:r>
    </w:p>
    <w:p w:rsidR="00336B78" w:rsidRDefault="00336B78">
      <w:pPr>
        <w:pStyle w:val="BodyText"/>
        <w:spacing w:before="1"/>
        <w:rPr>
          <w:b/>
          <w:sz w:val="24"/>
        </w:rPr>
      </w:pPr>
    </w:p>
    <w:p w:rsidR="00336B78" w:rsidRDefault="00ED5E93">
      <w:pPr>
        <w:pStyle w:val="BodyText"/>
        <w:spacing w:before="1" w:line="360" w:lineRule="auto"/>
        <w:ind w:left="142" w:right="154" w:firstLine="719"/>
        <w:jc w:val="both"/>
      </w:pPr>
      <w:r>
        <w:t>Nhận dạng ảnh là quá trình liên quan đến các mô tả đối tượng mà người ta muốn đặc tả nó. Quá trình nhận dạng thường đi sau quá trình trích chọn các đặc tính chủ yếu của đối tượng. Có hai kiểu mô tả đối</w:t>
      </w:r>
      <w:r>
        <w:rPr>
          <w:spacing w:val="1"/>
        </w:rPr>
        <w:t xml:space="preserve"> </w:t>
      </w:r>
      <w:r>
        <w:t>tượng:</w:t>
      </w:r>
    </w:p>
    <w:p w:rsidR="00336B78" w:rsidRDefault="00ED5E93">
      <w:pPr>
        <w:pStyle w:val="BodyText"/>
        <w:spacing w:before="119"/>
        <w:ind w:left="861"/>
        <w:jc w:val="both"/>
      </w:pPr>
      <w:r>
        <w:t>Mô</w:t>
      </w:r>
      <w:r>
        <w:t xml:space="preserve"> tả tham số (nhận dạng theo tham số).</w:t>
      </w:r>
    </w:p>
    <w:p w:rsidR="00336B78" w:rsidRDefault="00336B78">
      <w:pPr>
        <w:pStyle w:val="BodyText"/>
        <w:spacing w:before="5"/>
        <w:rPr>
          <w:sz w:val="23"/>
        </w:rPr>
      </w:pPr>
    </w:p>
    <w:p w:rsidR="00336B78" w:rsidRDefault="00ED5E93">
      <w:pPr>
        <w:pStyle w:val="BodyText"/>
        <w:ind w:left="861"/>
        <w:jc w:val="both"/>
      </w:pPr>
      <w:r>
        <w:t>Mô tả theo cấu trúc (nhận dạng theo cấu trúc).</w:t>
      </w:r>
    </w:p>
    <w:p w:rsidR="00336B78" w:rsidRDefault="00336B78">
      <w:pPr>
        <w:pStyle w:val="BodyText"/>
        <w:spacing w:before="5"/>
        <w:rPr>
          <w:sz w:val="23"/>
        </w:rPr>
      </w:pPr>
    </w:p>
    <w:p w:rsidR="00336B78" w:rsidRDefault="00ED5E93">
      <w:pPr>
        <w:pStyle w:val="BodyText"/>
        <w:spacing w:line="360" w:lineRule="auto"/>
        <w:ind w:left="142" w:right="149" w:firstLine="719"/>
        <w:jc w:val="both"/>
      </w:pPr>
      <w:r>
        <w:t>Trên thực tế người ta đã áp dụng kỹ thuật nhận dạng khá thành công với nhiều đối tượng khác nhau như: nhận dạng ảnh vân tay, nhận dạng chữ viết.</w:t>
      </w:r>
    </w:p>
    <w:p w:rsidR="00336B78" w:rsidRDefault="00ED5E93">
      <w:pPr>
        <w:pStyle w:val="Heading6"/>
        <w:numPr>
          <w:ilvl w:val="2"/>
          <w:numId w:val="6"/>
        </w:numPr>
      </w:pPr>
      <w:bookmarkStart w:id="13" w:name="_TOC_250032"/>
      <w:bookmarkEnd w:id="13"/>
      <w:r>
        <w:t>Nén ảnh</w:t>
      </w:r>
    </w:p>
    <w:p w:rsidR="00336B78" w:rsidRDefault="00336B78">
      <w:pPr>
        <w:pStyle w:val="Heading8"/>
      </w:pPr>
    </w:p>
    <w:p w:rsidR="00336B78" w:rsidRDefault="00ED5E93">
      <w:pPr>
        <w:pStyle w:val="BodyText"/>
        <w:spacing w:line="360" w:lineRule="auto"/>
        <w:ind w:left="142" w:right="152" w:firstLine="719"/>
        <w:jc w:val="both"/>
      </w:pPr>
      <w:r>
        <w:t xml:space="preserve">Dữ liệu ảnh </w:t>
      </w:r>
      <w:r>
        <w:t>cũng như các dữ liệu khác cần phải lưu trữ hay truyền đi trên mạng mà lượng thông tin để biểu diễn cho một ảnh là rất lớn. Do đó làm giảm lượng thông tin hay nén dữ liệu là một nhu cầu cần thiết.</w:t>
      </w:r>
    </w:p>
    <w:p w:rsidR="00336B78" w:rsidRDefault="00ED5E93">
      <w:pPr>
        <w:pStyle w:val="BodyText"/>
        <w:spacing w:before="122" w:line="357" w:lineRule="auto"/>
        <w:ind w:left="142" w:right="160" w:firstLine="719"/>
        <w:jc w:val="both"/>
      </w:pPr>
      <w:r>
        <w:t>Nén dữ liệu là quá trình làm giảm lượng thông tin “ dư thừa”</w:t>
      </w:r>
      <w:r>
        <w:t xml:space="preserve"> trong dữ liệu gốc và do vậy lượng thông tin thu được sau khi nén thường nhỏ hơn dữ liệu gốc rất nhiều.</w:t>
      </w:r>
    </w:p>
    <w:p w:rsidR="00336B78" w:rsidRDefault="00336B78">
      <w:pPr>
        <w:spacing w:line="357" w:lineRule="auto"/>
        <w:jc w:val="both"/>
        <w:sectPr w:rsidR="00336B78">
          <w:pgSz w:w="11910" w:h="16850"/>
          <w:pgMar w:top="960" w:right="980" w:bottom="980" w:left="1560" w:header="725" w:footer="796" w:gutter="0"/>
          <w:cols w:space="720"/>
        </w:sectPr>
      </w:pPr>
    </w:p>
    <w:p w:rsidR="00336B78" w:rsidRDefault="00336B78">
      <w:pPr>
        <w:pStyle w:val="BodyText"/>
        <w:rPr>
          <w:sz w:val="20"/>
        </w:rPr>
      </w:pPr>
    </w:p>
    <w:p w:rsidR="00336B78" w:rsidRDefault="00ED5E93">
      <w:pPr>
        <w:pStyle w:val="Heading8"/>
        <w:tabs>
          <w:tab w:val="left" w:pos="1800"/>
        </w:tabs>
        <w:ind w:right="13"/>
      </w:pPr>
      <w:bookmarkStart w:id="14" w:name="_TOC_250031"/>
      <w:r>
        <w:t>CHƢƠNG</w:t>
      </w:r>
      <w:r>
        <w:rPr>
          <w:spacing w:val="-2"/>
        </w:rPr>
        <w:t xml:space="preserve"> </w:t>
      </w:r>
      <w:r>
        <w:t>2:</w:t>
      </w:r>
      <w:r>
        <w:tab/>
        <w:t>MỘT SỐ KỸ THUẬT TIỀN XỬ LÝ</w:t>
      </w:r>
      <w:r>
        <w:rPr>
          <w:spacing w:val="-3"/>
        </w:rPr>
        <w:t xml:space="preserve"> </w:t>
      </w:r>
      <w:bookmarkEnd w:id="14"/>
      <w:r>
        <w:t>ẢNH</w:t>
      </w:r>
    </w:p>
    <w:p w:rsidR="00336B78" w:rsidRDefault="00336B78">
      <w:pPr>
        <w:pStyle w:val="BodyText"/>
        <w:spacing w:before="8"/>
        <w:rPr>
          <w:b/>
          <w:sz w:val="33"/>
        </w:rPr>
      </w:pPr>
    </w:p>
    <w:p w:rsidR="00336B78" w:rsidRDefault="00ED5E93">
      <w:pPr>
        <w:pStyle w:val="Heading4"/>
        <w:numPr>
          <w:ilvl w:val="1"/>
          <w:numId w:val="7"/>
        </w:numPr>
        <w:tabs>
          <w:tab w:val="left" w:pos="718"/>
        </w:tabs>
        <w:jc w:val="both"/>
      </w:pPr>
      <w:bookmarkStart w:id="15" w:name="_TOC_250030"/>
      <w:bookmarkEnd w:id="15"/>
      <w:r>
        <w:t>Kỹ thuật nâng cấp ảnh</w:t>
      </w:r>
    </w:p>
    <w:p w:rsidR="00336B78" w:rsidRDefault="00336B78">
      <w:pPr>
        <w:pStyle w:val="BodyText"/>
        <w:spacing w:before="2"/>
        <w:rPr>
          <w:b/>
          <w:sz w:val="24"/>
        </w:rPr>
      </w:pPr>
    </w:p>
    <w:p w:rsidR="00336B78" w:rsidRDefault="00ED5E93">
      <w:pPr>
        <w:pStyle w:val="BodyText"/>
        <w:spacing w:line="360" w:lineRule="auto"/>
        <w:ind w:left="142" w:right="153" w:firstLine="719"/>
        <w:jc w:val="both"/>
      </w:pPr>
      <w:r>
        <w:t>Nâng cao chất lượng ảnh là một bước quan trọng, tạo tiền đề cho xử</w:t>
      </w:r>
      <w:r>
        <w:t xml:space="preserve"> lý ảnh. Mục đích chính là làm nổi bật một số đặc tính của ảnh như thay đổi độ tương phản, lọc nhiễu, nổi biên, làm trơn biên ảnh</w:t>
      </w:r>
      <w:r>
        <w:rPr>
          <w:spacing w:val="3"/>
        </w:rPr>
        <w:t xml:space="preserve"> </w:t>
      </w:r>
      <w:r>
        <w:t>…</w:t>
      </w:r>
    </w:p>
    <w:p w:rsidR="00336B78" w:rsidRDefault="00ED5E93">
      <w:pPr>
        <w:pStyle w:val="BodyText"/>
        <w:spacing w:before="119" w:line="360" w:lineRule="auto"/>
        <w:ind w:left="142" w:right="146" w:firstLine="719"/>
        <w:jc w:val="both"/>
      </w:pPr>
      <w:r>
        <w:t>Các thuật toán triển khai việc nâng cao chất lượng ảnh hầu hết dựa trên các kỹ thuật trên miền điểm, không gian và tần số.</w:t>
      </w:r>
    </w:p>
    <w:p w:rsidR="00336B78" w:rsidRDefault="00ED5E93">
      <w:pPr>
        <w:pStyle w:val="Heading4"/>
        <w:numPr>
          <w:ilvl w:val="2"/>
          <w:numId w:val="7"/>
        </w:numPr>
        <w:tabs>
          <w:tab w:val="left" w:pos="862"/>
        </w:tabs>
        <w:spacing w:before="126"/>
        <w:jc w:val="both"/>
      </w:pPr>
      <w:bookmarkStart w:id="16" w:name="_TOC_250029"/>
      <w:r>
        <w:t>Toán tử</w:t>
      </w:r>
      <w:r>
        <w:rPr>
          <w:spacing w:val="-2"/>
        </w:rPr>
        <w:t xml:space="preserve"> </w:t>
      </w:r>
      <w:bookmarkEnd w:id="16"/>
      <w:r>
        <w:t>điểm</w:t>
      </w:r>
    </w:p>
    <w:p w:rsidR="00336B78" w:rsidRDefault="00336B78">
      <w:pPr>
        <w:pStyle w:val="BodyText"/>
        <w:spacing w:before="11"/>
        <w:rPr>
          <w:b/>
          <w:sz w:val="23"/>
        </w:rPr>
      </w:pPr>
    </w:p>
    <w:p w:rsidR="00336B78" w:rsidRDefault="00ED5E93">
      <w:pPr>
        <w:pStyle w:val="BodyText"/>
        <w:spacing w:line="360" w:lineRule="auto"/>
        <w:ind w:left="142" w:right="148" w:firstLine="719"/>
        <w:jc w:val="both"/>
      </w:pPr>
      <w:r>
        <w:t>Xử lý điểm ảnh thực chất là biến đổi giá trị của một điểm ảnh dựa vào giá trị của chính nó mà không dựa vào các điểm ảnh</w:t>
      </w:r>
      <w:r>
        <w:rPr>
          <w:spacing w:val="-3"/>
        </w:rPr>
        <w:t xml:space="preserve"> </w:t>
      </w:r>
      <w:r>
        <w:t>khác.</w:t>
      </w:r>
    </w:p>
    <w:p w:rsidR="00336B78" w:rsidRDefault="00ED5E93">
      <w:pPr>
        <w:pStyle w:val="BodyText"/>
        <w:spacing w:before="121" w:line="360" w:lineRule="auto"/>
        <w:ind w:left="142" w:right="147" w:firstLine="719"/>
        <w:jc w:val="both"/>
      </w:pPr>
      <w:r>
        <w:t>Có hai cách tiếp cận với phương pháp này: Cách thứ nhất dùng một hàm biến đổi thích hợp với mục đích hoặc yêu cầu đ</w:t>
      </w:r>
      <w:r>
        <w:t xml:space="preserve">ặt ra để biến đổi giá trị mức xám của điểm ảnh sang một giá trị mức xám khác. Cách thứ hai là dùng lược đồ mức xám (Gray Histogram). Về mặt toán học, toán tử điểm là một ánh xạ từ giá trị cường độ ánh sáng u(m,n) tại tọa độ (m,n) sang giá trị cường độ ánh </w:t>
      </w:r>
      <w:r>
        <w:t>sáng khác v(m,n) thông qua hàm f(.) tức là:</w:t>
      </w:r>
    </w:p>
    <w:p w:rsidR="00336B78" w:rsidRDefault="00ED5E93">
      <w:pPr>
        <w:pStyle w:val="BodyText"/>
        <w:spacing w:before="120"/>
        <w:ind w:left="2549"/>
      </w:pPr>
      <w:r>
        <w:t>v(m,n) = f(u(m,n))</w:t>
      </w:r>
    </w:p>
    <w:p w:rsidR="00336B78" w:rsidRDefault="00336B78">
      <w:pPr>
        <w:pStyle w:val="BodyText"/>
        <w:spacing w:before="5"/>
        <w:rPr>
          <w:sz w:val="23"/>
        </w:rPr>
      </w:pPr>
    </w:p>
    <w:p w:rsidR="00336B78" w:rsidRDefault="00ED5E93">
      <w:pPr>
        <w:pStyle w:val="BodyText"/>
        <w:spacing w:line="360" w:lineRule="auto"/>
        <w:ind w:left="142" w:right="205" w:firstLine="719"/>
      </w:pPr>
      <w:r>
        <w:t>Ứng dụng chính của toán tử điểm là biến đổi độ tương phản của ảnh. Một số dạng toán tử điểm được giới thiệu như sau:</w:t>
      </w:r>
    </w:p>
    <w:p w:rsidR="00336B78" w:rsidRDefault="00ED5E93">
      <w:pPr>
        <w:pStyle w:val="Heading4"/>
        <w:numPr>
          <w:ilvl w:val="3"/>
          <w:numId w:val="7"/>
        </w:numPr>
        <w:tabs>
          <w:tab w:val="left" w:pos="1006"/>
        </w:tabs>
        <w:spacing w:before="123"/>
      </w:pPr>
      <w:r>
        <w:t>Kỹ thuật biến đổi âm</w:t>
      </w:r>
      <w:r>
        <w:rPr>
          <w:spacing w:val="-3"/>
        </w:rPr>
        <w:t xml:space="preserve"> </w:t>
      </w:r>
      <w:r>
        <w:t>bản</w:t>
      </w:r>
    </w:p>
    <w:p w:rsidR="00336B78" w:rsidRDefault="00336B78">
      <w:pPr>
        <w:pStyle w:val="BodyText"/>
        <w:spacing w:before="2"/>
        <w:rPr>
          <w:b/>
          <w:sz w:val="24"/>
        </w:rPr>
      </w:pPr>
    </w:p>
    <w:p w:rsidR="00336B78" w:rsidRDefault="00ED5E93">
      <w:pPr>
        <w:pStyle w:val="BodyText"/>
        <w:ind w:left="2549"/>
      </w:pPr>
      <w:r>
        <w:t>O(m,n) = 255 – I(m,n )</w:t>
      </w:r>
    </w:p>
    <w:p w:rsidR="00336B78" w:rsidRDefault="00336B78">
      <w:pPr>
        <w:pStyle w:val="BodyText"/>
        <w:spacing w:before="5"/>
        <w:rPr>
          <w:sz w:val="23"/>
        </w:rPr>
      </w:pPr>
    </w:p>
    <w:p w:rsidR="00336B78" w:rsidRDefault="00ED5E93">
      <w:pPr>
        <w:pStyle w:val="BodyText"/>
        <w:tabs>
          <w:tab w:val="left" w:pos="1711"/>
        </w:tabs>
        <w:spacing w:line="456" w:lineRule="auto"/>
        <w:ind w:left="1704" w:right="2700" w:hanging="843"/>
      </w:pPr>
      <w:r>
        <w:t>Với</w:t>
      </w:r>
      <w:r>
        <w:tab/>
      </w:r>
      <w:r>
        <w:tab/>
        <w:t>O(m,n): Giá trị điểm</w:t>
      </w:r>
      <w:r>
        <w:t xml:space="preserve"> ảnh đầu ra tại vị trí (m,n). I(m,n): Giá trị điểm ảnh đầu vào tại vị trí</w:t>
      </w:r>
      <w:r>
        <w:rPr>
          <w:spacing w:val="-14"/>
        </w:rPr>
        <w:t xml:space="preserve"> </w:t>
      </w:r>
      <w:r>
        <w:t>(m,n).</w:t>
      </w:r>
    </w:p>
    <w:p w:rsidR="00336B78" w:rsidRDefault="00ED5E93">
      <w:pPr>
        <w:pStyle w:val="Heading4"/>
        <w:numPr>
          <w:ilvl w:val="3"/>
          <w:numId w:val="7"/>
        </w:numPr>
        <w:tabs>
          <w:tab w:val="left" w:pos="1076"/>
        </w:tabs>
        <w:spacing w:before="5"/>
        <w:ind w:left="1075" w:hanging="934"/>
      </w:pPr>
      <w:r>
        <w:t>Kỹ thuật thay đổi độ</w:t>
      </w:r>
      <w:r>
        <w:rPr>
          <w:spacing w:val="3"/>
        </w:rPr>
        <w:t xml:space="preserve"> </w:t>
      </w:r>
      <w:r>
        <w:t>xám</w:t>
      </w:r>
    </w:p>
    <w:p w:rsidR="00336B78" w:rsidRDefault="00336B78">
      <w:pPr>
        <w:pStyle w:val="BodyText"/>
        <w:spacing w:before="2"/>
        <w:rPr>
          <w:b/>
          <w:sz w:val="24"/>
        </w:rPr>
      </w:pPr>
    </w:p>
    <w:p w:rsidR="00336B78" w:rsidRDefault="00ED5E93">
      <w:pPr>
        <w:pStyle w:val="BodyText"/>
        <w:ind w:left="861"/>
      </w:pPr>
      <w:r>
        <w:t>O(m,n) = I(m,n) + C</w:t>
      </w:r>
    </w:p>
    <w:p w:rsidR="00336B78" w:rsidRDefault="00336B78">
      <w:pPr>
        <w:pStyle w:val="BodyText"/>
        <w:spacing w:before="3"/>
        <w:rPr>
          <w:sz w:val="23"/>
        </w:rPr>
      </w:pPr>
    </w:p>
    <w:p w:rsidR="00336B78" w:rsidRDefault="00ED5E93">
      <w:pPr>
        <w:pStyle w:val="BodyText"/>
        <w:spacing w:line="456" w:lineRule="auto"/>
        <w:ind w:left="861" w:right="4794"/>
      </w:pPr>
      <w:r>
        <w:t>C = const, C</w:t>
      </w:r>
      <w:r>
        <w:rPr>
          <w:vertAlign w:val="subscript"/>
        </w:rPr>
        <w:t>max</w:t>
      </w:r>
      <w:r>
        <w:t>= 255 và C</w:t>
      </w:r>
      <w:r>
        <w:rPr>
          <w:vertAlign w:val="subscript"/>
        </w:rPr>
        <w:t>min</w:t>
      </w:r>
      <w:r>
        <w:t>= -255 Nếu C dương : Tăng độ sáng</w:t>
      </w:r>
    </w:p>
    <w:p w:rsidR="00336B78" w:rsidRDefault="00336B78">
      <w:pPr>
        <w:spacing w:line="456" w:lineRule="auto"/>
        <w:sectPr w:rsidR="00336B78">
          <w:pgSz w:w="11910" w:h="16850"/>
          <w:pgMar w:top="960" w:right="980" w:bottom="980" w:left="1560" w:header="725" w:footer="796" w:gutter="0"/>
          <w:cols w:space="720"/>
        </w:sectPr>
      </w:pPr>
    </w:p>
    <w:p w:rsidR="00336B78" w:rsidRDefault="00336B78">
      <w:pPr>
        <w:pStyle w:val="BodyText"/>
        <w:spacing w:before="11"/>
        <w:rPr>
          <w:sz w:val="8"/>
        </w:rPr>
      </w:pPr>
    </w:p>
    <w:p w:rsidR="00336B78" w:rsidRDefault="00ED5E93">
      <w:pPr>
        <w:pStyle w:val="BodyText"/>
        <w:tabs>
          <w:tab w:val="left" w:pos="2505"/>
        </w:tabs>
        <w:spacing w:before="88"/>
        <w:ind w:left="861"/>
      </w:pPr>
      <w:r>
        <w:t>Nếu</w:t>
      </w:r>
      <w:r>
        <w:rPr>
          <w:spacing w:val="-3"/>
        </w:rPr>
        <w:t xml:space="preserve"> </w:t>
      </w:r>
      <w:r>
        <w:t>C</w:t>
      </w:r>
      <w:r>
        <w:rPr>
          <w:spacing w:val="-2"/>
        </w:rPr>
        <w:t xml:space="preserve"> </w:t>
      </w:r>
      <w:r>
        <w:t>âm:</w:t>
      </w:r>
      <w:r>
        <w:tab/>
        <w:t>Giảm độ</w:t>
      </w:r>
      <w:r>
        <w:rPr>
          <w:spacing w:val="-4"/>
        </w:rPr>
        <w:t xml:space="preserve"> </w:t>
      </w:r>
      <w:r>
        <w:t>sáng</w:t>
      </w:r>
    </w:p>
    <w:p w:rsidR="00336B78" w:rsidRDefault="00336B78">
      <w:pPr>
        <w:pStyle w:val="BodyText"/>
        <w:rPr>
          <w:sz w:val="24"/>
        </w:rPr>
      </w:pPr>
    </w:p>
    <w:p w:rsidR="00336B78" w:rsidRDefault="00ED5E93">
      <w:pPr>
        <w:pStyle w:val="Heading4"/>
        <w:numPr>
          <w:ilvl w:val="3"/>
          <w:numId w:val="7"/>
        </w:numPr>
        <w:tabs>
          <w:tab w:val="left" w:pos="1006"/>
        </w:tabs>
        <w:jc w:val="both"/>
      </w:pPr>
      <w:r>
        <w:t>Thay đổi độ tƣơng</w:t>
      </w:r>
      <w:r>
        <w:rPr>
          <w:spacing w:val="-1"/>
        </w:rPr>
        <w:t xml:space="preserve"> </w:t>
      </w:r>
      <w:r>
        <w:t>phản</w:t>
      </w:r>
    </w:p>
    <w:p w:rsidR="00336B78" w:rsidRDefault="00336B78">
      <w:pPr>
        <w:pStyle w:val="BodyText"/>
        <w:spacing w:before="1"/>
        <w:rPr>
          <w:b/>
          <w:sz w:val="24"/>
        </w:rPr>
      </w:pPr>
    </w:p>
    <w:p w:rsidR="00336B78" w:rsidRDefault="00ED5E93">
      <w:pPr>
        <w:pStyle w:val="BodyText"/>
        <w:spacing w:line="360" w:lineRule="auto"/>
        <w:ind w:left="142" w:right="151" w:firstLine="719"/>
        <w:jc w:val="both"/>
      </w:pPr>
      <w:r>
        <w:t xml:space="preserve">Trước tiên ta cần làm rõ khái niệm độ tương phản. Ảnh số là tập hợp các điểm, mà mỗi điểm có giá trị độ sáng khác nhau. Ở đây độ sáng để mắt người dễ cảm nhận ảnh song không phải là quyết định. Thực tế chỉ ra rằng hai đối tượng có cùng độ sáng nhưng </w:t>
      </w:r>
      <w:r>
        <w:t xml:space="preserve">đặt trên hai nền khác nhau sẽ cho cảm nhận khác nhau. Như vậy độ tương phản biểu diễn sự thay đổi độ sáng của đối tượng so với nền hay độ tương phản là độ nổi của điểm ảnh hay vùng ảnh so với nền. Với định nghĩa này nếu ảnh của ta có độ tương phản kém, ta </w:t>
      </w:r>
      <w:r>
        <w:t>có thể thay đổi tùy theo ý</w:t>
      </w:r>
      <w:r>
        <w:rPr>
          <w:spacing w:val="-13"/>
        </w:rPr>
        <w:t xml:space="preserve"> </w:t>
      </w:r>
      <w:r>
        <w:t>muốn.</w:t>
      </w:r>
    </w:p>
    <w:p w:rsidR="00336B78" w:rsidRDefault="00ED5E93">
      <w:pPr>
        <w:pStyle w:val="BodyText"/>
        <w:spacing w:before="121" w:line="453" w:lineRule="auto"/>
        <w:ind w:left="1380" w:right="3396" w:hanging="519"/>
        <w:jc w:val="both"/>
      </w:pPr>
      <w:r>
        <w:t>Ta có công thức thay đổi độ tương phản như sau: O(m,n) = a*I(m,n) + C</w:t>
      </w:r>
    </w:p>
    <w:p w:rsidR="00336B78" w:rsidRDefault="00ED5E93">
      <w:pPr>
        <w:pStyle w:val="Heading4"/>
        <w:numPr>
          <w:ilvl w:val="2"/>
          <w:numId w:val="7"/>
        </w:numPr>
        <w:tabs>
          <w:tab w:val="left" w:pos="862"/>
        </w:tabs>
        <w:spacing w:before="10"/>
        <w:jc w:val="both"/>
      </w:pPr>
      <w:bookmarkStart w:id="17" w:name="_TOC_250028"/>
      <w:r>
        <w:t>Toán tử không</w:t>
      </w:r>
      <w:r>
        <w:rPr>
          <w:spacing w:val="-1"/>
        </w:rPr>
        <w:t xml:space="preserve"> </w:t>
      </w:r>
      <w:bookmarkEnd w:id="17"/>
      <w:r>
        <w:t>gian</w:t>
      </w:r>
    </w:p>
    <w:p w:rsidR="00336B78" w:rsidRDefault="00336B78">
      <w:pPr>
        <w:pStyle w:val="BodyText"/>
        <w:spacing w:before="11"/>
        <w:rPr>
          <w:b/>
          <w:sz w:val="23"/>
        </w:rPr>
      </w:pPr>
    </w:p>
    <w:p w:rsidR="00336B78" w:rsidRDefault="00ED5E93">
      <w:pPr>
        <w:pStyle w:val="BodyText"/>
        <w:ind w:left="861"/>
      </w:pPr>
      <w:r>
        <w:t>Đây là toán tử khi tác động vào điểm ảnh thì nó quan tâm tới các điểm lân cận.</w:t>
      </w:r>
    </w:p>
    <w:p w:rsidR="00336B78" w:rsidRDefault="00ED5E93">
      <w:pPr>
        <w:pStyle w:val="BodyText"/>
        <w:spacing w:before="150"/>
        <w:ind w:left="142"/>
      </w:pPr>
      <w:r>
        <w:t>Toán tử được thực hiện thông qua một phép nhân chập và</w:t>
      </w:r>
      <w:r>
        <w:t xml:space="preserve"> mẫu.</w:t>
      </w:r>
    </w:p>
    <w:p w:rsidR="00336B78" w:rsidRDefault="00336B78">
      <w:pPr>
        <w:pStyle w:val="BodyText"/>
        <w:spacing w:before="5"/>
        <w:rPr>
          <w:sz w:val="23"/>
        </w:rPr>
      </w:pPr>
    </w:p>
    <w:p w:rsidR="00336B78" w:rsidRDefault="00ED5E93">
      <w:pPr>
        <w:pStyle w:val="BodyText"/>
        <w:spacing w:line="360" w:lineRule="auto"/>
        <w:ind w:left="142" w:right="152" w:firstLine="719"/>
        <w:jc w:val="both"/>
      </w:pPr>
      <w:r>
        <w:rPr>
          <w:noProof/>
          <w:lang w:val="en-US"/>
        </w:rPr>
        <mc:AlternateContent>
          <mc:Choice Requires="wpg">
            <w:drawing>
              <wp:anchor distT="0" distB="0" distL="114300" distR="114300" simplePos="0" relativeHeight="251563008" behindDoc="0" locked="0" layoutInCell="1" allowOverlap="1">
                <wp:simplePos x="0" y="0"/>
                <wp:positionH relativeFrom="page">
                  <wp:posOffset>2375535</wp:posOffset>
                </wp:positionH>
                <wp:positionV relativeFrom="paragraph">
                  <wp:posOffset>662305</wp:posOffset>
                </wp:positionV>
                <wp:extent cx="527050" cy="457835"/>
                <wp:effectExtent l="635" t="0" r="0" b="14605"/>
                <wp:wrapNone/>
                <wp:docPr id="110" name="Group 518"/>
                <wp:cNvGraphicFramePr/>
                <a:graphic xmlns:a="http://schemas.openxmlformats.org/drawingml/2006/main">
                  <a:graphicData uri="http://schemas.microsoft.com/office/word/2010/wordprocessingGroup">
                    <wpg:wgp>
                      <wpg:cNvGrpSpPr/>
                      <wpg:grpSpPr>
                        <a:xfrm>
                          <a:off x="0" y="0"/>
                          <a:ext cx="527050" cy="457835"/>
                          <a:chOff x="3742" y="1043"/>
                          <a:chExt cx="830" cy="721"/>
                        </a:xfrm>
                      </wpg:grpSpPr>
                      <pic:pic xmlns:pic="http://schemas.openxmlformats.org/drawingml/2006/picture">
                        <pic:nvPicPr>
                          <pic:cNvPr id="98" name="Picture 519"/>
                          <pic:cNvPicPr>
                            <a:picLocks noChangeAspect="1"/>
                          </pic:cNvPicPr>
                        </pic:nvPicPr>
                        <pic:blipFill>
                          <a:blip r:embed="rId14"/>
                          <a:stretch>
                            <a:fillRect/>
                          </a:stretch>
                        </pic:blipFill>
                        <pic:spPr>
                          <a:xfrm>
                            <a:off x="3741" y="1131"/>
                            <a:ext cx="585" cy="495"/>
                          </a:xfrm>
                          <a:prstGeom prst="rect">
                            <a:avLst/>
                          </a:prstGeom>
                          <a:noFill/>
                          <a:ln>
                            <a:noFill/>
                          </a:ln>
                        </pic:spPr>
                      </pic:pic>
                      <pic:pic xmlns:pic="http://schemas.openxmlformats.org/drawingml/2006/picture">
                        <pic:nvPicPr>
                          <pic:cNvPr id="100" name="Picture 520"/>
                          <pic:cNvPicPr>
                            <a:picLocks noChangeAspect="1"/>
                          </pic:cNvPicPr>
                        </pic:nvPicPr>
                        <pic:blipFill>
                          <a:blip r:embed="rId15"/>
                          <a:stretch>
                            <a:fillRect/>
                          </a:stretch>
                        </pic:blipFill>
                        <pic:spPr>
                          <a:xfrm>
                            <a:off x="4072" y="1131"/>
                            <a:ext cx="499" cy="495"/>
                          </a:xfrm>
                          <a:prstGeom prst="rect">
                            <a:avLst/>
                          </a:prstGeom>
                          <a:noFill/>
                          <a:ln>
                            <a:noFill/>
                          </a:ln>
                        </pic:spPr>
                      </pic:pic>
                      <pic:pic xmlns:pic="http://schemas.openxmlformats.org/drawingml/2006/picture">
                        <pic:nvPicPr>
                          <pic:cNvPr id="102" name="Picture 521"/>
                          <pic:cNvPicPr>
                            <a:picLocks noChangeAspect="1"/>
                          </pic:cNvPicPr>
                        </pic:nvPicPr>
                        <pic:blipFill>
                          <a:blip r:embed="rId16"/>
                          <a:stretch>
                            <a:fillRect/>
                          </a:stretch>
                        </pic:blipFill>
                        <pic:spPr>
                          <a:xfrm>
                            <a:off x="3885" y="1043"/>
                            <a:ext cx="163" cy="192"/>
                          </a:xfrm>
                          <a:prstGeom prst="rect">
                            <a:avLst/>
                          </a:prstGeom>
                          <a:noFill/>
                          <a:ln>
                            <a:noFill/>
                          </a:ln>
                        </pic:spPr>
                      </pic:pic>
                      <pic:pic xmlns:pic="http://schemas.openxmlformats.org/drawingml/2006/picture">
                        <pic:nvPicPr>
                          <pic:cNvPr id="104" name="Picture 522"/>
                          <pic:cNvPicPr>
                            <a:picLocks noChangeAspect="1"/>
                          </pic:cNvPicPr>
                        </pic:nvPicPr>
                        <pic:blipFill>
                          <a:blip r:embed="rId17"/>
                          <a:stretch>
                            <a:fillRect/>
                          </a:stretch>
                        </pic:blipFill>
                        <pic:spPr>
                          <a:xfrm>
                            <a:off x="3849" y="1572"/>
                            <a:ext cx="163" cy="192"/>
                          </a:xfrm>
                          <a:prstGeom prst="rect">
                            <a:avLst/>
                          </a:prstGeom>
                          <a:noFill/>
                          <a:ln>
                            <a:noFill/>
                          </a:ln>
                        </pic:spPr>
                      </pic:pic>
                      <pic:pic xmlns:pic="http://schemas.openxmlformats.org/drawingml/2006/picture">
                        <pic:nvPicPr>
                          <pic:cNvPr id="105" name="Picture 523"/>
                          <pic:cNvPicPr>
                            <a:picLocks noChangeAspect="1"/>
                          </pic:cNvPicPr>
                        </pic:nvPicPr>
                        <pic:blipFill>
                          <a:blip r:embed="rId16"/>
                          <a:stretch>
                            <a:fillRect/>
                          </a:stretch>
                        </pic:blipFill>
                        <pic:spPr>
                          <a:xfrm>
                            <a:off x="4199" y="1043"/>
                            <a:ext cx="163" cy="192"/>
                          </a:xfrm>
                          <a:prstGeom prst="rect">
                            <a:avLst/>
                          </a:prstGeom>
                          <a:noFill/>
                          <a:ln>
                            <a:noFill/>
                          </a:ln>
                        </pic:spPr>
                      </pic:pic>
                      <pic:pic xmlns:pic="http://schemas.openxmlformats.org/drawingml/2006/picture">
                        <pic:nvPicPr>
                          <pic:cNvPr id="106" name="Picture 524"/>
                          <pic:cNvPicPr>
                            <a:picLocks noChangeAspect="1"/>
                          </pic:cNvPicPr>
                        </pic:nvPicPr>
                        <pic:blipFill>
                          <a:blip r:embed="rId17"/>
                          <a:stretch>
                            <a:fillRect/>
                          </a:stretch>
                        </pic:blipFill>
                        <pic:spPr>
                          <a:xfrm>
                            <a:off x="4162" y="1572"/>
                            <a:ext cx="163" cy="192"/>
                          </a:xfrm>
                          <a:prstGeom prst="rect">
                            <a:avLst/>
                          </a:prstGeom>
                          <a:noFill/>
                          <a:ln>
                            <a:noFill/>
                          </a:ln>
                        </pic:spPr>
                      </pic:pic>
                      <wps:wsp>
                        <wps:cNvPr id="108" name="Text Box 525"/>
                        <wps:cNvSpPr txBox="1"/>
                        <wps:spPr>
                          <a:xfrm>
                            <a:off x="3741" y="1043"/>
                            <a:ext cx="830" cy="721"/>
                          </a:xfrm>
                          <a:prstGeom prst="rect">
                            <a:avLst/>
                          </a:prstGeom>
                          <a:noFill/>
                          <a:ln>
                            <a:noFill/>
                          </a:ln>
                        </wps:spPr>
                        <wps:txbx>
                          <w:txbxContent>
                            <w:p w:rsidR="00336B78" w:rsidRDefault="00ED5E93">
                              <w:pPr>
                                <w:spacing w:before="17"/>
                                <w:ind w:left="9"/>
                                <w:rPr>
                                  <w:sz w:val="15"/>
                                </w:rPr>
                              </w:pPr>
                              <w:r>
                                <w:rPr>
                                  <w:i/>
                                  <w:w w:val="105"/>
                                  <w:sz w:val="15"/>
                                </w:rPr>
                                <w:t xml:space="preserve">K   </w:t>
                              </w:r>
                              <w:r>
                                <w:rPr>
                                  <w:w w:val="105"/>
                                  <w:sz w:val="15"/>
                                </w:rPr>
                                <w:t xml:space="preserve">1  </w:t>
                              </w:r>
                              <w:r>
                                <w:rPr>
                                  <w:i/>
                                  <w:w w:val="105"/>
                                  <w:sz w:val="15"/>
                                </w:rPr>
                                <w:t>L</w:t>
                              </w:r>
                              <w:r>
                                <w:rPr>
                                  <w:i/>
                                  <w:spacing w:val="19"/>
                                  <w:w w:val="105"/>
                                  <w:sz w:val="15"/>
                                </w:rPr>
                                <w:t xml:space="preserve"> </w:t>
                              </w:r>
                              <w:r>
                                <w:rPr>
                                  <w:w w:val="105"/>
                                  <w:sz w:val="15"/>
                                </w:rPr>
                                <w:t>1</w:t>
                              </w:r>
                            </w:p>
                            <w:p w:rsidR="00336B78" w:rsidRDefault="00336B78">
                              <w:pPr>
                                <w:rPr>
                                  <w:sz w:val="16"/>
                                </w:rPr>
                              </w:pPr>
                            </w:p>
                            <w:p w:rsidR="00336B78" w:rsidRDefault="00336B78">
                              <w:pPr>
                                <w:rPr>
                                  <w:sz w:val="15"/>
                                </w:rPr>
                              </w:pPr>
                            </w:p>
                            <w:p w:rsidR="00336B78" w:rsidRDefault="00ED5E93">
                              <w:pPr>
                                <w:ind w:left="14"/>
                                <w:rPr>
                                  <w:sz w:val="15"/>
                                </w:rPr>
                              </w:pPr>
                              <w:r>
                                <w:rPr>
                                  <w:i/>
                                  <w:w w:val="105"/>
                                  <w:sz w:val="15"/>
                                </w:rPr>
                                <w:t xml:space="preserve">k   </w:t>
                              </w:r>
                              <w:r>
                                <w:rPr>
                                  <w:w w:val="105"/>
                                  <w:sz w:val="15"/>
                                </w:rPr>
                                <w:t xml:space="preserve">0  </w:t>
                              </w:r>
                              <w:r>
                                <w:rPr>
                                  <w:i/>
                                  <w:w w:val="105"/>
                                  <w:sz w:val="15"/>
                                </w:rPr>
                                <w:t xml:space="preserve">l </w:t>
                              </w:r>
                              <w:r>
                                <w:rPr>
                                  <w:i/>
                                  <w:spacing w:val="32"/>
                                  <w:w w:val="105"/>
                                  <w:sz w:val="15"/>
                                </w:rPr>
                                <w:t xml:space="preserve"> </w:t>
                              </w:r>
                              <w:r>
                                <w:rPr>
                                  <w:w w:val="105"/>
                                  <w:sz w:val="15"/>
                                </w:rPr>
                                <w:t>0</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518" o:spid="_x0000_s1026" o:spt="203" style="position:absolute;left:0pt;margin-left:187.05pt;margin-top:52.15pt;height:36.05pt;width:41.5pt;mso-position-horizontal-relative:page;z-index:251668480;mso-width-relative:page;mso-height-relative:page;" coordorigin="3742,1043" coordsize="830,721" o:gfxdata="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s+YB9zQAAAK0CAAAZAAAAZHJzL19yZWxzL2Uy&#10;b0RvYy54bWwucmVsc72SwWrDMAyG74O+g9F9cZKWMUadXkah19E9gLAVxzSWje2V9e1nKIMVSnfL&#10;URL/938HbXfffhZnStkFVtA1LQhiHYxjq+DzuH9+BZELssE5MCm4UIbdsHraftCMpYby5GIWlcJZ&#10;wVRKfJMy64k85iZE4noZQ/JY6pisjKhPaEn2bfsi018GDDdMcTAK0sFsQBwvsTb/zw7j6DS9B/3l&#10;icudCul87a5ATJaKAk/G4XW5aSJbkPcd1ss4rB859Ms49I8cumUcul8HefNkww9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">
                <o:lock v:ext="edit" aspectratio="f"/>
                <v:shape id="Picture 519" o:spid="_x0000_s1026" o:spt="75" type="#_x0000_t75" style="position:absolute;left:3741;top:1131;height:495;width:585;" filled="f" o:preferrelative="t" stroked="f" coordsize="21600,21600" o:gfxdata="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nb3bsAAADb&#10;AAAADwAAAAAAAAABACAAAAAiAAAAZHJzL2Rvd25yZXYueG1sUEsBAhQAFAAAAAgAh07iQDMvBZ47&#10;AAAAOQAAABAAAAAAAAAAAQAgAAAACgEAAGRycy9zaGFwZXhtbC54bWxQSwUGAAAAAAYABgBbAQAA&#10;tAMAAAAA&#10;">
                  <v:fill on="f" focussize="0,0"/>
                  <v:stroke on="f"/>
                  <v:imagedata r:id="rId18" o:title=""/>
                  <o:lock v:ext="edit" aspectratio="t"/>
                </v:shape>
                <v:shape id="Picture 520" o:spid="_x0000_s1026" o:spt="75" type="#_x0000_t75" style="position:absolute;left:4072;top:1131;height:495;width:499;" filled="f" o:preferrelative="t" stroked="f" coordsize="21600,21600" o:gfxdata="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RZ/L4A&#10;AADcAAAADwAAAAAAAAABACAAAAAiAAAAZHJzL2Rvd25yZXYueG1sUEsBAhQAFAAAAAgAh07iQDMv&#10;BZ47AAAAOQAAABAAAAAAAAAAAQAgAAAADQEAAGRycy9zaGFwZXhtbC54bWxQSwUGAAAAAAYABgBb&#10;AQAAtwMAAAAA&#10;">
                  <v:fill on="f" focussize="0,0"/>
                  <v:stroke on="f"/>
                  <v:imagedata r:id="rId19" o:title=""/>
                  <o:lock v:ext="edit" aspectratio="t"/>
                </v:shape>
                <v:shape id="Picture 521" o:spid="_x0000_s1026" o:spt="75" type="#_x0000_t75" style="position:absolute;left:3885;top:1043;height:192;width:163;" filled="f" o:preferrelative="t" stroked="f" coordsize="21600,21600" o:gfxdata="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NItbsAAADc&#10;AAAADwAAAAAAAAABACAAAAAiAAAAZHJzL2Rvd25yZXYueG1sUEsBAhQAFAAAAAgAh07iQDMvBZ47&#10;AAAAOQAAABAAAAAAAAAAAQAgAAAACgEAAGRycy9zaGFwZXhtbC54bWxQSwUGAAAAAAYABgBbAQAA&#10;tAMAAAAA&#10;">
                  <v:fill on="f" focussize="0,0"/>
                  <v:stroke on="f"/>
                  <v:imagedata r:id="rId20" o:title=""/>
                  <o:lock v:ext="edit" aspectratio="t"/>
                </v:shape>
                <v:shape id="Picture 522" o:spid="_x0000_s1026" o:spt="75" type="#_x0000_t75" style="position:absolute;left:3849;top:1572;height:192;width:163;" filled="f" o:preferrelative="t" stroked="f" coordsize="21600,21600" o:gfxdata="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hFwgS5AAAA3AAA&#10;AA8AAAAAAAAAAQAgAAAAIgAAAGRycy9kb3ducmV2LnhtbFBLAQIUABQAAAAIAIdO4kAzLwWeOwAA&#10;ADkAAAAQAAAAAAAAAAEAIAAAAAgBAABkcnMvc2hhcGV4bWwueG1sUEsFBgAAAAAGAAYAWwEAALID&#10;AAAAAA==&#10;">
                  <v:fill on="f" focussize="0,0"/>
                  <v:stroke on="f"/>
                  <v:imagedata r:id="rId21" o:title=""/>
                  <o:lock v:ext="edit" aspectratio="t"/>
                </v:shape>
                <v:shape id="Picture 523" o:spid="_x0000_s1026" o:spt="75" type="#_x0000_t75" style="position:absolute;left:4199;top:1043;height:192;width:163;" filled="f" o:preferrelative="t" stroked="f" coordsize="21600,21600" o:gfxdata="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q0MG8AAAA&#10;3AAAAA8AAAAAAAAAAQAgAAAAIgAAAGRycy9kb3ducmV2LnhtbFBLAQIUABQAAAAIAIdO4kAzLwWe&#10;OwAAADkAAAAQAAAAAAAAAAEAIAAAAAsBAABkcnMvc2hhcGV4bWwueG1sUEsFBgAAAAAGAAYAWwEA&#10;ALUDAAAAAA==&#10;">
                  <v:fill on="f" focussize="0,0"/>
                  <v:stroke on="f"/>
                  <v:imagedata r:id="rId20" o:title=""/>
                  <o:lock v:ext="edit" aspectratio="t"/>
                </v:shape>
                <v:shape id="Picture 524" o:spid="_x0000_s1026" o:spt="75" type="#_x0000_t75" style="position:absolute;left:4162;top:1572;height:192;width:163;" filled="f" o:preferrelative="t" stroked="f" coordsize="21600,21600" o:gfxdata="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b+ei5AAAA3AAA&#10;AA8AAAAAAAAAAQAgAAAAIgAAAGRycy9kb3ducmV2LnhtbFBLAQIUABQAAAAIAIdO4kAzLwWeOwAA&#10;ADkAAAAQAAAAAAAAAAEAIAAAAAgBAABkcnMvc2hhcGV4bWwueG1sUEsFBgAAAAAGAAYAWwEAALID&#10;AAAAAA==&#10;">
                  <v:fill on="f" focussize="0,0"/>
                  <v:stroke on="f"/>
                  <v:imagedata r:id="rId21" o:title=""/>
                  <o:lock v:ext="edit" aspectratio="t"/>
                </v:shape>
                <v:shape id="Text Box 525" o:spid="_x0000_s1026" o:spt="202" type="#_x0000_t202" style="position:absolute;left:3741;top:1043;height:721;width:830;"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7"/>
                          <w:ind w:left="9" w:right="0" w:firstLine="0"/>
                          <w:jc w:val="left"/>
                          <w:rPr>
                            <w:sz w:val="15"/>
                          </w:rPr>
                        </w:pPr>
                        <w:r>
                          <w:rPr>
                            <w:i/>
                            <w:w w:val="105"/>
                            <w:sz w:val="15"/>
                          </w:rPr>
                          <w:t xml:space="preserve">K   </w:t>
                        </w:r>
                        <w:r>
                          <w:rPr>
                            <w:w w:val="105"/>
                            <w:sz w:val="15"/>
                          </w:rPr>
                          <w:t xml:space="preserve">1  </w:t>
                        </w:r>
                        <w:r>
                          <w:rPr>
                            <w:i/>
                            <w:w w:val="105"/>
                            <w:sz w:val="15"/>
                          </w:rPr>
                          <w:t>L</w:t>
                        </w:r>
                        <w:r>
                          <w:rPr>
                            <w:i/>
                            <w:spacing w:val="19"/>
                            <w:w w:val="105"/>
                            <w:sz w:val="15"/>
                          </w:rPr>
                          <w:t xml:space="preserve"> </w:t>
                        </w:r>
                        <w:r>
                          <w:rPr>
                            <w:w w:val="105"/>
                            <w:sz w:val="15"/>
                          </w:rPr>
                          <w:t>1</w:t>
                        </w:r>
                      </w:p>
                      <w:p>
                        <w:pPr>
                          <w:spacing w:before="0" w:line="240" w:lineRule="auto"/>
                          <w:rPr>
                            <w:sz w:val="16"/>
                          </w:rPr>
                        </w:pPr>
                      </w:p>
                      <w:p>
                        <w:pPr>
                          <w:spacing w:before="0" w:line="240" w:lineRule="auto"/>
                          <w:rPr>
                            <w:sz w:val="15"/>
                          </w:rPr>
                        </w:pPr>
                      </w:p>
                      <w:p>
                        <w:pPr>
                          <w:spacing w:before="0"/>
                          <w:ind w:left="14" w:right="0" w:firstLine="0"/>
                          <w:jc w:val="left"/>
                          <w:rPr>
                            <w:sz w:val="15"/>
                          </w:rPr>
                        </w:pPr>
                        <w:r>
                          <w:rPr>
                            <w:i/>
                            <w:w w:val="105"/>
                            <w:sz w:val="15"/>
                          </w:rPr>
                          <w:t xml:space="preserve">k   </w:t>
                        </w:r>
                        <w:r>
                          <w:rPr>
                            <w:w w:val="105"/>
                            <w:sz w:val="15"/>
                          </w:rPr>
                          <w:t xml:space="preserve">0  </w:t>
                        </w:r>
                        <w:r>
                          <w:rPr>
                            <w:i/>
                            <w:w w:val="105"/>
                            <w:sz w:val="15"/>
                          </w:rPr>
                          <w:t xml:space="preserve">l </w:t>
                        </w:r>
                        <w:r>
                          <w:rPr>
                            <w:i/>
                            <w:spacing w:val="32"/>
                            <w:w w:val="105"/>
                            <w:sz w:val="15"/>
                          </w:rPr>
                          <w:t xml:space="preserve"> </w:t>
                        </w:r>
                        <w:r>
                          <w:rPr>
                            <w:w w:val="105"/>
                            <w:sz w:val="15"/>
                          </w:rPr>
                          <w:t>0</w:t>
                        </w:r>
                      </w:p>
                    </w:txbxContent>
                  </v:textbox>
                </v:shape>
              </v:group>
            </w:pict>
          </mc:Fallback>
        </mc:AlternateContent>
      </w:r>
      <w:r>
        <w:rPr>
          <w:noProof/>
          <w:lang w:val="en-US"/>
        </w:rPr>
        <w:drawing>
          <wp:anchor distT="0" distB="0" distL="0" distR="0" simplePos="0" relativeHeight="251649024" behindDoc="1" locked="0" layoutInCell="1" allowOverlap="1">
            <wp:simplePos x="0" y="0"/>
            <wp:positionH relativeFrom="page">
              <wp:posOffset>3520440</wp:posOffset>
            </wp:positionH>
            <wp:positionV relativeFrom="paragraph">
              <wp:posOffset>854710</wp:posOffset>
            </wp:positionV>
            <wp:extent cx="100330" cy="126365"/>
            <wp:effectExtent l="0" t="0" r="0" b="0"/>
            <wp:wrapNone/>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9.png"/>
                    <pic:cNvPicPr>
                      <a:picLocks noChangeAspect="1"/>
                    </pic:cNvPicPr>
                  </pic:nvPicPr>
                  <pic:blipFill>
                    <a:blip r:embed="rId22" cstate="print"/>
                    <a:stretch>
                      <a:fillRect/>
                    </a:stretch>
                  </pic:blipFill>
                  <pic:spPr>
                    <a:xfrm>
                      <a:off x="0" y="0"/>
                      <a:ext cx="100504" cy="126361"/>
                    </a:xfrm>
                    <a:prstGeom prst="rect">
                      <a:avLst/>
                    </a:prstGeom>
                  </pic:spPr>
                </pic:pic>
              </a:graphicData>
            </a:graphic>
          </wp:anchor>
        </w:drawing>
      </w:r>
      <w:r>
        <w:t>Giả sử ta có ảnh I(x,y), một mẫu T(k,l), khi đó ảnh I nhân chập với mẫu T được định nghĩa như sau:</w:t>
      </w:r>
    </w:p>
    <w:p w:rsidR="00336B78" w:rsidRDefault="00336B78">
      <w:pPr>
        <w:pStyle w:val="BodyText"/>
        <w:spacing w:before="2"/>
        <w:rPr>
          <w:sz w:val="24"/>
        </w:rPr>
      </w:pPr>
    </w:p>
    <w:p w:rsidR="00336B78" w:rsidRDefault="00336B78">
      <w:pPr>
        <w:rPr>
          <w:sz w:val="24"/>
        </w:rPr>
        <w:sectPr w:rsidR="00336B78">
          <w:pgSz w:w="11910" w:h="16850"/>
          <w:pgMar w:top="960" w:right="980" w:bottom="980" w:left="1560" w:header="725" w:footer="796" w:gutter="0"/>
          <w:cols w:space="720"/>
        </w:sectPr>
      </w:pPr>
    </w:p>
    <w:p w:rsidR="00336B78" w:rsidRDefault="00ED5E93">
      <w:pPr>
        <w:pStyle w:val="BodyText"/>
        <w:tabs>
          <w:tab w:val="left" w:pos="1706"/>
        </w:tabs>
        <w:spacing w:before="88"/>
        <w:ind w:left="861"/>
      </w:pPr>
      <w:r>
        <w:rPr>
          <w:noProof/>
          <w:lang w:val="en-US"/>
        </w:rPr>
        <w:lastRenderedPageBreak/>
        <w:drawing>
          <wp:anchor distT="0" distB="0" distL="0" distR="0" simplePos="0" relativeHeight="251648000" behindDoc="1" locked="0" layoutInCell="1" allowOverlap="1">
            <wp:simplePos x="0" y="0"/>
            <wp:positionH relativeFrom="page">
              <wp:posOffset>1930400</wp:posOffset>
            </wp:positionH>
            <wp:positionV relativeFrom="paragraph">
              <wp:posOffset>70485</wp:posOffset>
            </wp:positionV>
            <wp:extent cx="144145" cy="174625"/>
            <wp:effectExtent l="0" t="0" r="0" b="0"/>
            <wp:wrapNone/>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png"/>
                    <pic:cNvPicPr>
                      <a:picLocks noChangeAspect="1"/>
                    </pic:cNvPicPr>
                  </pic:nvPicPr>
                  <pic:blipFill>
                    <a:blip r:embed="rId23" cstate="print"/>
                    <a:stretch>
                      <a:fillRect/>
                    </a:stretch>
                  </pic:blipFill>
                  <pic:spPr>
                    <a:xfrm>
                      <a:off x="0" y="0"/>
                      <a:ext cx="144173" cy="174839"/>
                    </a:xfrm>
                    <a:prstGeom prst="rect">
                      <a:avLst/>
                    </a:prstGeom>
                  </pic:spPr>
                </pic:pic>
              </a:graphicData>
            </a:graphic>
          </wp:anchor>
        </w:drawing>
      </w:r>
      <w:r>
        <w:t>I(x,y)</w:t>
      </w:r>
      <w:r>
        <w:tab/>
        <w:t>T</w:t>
      </w:r>
      <w:r>
        <w:rPr>
          <w:spacing w:val="-2"/>
        </w:rPr>
        <w:t xml:space="preserve"> </w:t>
      </w:r>
      <w:r>
        <w:rPr>
          <w:spacing w:val="-19"/>
        </w:rPr>
        <w:t>=</w:t>
      </w:r>
    </w:p>
    <w:p w:rsidR="00336B78" w:rsidRDefault="00ED5E93">
      <w:pPr>
        <w:tabs>
          <w:tab w:val="left" w:pos="2059"/>
        </w:tabs>
        <w:spacing w:before="89"/>
        <w:ind w:left="861"/>
        <w:rPr>
          <w:sz w:val="17"/>
        </w:rPr>
      </w:pPr>
      <w:r>
        <w:br w:type="column"/>
      </w:r>
      <w:r>
        <w:rPr>
          <w:position w:val="4"/>
          <w:sz w:val="26"/>
        </w:rPr>
        <w:lastRenderedPageBreak/>
        <w:t>I</w:t>
      </w:r>
      <w:r>
        <w:rPr>
          <w:sz w:val="17"/>
        </w:rPr>
        <w:t>( x+k, y+l)</w:t>
      </w:r>
      <w:r>
        <w:rPr>
          <w:sz w:val="17"/>
        </w:rPr>
        <w:tab/>
      </w:r>
      <w:r>
        <w:rPr>
          <w:position w:val="4"/>
          <w:sz w:val="26"/>
        </w:rPr>
        <w:t>T</w:t>
      </w:r>
      <w:r>
        <w:rPr>
          <w:sz w:val="17"/>
        </w:rPr>
        <w:t>(k,l)</w:t>
      </w:r>
    </w:p>
    <w:p w:rsidR="00336B78" w:rsidRDefault="00336B78">
      <w:pPr>
        <w:rPr>
          <w:sz w:val="17"/>
        </w:rPr>
        <w:sectPr w:rsidR="00336B78">
          <w:type w:val="continuous"/>
          <w:pgSz w:w="11910" w:h="16850"/>
          <w:pgMar w:top="1240" w:right="980" w:bottom="280" w:left="1560" w:header="720" w:footer="720" w:gutter="0"/>
          <w:cols w:num="2" w:space="720" w:equalWidth="0">
            <w:col w:w="2077" w:space="72"/>
            <w:col w:w="7221"/>
          </w:cols>
        </w:sectPr>
      </w:pPr>
    </w:p>
    <w:p w:rsidR="00336B78" w:rsidRDefault="00336B78">
      <w:pPr>
        <w:pStyle w:val="BodyText"/>
        <w:rPr>
          <w:sz w:val="20"/>
        </w:rPr>
      </w:pPr>
    </w:p>
    <w:p w:rsidR="00336B78" w:rsidRDefault="00ED5E93">
      <w:pPr>
        <w:pStyle w:val="Heading4"/>
        <w:numPr>
          <w:ilvl w:val="1"/>
          <w:numId w:val="7"/>
        </w:numPr>
        <w:tabs>
          <w:tab w:val="left" w:pos="717"/>
          <w:tab w:val="left" w:pos="718"/>
        </w:tabs>
        <w:spacing w:before="240"/>
      </w:pPr>
      <w:bookmarkStart w:id="18" w:name="_TOC_250027"/>
      <w:r>
        <w:t xml:space="preserve">Một số </w:t>
      </w:r>
      <w:r>
        <w:rPr>
          <w:spacing w:val="-3"/>
        </w:rPr>
        <w:t xml:space="preserve">kỹ </w:t>
      </w:r>
      <w:r>
        <w:t>thuật lọc</w:t>
      </w:r>
      <w:r>
        <w:rPr>
          <w:spacing w:val="1"/>
        </w:rPr>
        <w:t xml:space="preserve"> </w:t>
      </w:r>
      <w:bookmarkEnd w:id="18"/>
      <w:r>
        <w:t>nhiễu</w:t>
      </w:r>
    </w:p>
    <w:p w:rsidR="00336B78" w:rsidRDefault="00336B78">
      <w:pPr>
        <w:pStyle w:val="BodyText"/>
        <w:spacing w:before="4"/>
        <w:rPr>
          <w:b/>
          <w:sz w:val="24"/>
        </w:rPr>
      </w:pPr>
    </w:p>
    <w:p w:rsidR="00336B78" w:rsidRDefault="00ED5E93">
      <w:pPr>
        <w:pStyle w:val="Heading4"/>
        <w:numPr>
          <w:ilvl w:val="2"/>
          <w:numId w:val="7"/>
        </w:numPr>
        <w:tabs>
          <w:tab w:val="left" w:pos="862"/>
        </w:tabs>
      </w:pPr>
      <w:bookmarkStart w:id="19" w:name="_TOC_250026"/>
      <w:bookmarkEnd w:id="19"/>
      <w:r>
        <w:t xml:space="preserve">Kỹ thuật </w:t>
      </w:r>
      <w:r>
        <w:t>lọc trung bình</w:t>
      </w:r>
    </w:p>
    <w:p w:rsidR="00336B78" w:rsidRDefault="00336B78">
      <w:pPr>
        <w:pStyle w:val="BodyText"/>
        <w:spacing w:before="2"/>
        <w:rPr>
          <w:b/>
          <w:sz w:val="24"/>
        </w:rPr>
      </w:pPr>
    </w:p>
    <w:p w:rsidR="00336B78" w:rsidRDefault="00ED5E93">
      <w:pPr>
        <w:pStyle w:val="BodyText"/>
        <w:spacing w:line="360" w:lineRule="auto"/>
        <w:ind w:left="142" w:right="153" w:firstLine="719"/>
        <w:jc w:val="both"/>
      </w:pPr>
      <w:r>
        <w:t>Với lọc trung bình, mỗi điểm ảnh được thay thế bằng trung bình trọng số của các điểm lân cận.</w:t>
      </w:r>
    </w:p>
    <w:p w:rsidR="00336B78" w:rsidRDefault="00ED5E93">
      <w:pPr>
        <w:pStyle w:val="BodyText"/>
        <w:spacing w:before="119" w:line="360" w:lineRule="auto"/>
        <w:ind w:left="142" w:right="153" w:firstLine="719"/>
        <w:jc w:val="both"/>
      </w:pPr>
      <w:r>
        <w:t xml:space="preserve">Tư tưởng của thuật toán lọc trung bình: ta sử dụng một cửa sổ lọc (ma trận 3x3) quét qua lần lượt từng điểm ảnh của ảnh đầu vào input. Tại vị trí </w:t>
      </w:r>
      <w:r>
        <w:t>mỗi điểm ảnh lấy giá trị của các điểm ảnh tương ứng trong vùng 3x3 của ảnh gốc "lấp" vào ma trận lọc. Giá trị điểm ảnh của ảnh đầu ra là giá trị trung bình của tất cả các điểm ảnh trong cửa sổ lọc. Việc tính toán này khá đơn giản với hai bước gồm tính tổng</w:t>
      </w:r>
      <w:r>
        <w:t xml:space="preserve"> các thành phần trong cửa sổ lọc và sau đó chia tổng này cho số các phần tử của cửa sổ lọc.</w:t>
      </w:r>
    </w:p>
    <w:p w:rsidR="00336B78" w:rsidRDefault="00336B78">
      <w:pPr>
        <w:spacing w:line="360" w:lineRule="auto"/>
        <w:jc w:val="both"/>
        <w:sectPr w:rsidR="00336B78">
          <w:type w:val="continuous"/>
          <w:pgSz w:w="11910" w:h="16850"/>
          <w:pgMar w:top="1240" w:right="980" w:bottom="280" w:left="1560" w:header="720" w:footer="720" w:gutter="0"/>
          <w:cols w:space="720"/>
        </w:sectPr>
      </w:pPr>
    </w:p>
    <w:p w:rsidR="00336B78" w:rsidRDefault="00336B78">
      <w:pPr>
        <w:pStyle w:val="BodyText"/>
        <w:spacing w:before="11"/>
        <w:rPr>
          <w:sz w:val="8"/>
        </w:rPr>
      </w:pPr>
    </w:p>
    <w:p w:rsidR="00336B78" w:rsidRDefault="00ED5E93">
      <w:pPr>
        <w:pStyle w:val="BodyText"/>
        <w:spacing w:before="88"/>
        <w:ind w:left="861"/>
      </w:pPr>
      <w:r>
        <w:t>Thuật toán:</w:t>
      </w:r>
    </w:p>
    <w:p w:rsidR="00336B78" w:rsidRDefault="00336B78">
      <w:pPr>
        <w:pStyle w:val="BodyText"/>
        <w:spacing w:before="6"/>
        <w:rPr>
          <w:sz w:val="23"/>
        </w:rPr>
      </w:pPr>
    </w:p>
    <w:p w:rsidR="00336B78" w:rsidRDefault="00ED5E93">
      <w:pPr>
        <w:pStyle w:val="BodyText"/>
        <w:tabs>
          <w:tab w:val="left" w:pos="2285"/>
        </w:tabs>
        <w:spacing w:line="460" w:lineRule="auto"/>
        <w:ind w:left="821" w:right="4342"/>
      </w:pPr>
      <w:r>
        <w:rPr>
          <w:noProof/>
          <w:lang w:val="en-US"/>
        </w:rPr>
        <w:drawing>
          <wp:anchor distT="0" distB="0" distL="0" distR="0" simplePos="0" relativeHeight="251564032" behindDoc="0" locked="0" layoutInCell="1" allowOverlap="1">
            <wp:simplePos x="0" y="0"/>
            <wp:positionH relativeFrom="page">
              <wp:posOffset>1332230</wp:posOffset>
            </wp:positionH>
            <wp:positionV relativeFrom="paragraph">
              <wp:posOffset>51435</wp:posOffset>
            </wp:positionV>
            <wp:extent cx="113030" cy="125095"/>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rPr>
          <w:noProof/>
          <w:lang w:val="en-US"/>
        </w:rPr>
        <w:drawing>
          <wp:anchor distT="0" distB="0" distL="0" distR="0" simplePos="0" relativeHeight="251565056" behindDoc="0" locked="0" layoutInCell="1" allowOverlap="1">
            <wp:simplePos x="0" y="0"/>
            <wp:positionH relativeFrom="page">
              <wp:posOffset>1332230</wp:posOffset>
            </wp:positionH>
            <wp:positionV relativeFrom="paragraph">
              <wp:posOffset>415925</wp:posOffset>
            </wp:positionV>
            <wp:extent cx="113030" cy="125095"/>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rPr>
          <w:noProof/>
          <w:lang w:val="en-US"/>
        </w:rPr>
        <w:drawing>
          <wp:anchor distT="0" distB="0" distL="0" distR="0" simplePos="0" relativeHeight="251650048" behindDoc="1" locked="0" layoutInCell="1" allowOverlap="1">
            <wp:simplePos x="0" y="0"/>
            <wp:positionH relativeFrom="page">
              <wp:posOffset>2298065</wp:posOffset>
            </wp:positionH>
            <wp:positionV relativeFrom="paragraph">
              <wp:posOffset>379730</wp:posOffset>
            </wp:positionV>
            <wp:extent cx="144145" cy="174625"/>
            <wp:effectExtent l="0" t="0" r="0" b="0"/>
            <wp:wrapNone/>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0.png"/>
                    <pic:cNvPicPr>
                      <a:picLocks noChangeAspect="1"/>
                    </pic:cNvPicPr>
                  </pic:nvPicPr>
                  <pic:blipFill>
                    <a:blip r:embed="rId23" cstate="print"/>
                    <a:stretch>
                      <a:fillRect/>
                    </a:stretch>
                  </pic:blipFill>
                  <pic:spPr>
                    <a:xfrm>
                      <a:off x="0" y="0"/>
                      <a:ext cx="144173" cy="174839"/>
                    </a:xfrm>
                    <a:prstGeom prst="rect">
                      <a:avLst/>
                    </a:prstGeom>
                  </pic:spPr>
                </pic:pic>
              </a:graphicData>
            </a:graphic>
          </wp:anchor>
        </w:drawing>
      </w:r>
      <w:r>
        <w:t>Ảnh đầu vào là I(x,y), T là ma trận mẫu. Tính</w:t>
      </w:r>
      <w:r>
        <w:rPr>
          <w:spacing w:val="-3"/>
        </w:rPr>
        <w:t xml:space="preserve"> </w:t>
      </w:r>
      <w:r>
        <w:t>I(x,y)</w:t>
      </w:r>
      <w:r>
        <w:tab/>
        <w:t>T</w:t>
      </w:r>
    </w:p>
    <w:p w:rsidR="00336B78" w:rsidRDefault="00336B78">
      <w:pPr>
        <w:spacing w:line="460" w:lineRule="auto"/>
        <w:sectPr w:rsidR="00336B78">
          <w:pgSz w:w="11910" w:h="16850"/>
          <w:pgMar w:top="960" w:right="980" w:bottom="980" w:left="1560" w:header="725" w:footer="796" w:gutter="0"/>
          <w:cols w:space="720"/>
        </w:sectPr>
      </w:pPr>
    </w:p>
    <w:p w:rsidR="00336B78" w:rsidRDefault="00336B78">
      <w:pPr>
        <w:pStyle w:val="BodyText"/>
        <w:spacing w:before="10"/>
        <w:rPr>
          <w:sz w:val="27"/>
        </w:rPr>
      </w:pPr>
    </w:p>
    <w:p w:rsidR="00336B78" w:rsidRDefault="00ED5E93">
      <w:pPr>
        <w:pStyle w:val="BodyText"/>
        <w:ind w:left="821"/>
      </w:pPr>
      <w:r>
        <w:rPr>
          <w:noProof/>
          <w:lang w:val="en-US"/>
        </w:rPr>
        <w:drawing>
          <wp:anchor distT="0" distB="0" distL="0" distR="0" simplePos="0" relativeHeight="251566080" behindDoc="0" locked="0" layoutInCell="1" allowOverlap="1">
            <wp:simplePos x="0" y="0"/>
            <wp:positionH relativeFrom="page">
              <wp:posOffset>1332230</wp:posOffset>
            </wp:positionH>
            <wp:positionV relativeFrom="paragraph">
              <wp:posOffset>51435</wp:posOffset>
            </wp:positionV>
            <wp:extent cx="113030" cy="125095"/>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rPr>
          <w:w w:val="95"/>
        </w:rPr>
        <w:t>Tính</w:t>
      </w:r>
    </w:p>
    <w:p w:rsidR="00336B78" w:rsidRDefault="00ED5E93">
      <w:pPr>
        <w:pStyle w:val="BodyText"/>
        <w:spacing w:after="40"/>
        <w:rPr>
          <w:sz w:val="16"/>
        </w:rPr>
      </w:pPr>
      <w:r>
        <w:br w:type="column"/>
      </w:r>
    </w:p>
    <w:p w:rsidR="00336B78" w:rsidRDefault="00ED5E93">
      <w:pPr>
        <w:pStyle w:val="BodyText"/>
        <w:spacing w:line="20" w:lineRule="exact"/>
        <w:ind w:left="73"/>
        <w:rPr>
          <w:sz w:val="2"/>
        </w:rPr>
      </w:pPr>
      <w:r>
        <w:rPr>
          <w:noProof/>
          <w:sz w:val="2"/>
          <w:lang w:val="en-US"/>
        </w:rPr>
        <mc:AlternateContent>
          <mc:Choice Requires="wpg">
            <w:drawing>
              <wp:inline distT="0" distB="0" distL="114300" distR="114300">
                <wp:extent cx="83185" cy="8890"/>
                <wp:effectExtent l="0" t="0" r="0" b="0"/>
                <wp:docPr id="3" name="Group 526"/>
                <wp:cNvGraphicFramePr/>
                <a:graphic xmlns:a="http://schemas.openxmlformats.org/drawingml/2006/main">
                  <a:graphicData uri="http://schemas.microsoft.com/office/word/2010/wordprocessingGroup">
                    <wpg:wgp>
                      <wpg:cNvGrpSpPr/>
                      <wpg:grpSpPr>
                        <a:xfrm>
                          <a:off x="0" y="0"/>
                          <a:ext cx="83185" cy="8890"/>
                          <a:chOff x="0" y="0"/>
                          <a:chExt cx="131" cy="14"/>
                        </a:xfrm>
                      </wpg:grpSpPr>
                      <wps:wsp>
                        <wps:cNvPr id="9" name="Lines 527"/>
                        <wps:cNvCnPr/>
                        <wps:spPr>
                          <a:xfrm>
                            <a:off x="0" y="7"/>
                            <a:ext cx="131" cy="0"/>
                          </a:xfrm>
                          <a:prstGeom prst="line">
                            <a:avLst/>
                          </a:prstGeom>
                          <a:ln w="8474" cap="flat" cmpd="sng">
                            <a:solidFill>
                              <a:srgbClr val="000000"/>
                            </a:solidFill>
                            <a:prstDash val="solid"/>
                            <a:headEnd type="none" w="med" len="med"/>
                            <a:tailEnd type="none" w="med" len="med"/>
                          </a:ln>
                        </wps:spPr>
                        <wps:bodyPr/>
                      </wps:wsp>
                    </wpg:wgp>
                  </a:graphicData>
                </a:graphic>
              </wp:inline>
            </w:drawing>
          </mc:Choice>
          <mc:Fallback xmlns:wpsCustomData="http://www.wps.cn/officeDocument/2013/wpsCustomData" xmlns:w15="http://schemas.microsoft.com/office/word/2012/wordml">
            <w:pict>
              <v:group id="Group 526" o:spid="_x0000_s1026" o:spt="203" style="height:0.7pt;width:6.55pt;" coordsize="131,14" o:gfxdata="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bEJitIAAAACAQAADwAAAAAAAAABACAAAAAiAAAAZHJzL2Rvd25yZXYueG1s&#10;UEsBAhQAFAAAAAgAh07iQAC/PX83AgAA/AQAAA4AAAAAAAAAAQAgAAAAIQEAAGRycy9lMm9Eb2Mu&#10;eG1sUEsFBgAAAAAGAAYAWQEAAMoFAAAAAA==&#10;">
                <o:lock v:ext="edit" aspectratio="f"/>
                <v:line id="Lines 527" o:spid="_x0000_s1026" o:spt="20" style="position:absolute;left:0;top:7;height:0;width:131;" filled="f" stroked="t" coordsize="21600,21600" o:gfxdata="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wHddugAAANoA&#10;AAAPAAAAAAAAAAEAIAAAACIAAABkcnMvZG93bnJldi54bWxQSwECFAAUAAAACACHTuJAMy8FnjsA&#10;AAA5AAAAEAAAAAAAAAABACAAAAAJAQAAZHJzL3NoYXBleG1sLnhtbFBLBQYAAAAABgAGAFsBAACz&#10;AwAAAAA=&#10;">
                  <v:fill on="f" focussize="0,0"/>
                  <v:stroke weight="0.667244094488189pt" color="#000000" joinstyle="round"/>
                  <v:imagedata o:title=""/>
                  <o:lock v:ext="edit" aspectratio="f"/>
                </v:line>
                <w10:wrap type="none"/>
                <w10:anchorlock/>
              </v:group>
            </w:pict>
          </mc:Fallback>
        </mc:AlternateContent>
      </w:r>
    </w:p>
    <w:p w:rsidR="00336B78" w:rsidRDefault="00ED5E93">
      <w:pPr>
        <w:ind w:left="85"/>
        <w:rPr>
          <w:sz w:val="19"/>
        </w:rPr>
      </w:pPr>
      <w:r>
        <w:rPr>
          <w:i/>
          <w:position w:val="2"/>
          <w:sz w:val="33"/>
        </w:rPr>
        <w:t>I</w:t>
      </w:r>
      <w:r>
        <w:rPr>
          <w:i/>
          <w:spacing w:val="-42"/>
          <w:position w:val="2"/>
          <w:sz w:val="33"/>
        </w:rPr>
        <w:t xml:space="preserve"> </w:t>
      </w:r>
      <w:r>
        <w:rPr>
          <w:sz w:val="19"/>
        </w:rPr>
        <w:t>(</w:t>
      </w:r>
      <w:r>
        <w:rPr>
          <w:spacing w:val="-28"/>
          <w:sz w:val="19"/>
        </w:rPr>
        <w:t xml:space="preserve"> </w:t>
      </w:r>
      <w:r>
        <w:rPr>
          <w:i/>
          <w:spacing w:val="5"/>
          <w:sz w:val="19"/>
        </w:rPr>
        <w:t>x</w:t>
      </w:r>
      <w:r>
        <w:rPr>
          <w:spacing w:val="5"/>
          <w:sz w:val="19"/>
        </w:rPr>
        <w:t>,</w:t>
      </w:r>
      <w:r>
        <w:rPr>
          <w:spacing w:val="-31"/>
          <w:sz w:val="19"/>
        </w:rPr>
        <w:t xml:space="preserve"> </w:t>
      </w:r>
      <w:r>
        <w:rPr>
          <w:i/>
          <w:sz w:val="19"/>
        </w:rPr>
        <w:t>y</w:t>
      </w:r>
      <w:r>
        <w:rPr>
          <w:i/>
          <w:spacing w:val="-34"/>
          <w:sz w:val="19"/>
        </w:rPr>
        <w:t xml:space="preserve"> </w:t>
      </w:r>
      <w:r>
        <w:rPr>
          <w:spacing w:val="-17"/>
          <w:sz w:val="19"/>
        </w:rPr>
        <w:t>)</w:t>
      </w:r>
    </w:p>
    <w:p w:rsidR="00336B78" w:rsidRDefault="00ED5E93">
      <w:pPr>
        <w:spacing w:before="30" w:line="334" w:lineRule="exact"/>
        <w:ind w:left="378"/>
        <w:rPr>
          <w:sz w:val="17"/>
        </w:rPr>
      </w:pPr>
      <w:r>
        <w:br w:type="column"/>
      </w:r>
      <w:r>
        <w:rPr>
          <w:i/>
          <w:w w:val="115"/>
          <w:position w:val="7"/>
          <w:sz w:val="29"/>
        </w:rPr>
        <w:lastRenderedPageBreak/>
        <w:t>I</w:t>
      </w:r>
      <w:r>
        <w:rPr>
          <w:w w:val="115"/>
          <w:sz w:val="17"/>
        </w:rPr>
        <w:t xml:space="preserve">( </w:t>
      </w:r>
      <w:r>
        <w:rPr>
          <w:i/>
          <w:w w:val="115"/>
          <w:sz w:val="17"/>
        </w:rPr>
        <w:t>x</w:t>
      </w:r>
      <w:r>
        <w:rPr>
          <w:w w:val="115"/>
          <w:sz w:val="17"/>
        </w:rPr>
        <w:t xml:space="preserve">, </w:t>
      </w:r>
      <w:r>
        <w:rPr>
          <w:i/>
          <w:w w:val="115"/>
          <w:sz w:val="17"/>
        </w:rPr>
        <w:t>y</w:t>
      </w:r>
      <w:r>
        <w:rPr>
          <w:w w:val="115"/>
          <w:sz w:val="17"/>
        </w:rPr>
        <w:t>)</w:t>
      </w:r>
    </w:p>
    <w:p w:rsidR="00336B78" w:rsidRDefault="00ED5E93">
      <w:pPr>
        <w:tabs>
          <w:tab w:val="left" w:pos="788"/>
        </w:tabs>
        <w:spacing w:line="175" w:lineRule="auto"/>
        <w:ind w:left="80"/>
        <w:rPr>
          <w:i/>
          <w:sz w:val="29"/>
        </w:rPr>
      </w:pPr>
      <w:r>
        <w:rPr>
          <w:noProof/>
          <w:lang w:val="en-US"/>
        </w:rPr>
        <mc:AlternateContent>
          <mc:Choice Requires="wps">
            <w:drawing>
              <wp:anchor distT="0" distB="0" distL="114300" distR="114300" simplePos="0" relativeHeight="251651072" behindDoc="1" locked="0" layoutInCell="1" allowOverlap="1">
                <wp:simplePos x="0" y="0"/>
                <wp:positionH relativeFrom="page">
                  <wp:posOffset>2499360</wp:posOffset>
                </wp:positionH>
                <wp:positionV relativeFrom="paragraph">
                  <wp:posOffset>63500</wp:posOffset>
                </wp:positionV>
                <wp:extent cx="755015" cy="0"/>
                <wp:effectExtent l="0" t="0" r="0" b="0"/>
                <wp:wrapNone/>
                <wp:docPr id="367" name="Lines 528"/>
                <wp:cNvGraphicFramePr/>
                <a:graphic xmlns:a="http://schemas.openxmlformats.org/drawingml/2006/main">
                  <a:graphicData uri="http://schemas.microsoft.com/office/word/2010/wordprocessingShape">
                    <wps:wsp>
                      <wps:cNvCnPr/>
                      <wps:spPr>
                        <a:xfrm>
                          <a:off x="0" y="0"/>
                          <a:ext cx="755015" cy="0"/>
                        </a:xfrm>
                        <a:prstGeom prst="line">
                          <a:avLst/>
                        </a:prstGeom>
                        <a:ln w="7683"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Lines 528" o:spid="_x0000_s1026" o:spt="20" style="position:absolute;left:0pt;margin-left:196.8pt;margin-top:5pt;height:0pt;width:59.45pt;mso-position-horizontal-relative:page;z-index:-251571200;mso-width-relative:page;mso-height-relative:page;" filled="f" stroked="t" coordsize="21600,21600" o:gfxdata="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kn5bYAAAACQEAAA8A&#10;AAAAAAAAAQAgAAAAIgAAAGRycy9kb3ducmV2LnhtbFBLAQIUABQAAAAIAIdO4kBag3ee3gEAAN0D&#10;AAAOAAAAAAAAAAEAIAAAACcBAABkcnMvZTJvRG9jLnhtbFBLBQYAAAAABgAGAFkBAAB3BQAAAAA=&#10;">
                <v:fill on="f" focussize="0,0"/>
                <v:stroke weight="0.60496062992126pt" color="#000000" joinstyle="round"/>
                <v:imagedata o:title=""/>
                <o:lock v:ext="edit" aspectratio="f"/>
              </v:line>
            </w:pict>
          </mc:Fallback>
        </mc:AlternateContent>
      </w:r>
      <w:r>
        <w:rPr>
          <w:noProof/>
          <w:lang w:val="en-US"/>
        </w:rPr>
        <mc:AlternateContent>
          <mc:Choice Requires="wpg">
            <w:drawing>
              <wp:anchor distT="0" distB="0" distL="114300" distR="114300" simplePos="0" relativeHeight="251652096" behindDoc="1" locked="0" layoutInCell="1" allowOverlap="1">
                <wp:simplePos x="0" y="0"/>
                <wp:positionH relativeFrom="page">
                  <wp:posOffset>2924810</wp:posOffset>
                </wp:positionH>
                <wp:positionV relativeFrom="paragraph">
                  <wp:posOffset>-216535</wp:posOffset>
                </wp:positionV>
                <wp:extent cx="314325" cy="227965"/>
                <wp:effectExtent l="0" t="0" r="0" b="635"/>
                <wp:wrapNone/>
                <wp:docPr id="370" name="Group 529"/>
                <wp:cNvGraphicFramePr/>
                <a:graphic xmlns:a="http://schemas.openxmlformats.org/drawingml/2006/main">
                  <a:graphicData uri="http://schemas.microsoft.com/office/word/2010/wordprocessingGroup">
                    <wpg:wgp>
                      <wpg:cNvGrpSpPr/>
                      <wpg:grpSpPr>
                        <a:xfrm>
                          <a:off x="0" y="0"/>
                          <a:ext cx="314325" cy="227965"/>
                          <a:chOff x="4606" y="-342"/>
                          <a:chExt cx="495" cy="359"/>
                        </a:xfrm>
                      </wpg:grpSpPr>
                      <pic:pic xmlns:pic="http://schemas.openxmlformats.org/drawingml/2006/picture">
                        <pic:nvPicPr>
                          <pic:cNvPr id="368" name="Picture 530"/>
                          <pic:cNvPicPr>
                            <a:picLocks noChangeAspect="1"/>
                          </pic:cNvPicPr>
                        </pic:nvPicPr>
                        <pic:blipFill>
                          <a:blip r:embed="rId24"/>
                          <a:stretch>
                            <a:fillRect/>
                          </a:stretch>
                        </pic:blipFill>
                        <pic:spPr>
                          <a:xfrm>
                            <a:off x="4606" y="-342"/>
                            <a:ext cx="495" cy="359"/>
                          </a:xfrm>
                          <a:prstGeom prst="rect">
                            <a:avLst/>
                          </a:prstGeom>
                          <a:noFill/>
                          <a:ln>
                            <a:noFill/>
                          </a:ln>
                        </pic:spPr>
                      </pic:pic>
                      <wps:wsp>
                        <wps:cNvPr id="369" name="Text Box 531"/>
                        <wps:cNvSpPr txBox="1"/>
                        <wps:spPr>
                          <a:xfrm>
                            <a:off x="4606" y="-342"/>
                            <a:ext cx="495" cy="359"/>
                          </a:xfrm>
                          <a:prstGeom prst="rect">
                            <a:avLst/>
                          </a:prstGeom>
                          <a:noFill/>
                          <a:ln>
                            <a:noFill/>
                          </a:ln>
                        </wps:spPr>
                        <wps:txbx>
                          <w:txbxContent>
                            <w:p w:rsidR="00336B78" w:rsidRDefault="00ED5E93">
                              <w:pPr>
                                <w:spacing w:before="23"/>
                                <w:ind w:left="286"/>
                                <w:rPr>
                                  <w:i/>
                                  <w:sz w:val="29"/>
                                </w:rPr>
                              </w:pPr>
                              <w:r>
                                <w:rPr>
                                  <w:i/>
                                  <w:w w:val="114"/>
                                  <w:sz w:val="29"/>
                                </w:rPr>
                                <w:t>T</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529" o:spid="_x0000_s1026" o:spt="203" style="position:absolute;left:0pt;margin-left:230.3pt;margin-top:-17.05pt;height:17.95pt;width:24.75pt;mso-position-horizontal-relative:page;z-index:-251570176;mso-width-relative:page;mso-height-relative:page;" coordorigin="4606,-342" coordsize="495,359" o:gfxdata="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">
                <o:lock v:ext="edit" aspectratio="f"/>
                <v:shape id="Picture 530" o:spid="_x0000_s1026" o:spt="75" type="#_x0000_t75" style="position:absolute;left:4606;top:-342;height:359;width:495;" filled="f" o:preferrelative="t" stroked="f" coordsize="21600,21600" o:gfxdata="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1XG4O2AAAA3AAAAA8A&#10;AAAAAAAAAQAgAAAAIgAAAGRycy9kb3ducmV2LnhtbFBLAQIUABQAAAAIAIdO4kAzLwWeOwAAADkA&#10;AAAQAAAAAAAAAAEAIAAAAAUBAABkcnMvc2hhcGV4bWwueG1sUEsFBgAAAAAGAAYAWwEAAK8DAAAA&#10;AA==&#10;">
                  <v:fill on="f" focussize="0,0"/>
                  <v:stroke on="f"/>
                  <v:imagedata r:id="rId25" o:title=""/>
                  <o:lock v:ext="edit" aspectratio="t"/>
                </v:shape>
                <v:shape id="Text Box 531" o:spid="_x0000_s1026" o:spt="202" type="#_x0000_t202" style="position:absolute;left:4606;top:-342;height:359;width:495;"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3"/>
                          <w:ind w:left="286" w:right="0" w:firstLine="0"/>
                          <w:jc w:val="left"/>
                          <w:rPr>
                            <w:i/>
                            <w:sz w:val="29"/>
                          </w:rPr>
                        </w:pPr>
                        <w:r>
                          <w:rPr>
                            <w:i/>
                            <w:w w:val="114"/>
                            <w:sz w:val="29"/>
                          </w:rPr>
                          <w:t>T</w:t>
                        </w:r>
                      </w:p>
                    </w:txbxContent>
                  </v:textbox>
                </v:shape>
              </v:group>
            </w:pict>
          </mc:Fallback>
        </mc:AlternateContent>
      </w:r>
      <w:r>
        <w:rPr>
          <w:w w:val="110"/>
          <w:sz w:val="26"/>
        </w:rPr>
        <w:t>=</w:t>
      </w:r>
      <w:r>
        <w:rPr>
          <w:w w:val="110"/>
          <w:sz w:val="26"/>
        </w:rPr>
        <w:tab/>
      </w:r>
      <w:r>
        <w:rPr>
          <w:i/>
          <w:w w:val="110"/>
          <w:position w:val="-17"/>
          <w:sz w:val="29"/>
        </w:rPr>
        <w:t>M</w:t>
      </w:r>
    </w:p>
    <w:p w:rsidR="00336B78" w:rsidRDefault="00ED5E93">
      <w:pPr>
        <w:pStyle w:val="BodyText"/>
        <w:spacing w:before="10"/>
        <w:rPr>
          <w:i/>
          <w:sz w:val="27"/>
        </w:rPr>
      </w:pPr>
      <w:r>
        <w:br w:type="column"/>
      </w:r>
    </w:p>
    <w:p w:rsidR="00336B78" w:rsidRDefault="00ED5E93">
      <w:pPr>
        <w:pStyle w:val="BodyText"/>
        <w:ind w:left="538"/>
      </w:pPr>
      <w:r>
        <w:t>trong đó M</w:t>
      </w:r>
      <w:r>
        <w:t xml:space="preserve"> là tổng giá trị trọng số của T</w:t>
      </w:r>
    </w:p>
    <w:p w:rsidR="00336B78" w:rsidRDefault="00336B78">
      <w:pPr>
        <w:sectPr w:rsidR="00336B78">
          <w:type w:val="continuous"/>
          <w:pgSz w:w="11910" w:h="16850"/>
          <w:pgMar w:top="1240" w:right="980" w:bottom="280" w:left="1560" w:header="720" w:footer="720" w:gutter="0"/>
          <w:cols w:num="4" w:space="720" w:equalWidth="0">
            <w:col w:w="1312" w:space="40"/>
            <w:col w:w="639" w:space="39"/>
            <w:col w:w="1105" w:space="226"/>
            <w:col w:w="6009"/>
          </w:cols>
        </w:sectPr>
      </w:pPr>
    </w:p>
    <w:p w:rsidR="00336B78" w:rsidRDefault="00336B78">
      <w:pPr>
        <w:pStyle w:val="BodyText"/>
        <w:spacing w:before="6"/>
        <w:rPr>
          <w:sz w:val="18"/>
        </w:rPr>
      </w:pPr>
    </w:p>
    <w:p w:rsidR="00336B78" w:rsidRDefault="00ED5E93">
      <w:pPr>
        <w:pStyle w:val="BodyText"/>
        <w:spacing w:before="89"/>
        <w:ind w:left="821"/>
      </w:pPr>
      <w:r>
        <w:rPr>
          <w:noProof/>
          <w:lang w:val="en-US"/>
        </w:rPr>
        <w:drawing>
          <wp:anchor distT="0" distB="0" distL="0" distR="0" simplePos="0" relativeHeight="251567104" behindDoc="0" locked="0" layoutInCell="1" allowOverlap="1">
            <wp:simplePos x="0" y="0"/>
            <wp:positionH relativeFrom="page">
              <wp:posOffset>1332230</wp:posOffset>
            </wp:positionH>
            <wp:positionV relativeFrom="paragraph">
              <wp:posOffset>107950</wp:posOffset>
            </wp:positionV>
            <wp:extent cx="113030" cy="125095"/>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t>So sánh với ngưỡng θ để tính lại I(x,y) như sau :</w:t>
      </w:r>
    </w:p>
    <w:p w:rsidR="00336B78" w:rsidRDefault="00336B78">
      <w:pPr>
        <w:pStyle w:val="BodyText"/>
        <w:spacing w:before="2"/>
        <w:rPr>
          <w:sz w:val="27"/>
        </w:rPr>
      </w:pPr>
    </w:p>
    <w:p w:rsidR="00336B78" w:rsidRDefault="00336B78">
      <w:pPr>
        <w:rPr>
          <w:sz w:val="27"/>
        </w:rPr>
        <w:sectPr w:rsidR="00336B78">
          <w:type w:val="continuous"/>
          <w:pgSz w:w="11910" w:h="16850"/>
          <w:pgMar w:top="1240" w:right="980" w:bottom="280" w:left="1560" w:header="720" w:footer="720" w:gutter="0"/>
          <w:cols w:space="720"/>
        </w:sectPr>
      </w:pPr>
    </w:p>
    <w:p w:rsidR="00336B78" w:rsidRDefault="00336B78">
      <w:pPr>
        <w:pStyle w:val="BodyText"/>
        <w:rPr>
          <w:sz w:val="38"/>
        </w:rPr>
      </w:pPr>
    </w:p>
    <w:p w:rsidR="00336B78" w:rsidRDefault="00ED5E93">
      <w:pPr>
        <w:spacing w:before="301"/>
        <w:ind w:left="821"/>
        <w:rPr>
          <w:sz w:val="26"/>
        </w:rPr>
      </w:pPr>
      <w:r>
        <w:rPr>
          <w:noProof/>
          <w:lang w:val="en-US"/>
        </w:rPr>
        <w:drawing>
          <wp:anchor distT="0" distB="0" distL="0" distR="0" simplePos="0" relativeHeight="251568128" behindDoc="0" locked="0" layoutInCell="1" allowOverlap="1">
            <wp:simplePos x="0" y="0"/>
            <wp:positionH relativeFrom="page">
              <wp:posOffset>1332230</wp:posOffset>
            </wp:positionH>
            <wp:positionV relativeFrom="paragraph">
              <wp:posOffset>278130</wp:posOffset>
            </wp:positionV>
            <wp:extent cx="113030" cy="125095"/>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rPr>
          <w:spacing w:val="-1"/>
          <w:position w:val="5"/>
          <w:sz w:val="32"/>
        </w:rPr>
        <w:t>I</w:t>
      </w:r>
      <w:r>
        <w:rPr>
          <w:spacing w:val="-1"/>
          <w:sz w:val="21"/>
        </w:rPr>
        <w:t>(x,y)</w:t>
      </w:r>
      <w:r>
        <w:rPr>
          <w:spacing w:val="-1"/>
          <w:position w:val="5"/>
          <w:sz w:val="26"/>
        </w:rPr>
        <w:t>=</w:t>
      </w:r>
    </w:p>
    <w:p w:rsidR="00336B78" w:rsidRDefault="00ED5E93">
      <w:pPr>
        <w:spacing w:before="95"/>
        <w:ind w:left="201"/>
        <w:rPr>
          <w:i/>
          <w:sz w:val="29"/>
        </w:rPr>
      </w:pPr>
      <w:r>
        <w:br w:type="column"/>
      </w:r>
      <w:r>
        <w:rPr>
          <w:i/>
          <w:spacing w:val="13"/>
          <w:w w:val="120"/>
          <w:position w:val="7"/>
          <w:sz w:val="29"/>
        </w:rPr>
        <w:lastRenderedPageBreak/>
        <w:t>I</w:t>
      </w:r>
      <w:r>
        <w:rPr>
          <w:spacing w:val="13"/>
          <w:w w:val="120"/>
          <w:sz w:val="17"/>
        </w:rPr>
        <w:t>(</w:t>
      </w:r>
      <w:r>
        <w:rPr>
          <w:spacing w:val="-25"/>
          <w:w w:val="120"/>
          <w:sz w:val="17"/>
        </w:rPr>
        <w:t xml:space="preserve"> </w:t>
      </w:r>
      <w:r>
        <w:rPr>
          <w:i/>
          <w:spacing w:val="5"/>
          <w:w w:val="120"/>
          <w:sz w:val="17"/>
        </w:rPr>
        <w:t>x</w:t>
      </w:r>
      <w:r>
        <w:rPr>
          <w:spacing w:val="5"/>
          <w:w w:val="120"/>
          <w:sz w:val="17"/>
        </w:rPr>
        <w:t>,</w:t>
      </w:r>
      <w:r>
        <w:rPr>
          <w:spacing w:val="-19"/>
          <w:w w:val="120"/>
          <w:sz w:val="17"/>
        </w:rPr>
        <w:t xml:space="preserve"> </w:t>
      </w:r>
      <w:r>
        <w:rPr>
          <w:i/>
          <w:w w:val="120"/>
          <w:sz w:val="17"/>
        </w:rPr>
        <w:t>y</w:t>
      </w:r>
      <w:r>
        <w:rPr>
          <w:i/>
          <w:spacing w:val="-32"/>
          <w:w w:val="120"/>
          <w:sz w:val="17"/>
        </w:rPr>
        <w:t xml:space="preserve"> </w:t>
      </w:r>
      <w:r>
        <w:rPr>
          <w:w w:val="120"/>
          <w:sz w:val="17"/>
        </w:rPr>
        <w:t xml:space="preserve">) </w:t>
      </w:r>
      <w:r>
        <w:rPr>
          <w:spacing w:val="19"/>
          <w:w w:val="120"/>
          <w:sz w:val="17"/>
        </w:rPr>
        <w:t xml:space="preserve"> </w:t>
      </w:r>
      <w:r>
        <w:rPr>
          <w:i/>
          <w:spacing w:val="4"/>
          <w:w w:val="120"/>
          <w:position w:val="7"/>
          <w:sz w:val="29"/>
        </w:rPr>
        <w:t>if</w:t>
      </w:r>
    </w:p>
    <w:p w:rsidR="00336B78" w:rsidRDefault="00336B78">
      <w:pPr>
        <w:pStyle w:val="BodyText"/>
        <w:rPr>
          <w:i/>
          <w:sz w:val="36"/>
        </w:rPr>
      </w:pPr>
    </w:p>
    <w:p w:rsidR="00336B78" w:rsidRDefault="00ED5E93">
      <w:pPr>
        <w:spacing w:before="267"/>
        <w:ind w:left="201"/>
        <w:rPr>
          <w:i/>
          <w:sz w:val="29"/>
        </w:rPr>
      </w:pPr>
      <w:r>
        <w:rPr>
          <w:noProof/>
          <w:lang w:val="en-US"/>
        </w:rPr>
        <mc:AlternateContent>
          <mc:Choice Requires="wpg">
            <w:drawing>
              <wp:anchor distT="0" distB="0" distL="114300" distR="114300" simplePos="0" relativeHeight="251656192" behindDoc="1" locked="0" layoutInCell="1" allowOverlap="1">
                <wp:simplePos x="0" y="0"/>
                <wp:positionH relativeFrom="page">
                  <wp:posOffset>1962150</wp:posOffset>
                </wp:positionH>
                <wp:positionV relativeFrom="paragraph">
                  <wp:posOffset>-559435</wp:posOffset>
                </wp:positionV>
                <wp:extent cx="210185" cy="1049655"/>
                <wp:effectExtent l="0" t="0" r="3175" b="1905"/>
                <wp:wrapNone/>
                <wp:docPr id="385" name="Group 532"/>
                <wp:cNvGraphicFramePr/>
                <a:graphic xmlns:a="http://schemas.openxmlformats.org/drawingml/2006/main">
                  <a:graphicData uri="http://schemas.microsoft.com/office/word/2010/wordprocessingGroup">
                    <wpg:wgp>
                      <wpg:cNvGrpSpPr/>
                      <wpg:grpSpPr>
                        <a:xfrm>
                          <a:off x="0" y="0"/>
                          <a:ext cx="210185" cy="1049655"/>
                          <a:chOff x="3090" y="-882"/>
                          <a:chExt cx="331" cy="1653"/>
                        </a:xfrm>
                      </wpg:grpSpPr>
                      <wps:wsp>
                        <wps:cNvPr id="379" name="Lines 533"/>
                        <wps:cNvCnPr/>
                        <wps:spPr>
                          <a:xfrm>
                            <a:off x="3270" y="256"/>
                            <a:ext cx="148" cy="0"/>
                          </a:xfrm>
                          <a:prstGeom prst="line">
                            <a:avLst/>
                          </a:prstGeom>
                          <a:ln w="7882" cap="flat" cmpd="sng">
                            <a:solidFill>
                              <a:srgbClr val="000000"/>
                            </a:solidFill>
                            <a:prstDash val="solid"/>
                            <a:headEnd type="none" w="med" len="med"/>
                            <a:tailEnd type="none" w="med" len="med"/>
                          </a:ln>
                        </wps:spPr>
                        <wps:bodyPr/>
                      </wps:wsp>
                      <pic:pic xmlns:pic="http://schemas.openxmlformats.org/drawingml/2006/picture">
                        <pic:nvPicPr>
                          <pic:cNvPr id="380" name="Picture 534"/>
                          <pic:cNvPicPr>
                            <a:picLocks noChangeAspect="1"/>
                          </pic:cNvPicPr>
                        </pic:nvPicPr>
                        <pic:blipFill>
                          <a:blip r:embed="rId26"/>
                          <a:stretch>
                            <a:fillRect/>
                          </a:stretch>
                        </pic:blipFill>
                        <pic:spPr>
                          <a:xfrm>
                            <a:off x="3090" y="323"/>
                            <a:ext cx="331" cy="361"/>
                          </a:xfrm>
                          <a:prstGeom prst="rect">
                            <a:avLst/>
                          </a:prstGeom>
                          <a:noFill/>
                          <a:ln>
                            <a:noFill/>
                          </a:ln>
                        </pic:spPr>
                      </pic:pic>
                      <pic:pic xmlns:pic="http://schemas.openxmlformats.org/drawingml/2006/picture">
                        <pic:nvPicPr>
                          <pic:cNvPr id="381" name="Picture 535"/>
                          <pic:cNvPicPr>
                            <a:picLocks noChangeAspect="1"/>
                          </pic:cNvPicPr>
                        </pic:nvPicPr>
                        <pic:blipFill>
                          <a:blip r:embed="rId27"/>
                          <a:stretch>
                            <a:fillRect/>
                          </a:stretch>
                        </pic:blipFill>
                        <pic:spPr>
                          <a:xfrm>
                            <a:off x="3090" y="45"/>
                            <a:ext cx="331" cy="725"/>
                          </a:xfrm>
                          <a:prstGeom prst="rect">
                            <a:avLst/>
                          </a:prstGeom>
                          <a:noFill/>
                          <a:ln>
                            <a:noFill/>
                          </a:ln>
                        </pic:spPr>
                      </pic:pic>
                      <pic:pic xmlns:pic="http://schemas.openxmlformats.org/drawingml/2006/picture">
                        <pic:nvPicPr>
                          <pic:cNvPr id="382" name="Picture 536"/>
                          <pic:cNvPicPr>
                            <a:picLocks noChangeAspect="1"/>
                          </pic:cNvPicPr>
                        </pic:nvPicPr>
                        <pic:blipFill>
                          <a:blip r:embed="rId26"/>
                          <a:stretch>
                            <a:fillRect/>
                          </a:stretch>
                        </pic:blipFill>
                        <pic:spPr>
                          <a:xfrm>
                            <a:off x="3090" y="-458"/>
                            <a:ext cx="331" cy="361"/>
                          </a:xfrm>
                          <a:prstGeom prst="rect">
                            <a:avLst/>
                          </a:prstGeom>
                          <a:noFill/>
                          <a:ln>
                            <a:noFill/>
                          </a:ln>
                        </pic:spPr>
                      </pic:pic>
                      <pic:pic xmlns:pic="http://schemas.openxmlformats.org/drawingml/2006/picture">
                        <pic:nvPicPr>
                          <pic:cNvPr id="383" name="Picture 537"/>
                          <pic:cNvPicPr>
                            <a:picLocks noChangeAspect="1"/>
                          </pic:cNvPicPr>
                        </pic:nvPicPr>
                        <pic:blipFill>
                          <a:blip r:embed="rId28"/>
                          <a:stretch>
                            <a:fillRect/>
                          </a:stretch>
                        </pic:blipFill>
                        <pic:spPr>
                          <a:xfrm>
                            <a:off x="3090" y="-600"/>
                            <a:ext cx="331" cy="725"/>
                          </a:xfrm>
                          <a:prstGeom prst="rect">
                            <a:avLst/>
                          </a:prstGeom>
                          <a:noFill/>
                          <a:ln>
                            <a:noFill/>
                          </a:ln>
                        </pic:spPr>
                      </pic:pic>
                      <pic:pic xmlns:pic="http://schemas.openxmlformats.org/drawingml/2006/picture">
                        <pic:nvPicPr>
                          <pic:cNvPr id="384" name="Picture 538"/>
                          <pic:cNvPicPr>
                            <a:picLocks noChangeAspect="1"/>
                          </pic:cNvPicPr>
                        </pic:nvPicPr>
                        <pic:blipFill>
                          <a:blip r:embed="rId29"/>
                          <a:stretch>
                            <a:fillRect/>
                          </a:stretch>
                        </pic:blipFill>
                        <pic:spPr>
                          <a:xfrm>
                            <a:off x="3090" y="-882"/>
                            <a:ext cx="331" cy="361"/>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532" o:spid="_x0000_s1026" o:spt="203" style="position:absolute;left:0pt;margin-left:154.5pt;margin-top:-44.05pt;height:82.65pt;width:16.55pt;mso-position-horizontal-relative:page;z-index:-251567104;mso-width-relative:page;mso-height-relative:page;" coordorigin="3090,-882" coordsize="331,1653" o:gfxdata="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">
                <o:lock v:ext="edit" aspectratio="f"/>
                <v:line id="Lines 533" o:spid="_x0000_s1026" o:spt="20" style="position:absolute;left:3270;top:256;height:0;width:148;" filled="f" stroked="t" coordsize="21600,21600" o:gfxdata="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uLxi&#10;wAAAANwAAAAPAAAAAAAAAAEAIAAAACIAAABkcnMvZG93bnJldi54bWxQSwECFAAUAAAACACHTuJA&#10;My8FnjsAAAA5AAAAEAAAAAAAAAABACAAAAAPAQAAZHJzL3NoYXBleG1sLnhtbFBLBQYAAAAABgAG&#10;AFsBAAC5AwAAAAA=&#10;">
                  <v:fill on="f" focussize="0,0"/>
                  <v:stroke weight="0.620629921259843pt" color="#000000" joinstyle="round"/>
                  <v:imagedata o:title=""/>
                  <o:lock v:ext="edit" aspectratio="f"/>
                </v:line>
                <v:shape id="Picture 534" o:spid="_x0000_s1026" o:spt="75" type="#_x0000_t75" style="position:absolute;left:3090;top:323;height:361;width:331;" filled="f" o:preferrelative="t" stroked="f" coordsize="21600,21600" o:gfxdata="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unRrugAAANwA&#10;AAAPAAAAAAAAAAEAIAAAACIAAABkcnMvZG93bnJldi54bWxQSwECFAAUAAAACACHTuJAMy8FnjsA&#10;AAA5AAAAEAAAAAAAAAABACAAAAAJAQAAZHJzL3NoYXBleG1sLnhtbFBLBQYAAAAABgAGAFsBAACz&#10;AwAAAAA=&#10;">
                  <v:fill on="f" focussize="0,0"/>
                  <v:stroke on="f"/>
                  <v:imagedata r:id="rId30" o:title=""/>
                  <o:lock v:ext="edit" aspectratio="t"/>
                </v:shape>
                <v:shape id="Picture 535" o:spid="_x0000_s1026" o:spt="75" type="#_x0000_t75" style="position:absolute;left:3090;top:45;height:725;width:331;" filled="f" o:preferrelative="t" stroked="f" coordsize="21600,21600" o:gfxdata="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ZEtItwAAANwAAAAP&#10;AAAAAAAAAAEAIAAAACIAAABkcnMvZG93bnJldi54bWxQSwECFAAUAAAACACHTuJAMy8FnjsAAAA5&#10;AAAAEAAAAAAAAAABACAAAAAGAQAAZHJzL3NoYXBleG1sLnhtbFBLBQYAAAAABgAGAFsBAACwAwAA&#10;AAA=&#10;">
                  <v:fill on="f" focussize="0,0"/>
                  <v:stroke on="f"/>
                  <v:imagedata r:id="rId31" o:title=""/>
                  <o:lock v:ext="edit" aspectratio="t"/>
                </v:shape>
                <v:shape id="Picture 536" o:spid="_x0000_s1026" o:spt="75" type="#_x0000_t75" style="position:absolute;left:3090;top:-458;height:361;width:331;" filled="f" o:preferrelative="t" stroked="f" coordsize="21600,21600" o:gfxdata="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kT4e8AAAA&#10;3AAAAA8AAAAAAAAAAQAgAAAAIgAAAGRycy9kb3ducmV2LnhtbFBLAQIUABQAAAAIAIdO4kAzLwWe&#10;OwAAADkAAAAQAAAAAAAAAAEAIAAAAAsBAABkcnMvc2hhcGV4bWwueG1sUEsFBgAAAAAGAAYAWwEA&#10;ALUDAAAAAA==&#10;">
                  <v:fill on="f" focussize="0,0"/>
                  <v:stroke on="f"/>
                  <v:imagedata r:id="rId30" o:title=""/>
                  <o:lock v:ext="edit" aspectratio="t"/>
                </v:shape>
                <v:shape id="Picture 537" o:spid="_x0000_s1026" o:spt="75" type="#_x0000_t75" style="position:absolute;left:3090;top:-600;height:725;width:331;" filled="f" o:preferrelative="t" stroked="f" coordsize="21600,21600" o:gfxdata="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V0qo&#10;wAAAANwAAAAPAAAAAAAAAAEAIAAAACIAAABkcnMvZG93bnJldi54bWxQSwECFAAUAAAACACHTuJA&#10;My8FnjsAAAA5AAAAEAAAAAAAAAABACAAAAAPAQAAZHJzL3NoYXBleG1sLnhtbFBLBQYAAAAABgAG&#10;AFsBAAC5AwAAAAA=&#10;">
                  <v:fill on="f" focussize="0,0"/>
                  <v:stroke on="f"/>
                  <v:imagedata r:id="rId32" o:title=""/>
                  <o:lock v:ext="edit" aspectratio="t"/>
                </v:shape>
                <v:shape id="Picture 538" o:spid="_x0000_s1026" o:spt="75" type="#_x0000_t75" style="position:absolute;left:3090;top:-882;height:361;width:331;" filled="f" o:preferrelative="t" stroked="f" coordsize="21600,21600" o:gfxdata="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TSu&#10;48EAAADcAAAADwAAAAAAAAABACAAAAAiAAAAZHJzL2Rvd25yZXYueG1sUEsBAhQAFAAAAAgAh07i&#10;QDMvBZ47AAAAOQAAABAAAAAAAAAAAQAgAAAAEAEAAGRycy9zaGFwZXhtbC54bWxQSwUGAAAAAAYA&#10;BgBbAQAAugMAAAAA&#10;">
                  <v:fill on="f" focussize="0,0"/>
                  <v:stroke on="f"/>
                  <v:imagedata r:id="rId33" o:title=""/>
                  <o:lock v:ext="edit" aspectratio="t"/>
                </v:shape>
              </v:group>
            </w:pict>
          </mc:Fallback>
        </mc:AlternateContent>
      </w:r>
      <w:r>
        <w:rPr>
          <w:i/>
          <w:w w:val="120"/>
          <w:position w:val="1"/>
          <w:sz w:val="29"/>
        </w:rPr>
        <w:t>I</w:t>
      </w:r>
      <w:r>
        <w:rPr>
          <w:i/>
          <w:spacing w:val="-29"/>
          <w:w w:val="120"/>
          <w:position w:val="1"/>
          <w:sz w:val="29"/>
        </w:rPr>
        <w:t xml:space="preserve"> </w:t>
      </w:r>
      <w:r>
        <w:rPr>
          <w:w w:val="120"/>
          <w:sz w:val="17"/>
        </w:rPr>
        <w:t>(</w:t>
      </w:r>
      <w:r>
        <w:rPr>
          <w:spacing w:val="-25"/>
          <w:w w:val="120"/>
          <w:sz w:val="17"/>
        </w:rPr>
        <w:t xml:space="preserve"> </w:t>
      </w:r>
      <w:r>
        <w:rPr>
          <w:i/>
          <w:spacing w:val="6"/>
          <w:w w:val="120"/>
          <w:sz w:val="17"/>
        </w:rPr>
        <w:t>x</w:t>
      </w:r>
      <w:r>
        <w:rPr>
          <w:spacing w:val="6"/>
          <w:w w:val="120"/>
          <w:sz w:val="17"/>
        </w:rPr>
        <w:t>,</w:t>
      </w:r>
      <w:r>
        <w:rPr>
          <w:spacing w:val="-20"/>
          <w:w w:val="120"/>
          <w:sz w:val="17"/>
        </w:rPr>
        <w:t xml:space="preserve"> </w:t>
      </w:r>
      <w:r>
        <w:rPr>
          <w:i/>
          <w:w w:val="120"/>
          <w:sz w:val="17"/>
        </w:rPr>
        <w:t>y</w:t>
      </w:r>
      <w:r>
        <w:rPr>
          <w:i/>
          <w:spacing w:val="-32"/>
          <w:w w:val="120"/>
          <w:sz w:val="17"/>
        </w:rPr>
        <w:t xml:space="preserve"> </w:t>
      </w:r>
      <w:r>
        <w:rPr>
          <w:w w:val="120"/>
          <w:sz w:val="17"/>
        </w:rPr>
        <w:t xml:space="preserve">) </w:t>
      </w:r>
      <w:r>
        <w:rPr>
          <w:spacing w:val="17"/>
          <w:w w:val="120"/>
          <w:sz w:val="17"/>
        </w:rPr>
        <w:t xml:space="preserve"> </w:t>
      </w:r>
      <w:r>
        <w:rPr>
          <w:i/>
          <w:spacing w:val="-5"/>
          <w:w w:val="120"/>
          <w:position w:val="1"/>
          <w:sz w:val="29"/>
        </w:rPr>
        <w:t>if</w:t>
      </w:r>
    </w:p>
    <w:p w:rsidR="00336B78" w:rsidRDefault="00ED5E93">
      <w:pPr>
        <w:spacing w:before="95"/>
        <w:ind w:left="147"/>
        <w:rPr>
          <w:sz w:val="17"/>
        </w:rPr>
      </w:pPr>
      <w:r>
        <w:br w:type="column"/>
      </w:r>
      <w:r>
        <w:rPr>
          <w:i/>
          <w:w w:val="120"/>
          <w:position w:val="7"/>
          <w:sz w:val="29"/>
        </w:rPr>
        <w:lastRenderedPageBreak/>
        <w:t>I</w:t>
      </w:r>
      <w:r>
        <w:rPr>
          <w:w w:val="120"/>
          <w:sz w:val="17"/>
        </w:rPr>
        <w:t xml:space="preserve">( </w:t>
      </w:r>
      <w:r>
        <w:rPr>
          <w:i/>
          <w:w w:val="120"/>
          <w:sz w:val="17"/>
        </w:rPr>
        <w:t>x</w:t>
      </w:r>
      <w:r>
        <w:rPr>
          <w:w w:val="120"/>
          <w:sz w:val="17"/>
        </w:rPr>
        <w:t xml:space="preserve">, </w:t>
      </w:r>
      <w:r>
        <w:rPr>
          <w:i/>
          <w:w w:val="120"/>
          <w:sz w:val="17"/>
        </w:rPr>
        <w:t xml:space="preserve">y </w:t>
      </w:r>
      <w:r>
        <w:rPr>
          <w:w w:val="120"/>
          <w:sz w:val="17"/>
        </w:rPr>
        <w:t>)</w:t>
      </w:r>
    </w:p>
    <w:p w:rsidR="00336B78" w:rsidRDefault="00336B78">
      <w:pPr>
        <w:pStyle w:val="BodyText"/>
        <w:rPr>
          <w:sz w:val="36"/>
        </w:rPr>
      </w:pPr>
    </w:p>
    <w:p w:rsidR="00336B78" w:rsidRDefault="00ED5E93">
      <w:pPr>
        <w:spacing w:before="263"/>
        <w:ind w:left="177"/>
        <w:rPr>
          <w:sz w:val="29"/>
        </w:rPr>
      </w:pPr>
      <w:r>
        <w:rPr>
          <w:noProof/>
          <w:lang w:val="en-US"/>
        </w:rPr>
        <mc:AlternateContent>
          <mc:Choice Requires="wpg">
            <w:drawing>
              <wp:anchor distT="0" distB="0" distL="114300" distR="114300" simplePos="0" relativeHeight="251653120" behindDoc="1" locked="0" layoutInCell="1" allowOverlap="1">
                <wp:simplePos x="0" y="0"/>
                <wp:positionH relativeFrom="page">
                  <wp:posOffset>3249930</wp:posOffset>
                </wp:positionH>
                <wp:positionV relativeFrom="paragraph">
                  <wp:posOffset>-520700</wp:posOffset>
                </wp:positionV>
                <wp:extent cx="257175" cy="229235"/>
                <wp:effectExtent l="635" t="0" r="1270" b="0"/>
                <wp:wrapNone/>
                <wp:docPr id="373" name="Group 539"/>
                <wp:cNvGraphicFramePr/>
                <a:graphic xmlns:a="http://schemas.openxmlformats.org/drawingml/2006/main">
                  <a:graphicData uri="http://schemas.microsoft.com/office/word/2010/wordprocessingGroup">
                    <wpg:wgp>
                      <wpg:cNvGrpSpPr/>
                      <wpg:grpSpPr>
                        <a:xfrm>
                          <a:off x="0" y="0"/>
                          <a:ext cx="257175" cy="229235"/>
                          <a:chOff x="5119" y="-821"/>
                          <a:chExt cx="405" cy="361"/>
                        </a:xfrm>
                      </wpg:grpSpPr>
                      <wps:wsp>
                        <wps:cNvPr id="371" name="Lines 540"/>
                        <wps:cNvCnPr/>
                        <wps:spPr>
                          <a:xfrm>
                            <a:off x="5376" y="-803"/>
                            <a:ext cx="147" cy="0"/>
                          </a:xfrm>
                          <a:prstGeom prst="line">
                            <a:avLst/>
                          </a:prstGeom>
                          <a:ln w="7882" cap="flat" cmpd="sng">
                            <a:solidFill>
                              <a:srgbClr val="000000"/>
                            </a:solidFill>
                            <a:prstDash val="solid"/>
                            <a:headEnd type="none" w="med" len="med"/>
                            <a:tailEnd type="none" w="med" len="med"/>
                          </a:ln>
                        </wps:spPr>
                        <wps:bodyPr/>
                      </wps:wsp>
                      <pic:pic xmlns:pic="http://schemas.openxmlformats.org/drawingml/2006/picture">
                        <pic:nvPicPr>
                          <pic:cNvPr id="372" name="Picture 541"/>
                          <pic:cNvPicPr>
                            <a:picLocks noChangeAspect="1"/>
                          </pic:cNvPicPr>
                        </pic:nvPicPr>
                        <pic:blipFill>
                          <a:blip r:embed="rId34"/>
                          <a:stretch>
                            <a:fillRect/>
                          </a:stretch>
                        </pic:blipFill>
                        <pic:spPr>
                          <a:xfrm>
                            <a:off x="5118" y="-821"/>
                            <a:ext cx="373" cy="361"/>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539" o:spid="_x0000_s1026" o:spt="203" style="position:absolute;left:0pt;margin-left:255.9pt;margin-top:-41pt;height:18.05pt;width:20.25pt;mso-position-horizontal-relative:page;z-index:-251569152;mso-width-relative:page;mso-height-relative:page;" coordorigin="5119,-821" coordsize="405,361" o:gfxdata="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">
                <o:lock v:ext="edit" aspectratio="f"/>
                <v:line id="Lines 540" o:spid="_x0000_s1026" o:spt="20" style="position:absolute;left:5376;top:-803;height:0;width:147;" filled="f" stroked="t" coordsize="21600,21600" o:gfxdata="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zrBk&#10;wAAAANwAAAAPAAAAAAAAAAEAIAAAACIAAABkcnMvZG93bnJldi54bWxQSwECFAAUAAAACACHTuJA&#10;My8FnjsAAAA5AAAAEAAAAAAAAAABACAAAAAPAQAAZHJzL3NoYXBleG1sLnhtbFBLBQYAAAAABgAG&#10;AFsBAAC5AwAAAAA=&#10;">
                  <v:fill on="f" focussize="0,0"/>
                  <v:stroke weight="0.620629921259843pt" color="#000000" joinstyle="round"/>
                  <v:imagedata o:title=""/>
                  <o:lock v:ext="edit" aspectratio="f"/>
                </v:line>
                <v:shape id="Picture 541" o:spid="_x0000_s1026" o:spt="75" type="#_x0000_t75" style="position:absolute;left:5118;top:-821;height:361;width:373;" filled="f" o:preferrelative="t" stroked="f" coordsize="21600,21600" o:gfxdata="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lO2avQAA&#10;ANwAAAAPAAAAAAAAAAEAIAAAACIAAABkcnMvZG93bnJldi54bWxQSwECFAAUAAAACACHTuJAMy8F&#10;njsAAAA5AAAAEAAAAAAAAAABACAAAAAMAQAAZHJzL3NoYXBleG1sLnhtbFBLBQYAAAAABgAGAFsB&#10;AAC2AwAAAAA=&#10;">
                  <v:fill on="f" focussize="0,0"/>
                  <v:stroke on="f"/>
                  <v:imagedata r:id="rId35" o:title=""/>
                  <o:lock v:ext="edit" aspectratio="t"/>
                </v:shape>
              </v:group>
            </w:pict>
          </mc:Fallback>
        </mc:AlternateContent>
      </w:r>
      <w:r>
        <w:rPr>
          <w:noProof/>
          <w:lang w:val="en-US"/>
        </w:rPr>
        <mc:AlternateContent>
          <mc:Choice Requires="wps">
            <w:drawing>
              <wp:anchor distT="0" distB="0" distL="114300" distR="114300" simplePos="0" relativeHeight="251654144" behindDoc="1" locked="0" layoutInCell="1" allowOverlap="1">
                <wp:simplePos x="0" y="0"/>
                <wp:positionH relativeFrom="page">
                  <wp:posOffset>2771140</wp:posOffset>
                </wp:positionH>
                <wp:positionV relativeFrom="paragraph">
                  <wp:posOffset>-528955</wp:posOffset>
                </wp:positionV>
                <wp:extent cx="0" cy="297815"/>
                <wp:effectExtent l="4445" t="0" r="10795" b="6985"/>
                <wp:wrapNone/>
                <wp:docPr id="375" name="Lines 542"/>
                <wp:cNvGraphicFramePr/>
                <a:graphic xmlns:a="http://schemas.openxmlformats.org/drawingml/2006/main">
                  <a:graphicData uri="http://schemas.microsoft.com/office/word/2010/wordprocessingShape">
                    <wps:wsp>
                      <wps:cNvCnPr/>
                      <wps:spPr>
                        <a:xfrm>
                          <a:off x="0" y="0"/>
                          <a:ext cx="0" cy="297815"/>
                        </a:xfrm>
                        <a:prstGeom prst="line">
                          <a:avLst/>
                        </a:prstGeom>
                        <a:ln w="9447"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Lines 542" o:spid="_x0000_s1026" o:spt="20" style="position:absolute;left:0pt;margin-left:218.2pt;margin-top:-41.65pt;height:23.45pt;width:0pt;mso-position-horizontal-relative:page;z-index:-251568128;mso-width-relative:page;mso-height-relative:page;" filled="f" stroked="t" coordsize="21600,21600" o:gfxdata="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wA6VNgAAAALAQAADwAA&#10;AAAAAAABACAAAAAiAAAAZHJzL2Rvd25yZXYueG1sUEsBAhQAFAAAAAgAh07iQAolk3vdAQAA3QMA&#10;AA4AAAAAAAAAAQAgAAAAJwEAAGRycy9lMm9Eb2MueG1sUEsFBgAAAAAGAAYAWQEAAHYFAAAAAA==&#10;">
                <v:fill on="f" focussize="0,0"/>
                <v:stroke weight="0.743858267716535pt" color="#000000" joinstyle="round"/>
                <v:imagedata o:title=""/>
                <o:lock v:ext="edit" aspectratio="f"/>
              </v:line>
            </w:pict>
          </mc:Fallback>
        </mc:AlternateContent>
      </w:r>
      <w:r>
        <w:rPr>
          <w:noProof/>
          <w:lang w:val="en-US"/>
        </w:rPr>
        <mc:AlternateContent>
          <mc:Choice Requires="wps">
            <w:drawing>
              <wp:anchor distT="0" distB="0" distL="114300" distR="114300" simplePos="0" relativeHeight="251658240" behindDoc="1" locked="0" layoutInCell="1" allowOverlap="1">
                <wp:simplePos x="0" y="0"/>
                <wp:positionH relativeFrom="page">
                  <wp:posOffset>2790190</wp:posOffset>
                </wp:positionH>
                <wp:positionV relativeFrom="paragraph">
                  <wp:posOffset>142875</wp:posOffset>
                </wp:positionV>
                <wp:extent cx="0" cy="297815"/>
                <wp:effectExtent l="4445" t="0" r="10795" b="6985"/>
                <wp:wrapNone/>
                <wp:docPr id="386" name="Lines 543"/>
                <wp:cNvGraphicFramePr/>
                <a:graphic xmlns:a="http://schemas.openxmlformats.org/drawingml/2006/main">
                  <a:graphicData uri="http://schemas.microsoft.com/office/word/2010/wordprocessingShape">
                    <wps:wsp>
                      <wps:cNvCnPr/>
                      <wps:spPr>
                        <a:xfrm>
                          <a:off x="0" y="0"/>
                          <a:ext cx="0" cy="297815"/>
                        </a:xfrm>
                        <a:prstGeom prst="line">
                          <a:avLst/>
                        </a:prstGeom>
                        <a:ln w="9447"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Lines 543" o:spid="_x0000_s1026" o:spt="20" style="position:absolute;left:0pt;margin-left:219.7pt;margin-top:11.25pt;height:23.45pt;width:0pt;mso-position-horizontal-relative:page;z-index:-251566080;mso-width-relative:page;mso-height-relative:page;" filled="f" stroked="t" coordsize="21600,21600" o:gfxdata="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4m4NcdcAAAAJAQAADwAA&#10;AAAAAAABACAAAAAiAAAAZHJzL2Rvd25yZXYueG1sUEsBAhQAFAAAAAgAh07iQCiLq7reAQAA3QMA&#10;AA4AAAAAAAAAAQAgAAAAJgEAAGRycy9lMm9Eb2MueG1sUEsFBgAAAAAGAAYAWQEAAHYFAAAAAA==&#10;">
                <v:fill on="f" focussize="0,0"/>
                <v:stroke weight="0.743858267716535pt" color="#000000" joinstyle="round"/>
                <v:imagedata o:title=""/>
                <o:lock v:ext="edit" aspectratio="f"/>
              </v:line>
            </w:pict>
          </mc:Fallback>
        </mc:AlternateContent>
      </w:r>
      <w:r>
        <w:rPr>
          <w:i/>
          <w:w w:val="120"/>
          <w:sz w:val="29"/>
        </w:rPr>
        <w:t xml:space="preserve">I </w:t>
      </w:r>
      <w:r>
        <w:rPr>
          <w:spacing w:val="8"/>
          <w:w w:val="120"/>
          <w:sz w:val="29"/>
        </w:rPr>
        <w:t>(</w:t>
      </w:r>
      <w:r>
        <w:rPr>
          <w:i/>
          <w:spacing w:val="8"/>
          <w:w w:val="120"/>
          <w:sz w:val="29"/>
        </w:rPr>
        <w:t>x</w:t>
      </w:r>
      <w:r>
        <w:rPr>
          <w:spacing w:val="8"/>
          <w:w w:val="120"/>
          <w:sz w:val="29"/>
        </w:rPr>
        <w:t>,</w:t>
      </w:r>
      <w:r>
        <w:rPr>
          <w:spacing w:val="-49"/>
          <w:w w:val="120"/>
          <w:sz w:val="29"/>
        </w:rPr>
        <w:t xml:space="preserve"> </w:t>
      </w:r>
      <w:r>
        <w:rPr>
          <w:i/>
          <w:spacing w:val="-3"/>
          <w:w w:val="120"/>
          <w:sz w:val="29"/>
        </w:rPr>
        <w:t>y</w:t>
      </w:r>
      <w:r>
        <w:rPr>
          <w:spacing w:val="-3"/>
          <w:w w:val="120"/>
          <w:sz w:val="29"/>
        </w:rPr>
        <w:t>)</w:t>
      </w:r>
    </w:p>
    <w:p w:rsidR="00336B78" w:rsidRDefault="00ED5E93">
      <w:pPr>
        <w:spacing w:before="95"/>
        <w:ind w:left="-13"/>
        <w:rPr>
          <w:sz w:val="17"/>
        </w:rPr>
      </w:pPr>
      <w:r>
        <w:br w:type="column"/>
      </w:r>
      <w:r>
        <w:rPr>
          <w:i/>
          <w:w w:val="120"/>
          <w:position w:val="1"/>
          <w:sz w:val="29"/>
        </w:rPr>
        <w:lastRenderedPageBreak/>
        <w:t xml:space="preserve">I </w:t>
      </w:r>
      <w:r>
        <w:rPr>
          <w:w w:val="120"/>
          <w:sz w:val="17"/>
        </w:rPr>
        <w:t xml:space="preserve">( </w:t>
      </w:r>
      <w:r>
        <w:rPr>
          <w:i/>
          <w:w w:val="120"/>
          <w:sz w:val="17"/>
        </w:rPr>
        <w:t>x</w:t>
      </w:r>
      <w:r>
        <w:rPr>
          <w:w w:val="120"/>
          <w:sz w:val="17"/>
        </w:rPr>
        <w:t xml:space="preserve">, </w:t>
      </w:r>
      <w:r>
        <w:rPr>
          <w:i/>
          <w:w w:val="120"/>
          <w:sz w:val="17"/>
        </w:rPr>
        <w:t xml:space="preserve">y </w:t>
      </w:r>
      <w:r>
        <w:rPr>
          <w:w w:val="120"/>
          <w:sz w:val="17"/>
        </w:rPr>
        <w:t>)</w:t>
      </w:r>
    </w:p>
    <w:p w:rsidR="00336B78" w:rsidRDefault="00336B78">
      <w:pPr>
        <w:pStyle w:val="BodyText"/>
        <w:rPr>
          <w:sz w:val="32"/>
        </w:rPr>
      </w:pPr>
    </w:p>
    <w:p w:rsidR="00336B78" w:rsidRDefault="00336B78">
      <w:pPr>
        <w:pStyle w:val="BodyText"/>
        <w:rPr>
          <w:sz w:val="31"/>
        </w:rPr>
      </w:pPr>
    </w:p>
    <w:p w:rsidR="00336B78" w:rsidRDefault="00ED5E93">
      <w:pPr>
        <w:spacing w:before="1"/>
        <w:ind w:left="280"/>
        <w:rPr>
          <w:sz w:val="17"/>
        </w:rPr>
      </w:pPr>
      <w:r>
        <w:rPr>
          <w:noProof/>
          <w:lang w:val="en-US"/>
        </w:rPr>
        <mc:AlternateContent>
          <mc:Choice Requires="wps">
            <w:drawing>
              <wp:anchor distT="0" distB="0" distL="114300" distR="114300" simplePos="0" relativeHeight="251655168" behindDoc="1" locked="0" layoutInCell="1" allowOverlap="1">
                <wp:simplePos x="0" y="0"/>
                <wp:positionH relativeFrom="page">
                  <wp:posOffset>3858895</wp:posOffset>
                </wp:positionH>
                <wp:positionV relativeFrom="paragraph">
                  <wp:posOffset>-697230</wp:posOffset>
                </wp:positionV>
                <wp:extent cx="0" cy="297815"/>
                <wp:effectExtent l="4445" t="0" r="10795" b="6985"/>
                <wp:wrapNone/>
                <wp:docPr id="374" name="Lines 544"/>
                <wp:cNvGraphicFramePr/>
                <a:graphic xmlns:a="http://schemas.openxmlformats.org/drawingml/2006/main">
                  <a:graphicData uri="http://schemas.microsoft.com/office/word/2010/wordprocessingShape">
                    <wps:wsp>
                      <wps:cNvCnPr/>
                      <wps:spPr>
                        <a:xfrm>
                          <a:off x="0" y="0"/>
                          <a:ext cx="0" cy="297815"/>
                        </a:xfrm>
                        <a:prstGeom prst="line">
                          <a:avLst/>
                        </a:prstGeom>
                        <a:ln w="9447"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Lines 544" o:spid="_x0000_s1026" o:spt="20" style="position:absolute;left:0pt;margin-left:303.85pt;margin-top:-54.9pt;height:23.45pt;width:0pt;mso-position-horizontal-relative:page;z-index:-251568128;mso-width-relative:page;mso-height-relative:page;" filled="f" stroked="t" coordsize="21600,21600" o:gfxdata="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Z3OJNgAAAAMAQAADwAA&#10;AAAAAAABACAAAAAiAAAAZHJzL2Rvd25yZXYueG1sUEsBAhQAFAAAAAgAh07iQJ/t2JLdAQAA3QMA&#10;AA4AAAAAAAAAAQAgAAAAJwEAAGRycy9lMm9Eb2MueG1sUEsFBgAAAAAGAAYAWQEAAHYFAAAAAA==&#10;">
                <v:fill on="f" focussize="0,0"/>
                <v:stroke weight="0.743858267716535pt" color="#000000" joinstyle="round"/>
                <v:imagedata o:title=""/>
                <o:lock v:ext="edit" aspectratio="f"/>
              </v:line>
            </w:pict>
          </mc:Fallback>
        </mc:AlternateContent>
      </w:r>
      <w:r>
        <w:rPr>
          <w:noProof/>
          <w:lang w:val="en-US"/>
        </w:rPr>
        <mc:AlternateContent>
          <mc:Choice Requires="wpg">
            <w:drawing>
              <wp:anchor distT="0" distB="0" distL="114300" distR="114300" simplePos="0" relativeHeight="251657216" behindDoc="1" locked="0" layoutInCell="1" allowOverlap="1">
                <wp:simplePos x="0" y="0"/>
                <wp:positionH relativeFrom="page">
                  <wp:posOffset>3435985</wp:posOffset>
                </wp:positionH>
                <wp:positionV relativeFrom="paragraph">
                  <wp:posOffset>-17145</wp:posOffset>
                </wp:positionV>
                <wp:extent cx="257175" cy="229235"/>
                <wp:effectExtent l="0" t="0" r="1905" b="0"/>
                <wp:wrapNone/>
                <wp:docPr id="378" name="Group 545"/>
                <wp:cNvGraphicFramePr/>
                <a:graphic xmlns:a="http://schemas.openxmlformats.org/drawingml/2006/main">
                  <a:graphicData uri="http://schemas.microsoft.com/office/word/2010/wordprocessingGroup">
                    <wpg:wgp>
                      <wpg:cNvGrpSpPr/>
                      <wpg:grpSpPr>
                        <a:xfrm>
                          <a:off x="0" y="0"/>
                          <a:ext cx="257175" cy="229235"/>
                          <a:chOff x="5411" y="-28"/>
                          <a:chExt cx="405" cy="361"/>
                        </a:xfrm>
                      </wpg:grpSpPr>
                      <wps:wsp>
                        <wps:cNvPr id="376" name="Lines 546"/>
                        <wps:cNvCnPr/>
                        <wps:spPr>
                          <a:xfrm>
                            <a:off x="5668" y="-10"/>
                            <a:ext cx="148" cy="0"/>
                          </a:xfrm>
                          <a:prstGeom prst="line">
                            <a:avLst/>
                          </a:prstGeom>
                          <a:ln w="7882" cap="flat" cmpd="sng">
                            <a:solidFill>
                              <a:srgbClr val="000000"/>
                            </a:solidFill>
                            <a:prstDash val="solid"/>
                            <a:headEnd type="none" w="med" len="med"/>
                            <a:tailEnd type="none" w="med" len="med"/>
                          </a:ln>
                        </wps:spPr>
                        <wps:bodyPr/>
                      </wps:wsp>
                      <pic:pic xmlns:pic="http://schemas.openxmlformats.org/drawingml/2006/picture">
                        <pic:nvPicPr>
                          <pic:cNvPr id="377" name="Picture 547"/>
                          <pic:cNvPicPr>
                            <a:picLocks noChangeAspect="1"/>
                          </pic:cNvPicPr>
                        </pic:nvPicPr>
                        <pic:blipFill>
                          <a:blip r:embed="rId34"/>
                          <a:stretch>
                            <a:fillRect/>
                          </a:stretch>
                        </pic:blipFill>
                        <pic:spPr>
                          <a:xfrm>
                            <a:off x="5411" y="-28"/>
                            <a:ext cx="373" cy="361"/>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545" o:spid="_x0000_s1026" o:spt="203" style="position:absolute;left:0pt;margin-left:270.55pt;margin-top:-1.35pt;height:18.05pt;width:20.25pt;mso-position-horizontal-relative:page;z-index:-251567104;mso-width-relative:page;mso-height-relative:page;" coordorigin="5411,-28" coordsize="405,361" o:gfxdata="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">
                <o:lock v:ext="edit" aspectratio="f"/>
                <v:line id="Lines 546" o:spid="_x0000_s1026" o:spt="20" style="position:absolute;left:5668;top:-10;height:0;width:148;" filled="f" stroked="t" coordsize="21600,21600" o:gfxdata="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JygQ&#10;wAAAANwAAAAPAAAAAAAAAAEAIAAAACIAAABkcnMvZG93bnJldi54bWxQSwECFAAUAAAACACHTuJA&#10;My8FnjsAAAA5AAAAEAAAAAAAAAABACAAAAAPAQAAZHJzL3NoYXBleG1sLnhtbFBLBQYAAAAABgAG&#10;AFsBAAC5AwAAAAA=&#10;">
                  <v:fill on="f" focussize="0,0"/>
                  <v:stroke weight="0.620629921259843pt" color="#000000" joinstyle="round"/>
                  <v:imagedata o:title=""/>
                  <o:lock v:ext="edit" aspectratio="f"/>
                </v:line>
                <v:shape id="Picture 547" o:spid="_x0000_s1026" o:spt="75" type="#_x0000_t75" style="position:absolute;left:5411;top:-28;height:361;width:373;" filled="f" o:preferrelative="t" stroked="f" coordsize="21600,21600" o:gfxdata="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404CvQAA&#10;ANwAAAAPAAAAAAAAAAEAIAAAACIAAABkcnMvZG93bnJldi54bWxQSwECFAAUAAAACACHTuJAMy8F&#10;njsAAAA5AAAAEAAAAAAAAAABACAAAAAMAQAAZHJzL3NoYXBleG1sLnhtbFBLBQYAAAAABgAGAFsB&#10;AAC2AwAAAAA=&#10;">
                  <v:fill on="f" focussize="0,0"/>
                  <v:stroke on="f"/>
                  <v:imagedata r:id="rId35" o:title=""/>
                  <o:lock v:ext="edit" aspectratio="t"/>
                </v:shape>
              </v:group>
            </w:pict>
          </mc:Fallback>
        </mc:AlternateContent>
      </w:r>
      <w:r>
        <w:rPr>
          <w:noProof/>
          <w:lang w:val="en-US"/>
        </w:rPr>
        <mc:AlternateContent>
          <mc:Choice Requires="wps">
            <w:drawing>
              <wp:anchor distT="0" distB="0" distL="114300" distR="114300" simplePos="0" relativeHeight="251659264" behindDoc="1" locked="0" layoutInCell="1" allowOverlap="1">
                <wp:simplePos x="0" y="0"/>
                <wp:positionH relativeFrom="page">
                  <wp:posOffset>4044950</wp:posOffset>
                </wp:positionH>
                <wp:positionV relativeFrom="paragraph">
                  <wp:posOffset>-25400</wp:posOffset>
                </wp:positionV>
                <wp:extent cx="0" cy="297815"/>
                <wp:effectExtent l="4445" t="0" r="10795" b="6985"/>
                <wp:wrapNone/>
                <wp:docPr id="387" name="Lines 548"/>
                <wp:cNvGraphicFramePr/>
                <a:graphic xmlns:a="http://schemas.openxmlformats.org/drawingml/2006/main">
                  <a:graphicData uri="http://schemas.microsoft.com/office/word/2010/wordprocessingShape">
                    <wps:wsp>
                      <wps:cNvCnPr/>
                      <wps:spPr>
                        <a:xfrm>
                          <a:off x="0" y="0"/>
                          <a:ext cx="0" cy="297815"/>
                        </a:xfrm>
                        <a:prstGeom prst="line">
                          <a:avLst/>
                        </a:prstGeom>
                        <a:ln w="9447"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Lines 548" o:spid="_x0000_s1026" o:spt="20" style="position:absolute;left:0pt;margin-left:318.5pt;margin-top:-2pt;height:23.45pt;width:0pt;mso-position-horizontal-relative:page;z-index:-251566080;mso-width-relative:page;mso-height-relative:page;" filled="f" stroked="t" coordsize="21600,21600" o:gfxdata="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FySJXZAAAACQEAAA8A&#10;AAAAAAAAAQAgAAAAIgAAAGRycy9kb3ducmV2LnhtbFBLAQIUABQAAAAIAIdO4kAo/sgg3QEAAN0D&#10;AAAOAAAAAAAAAAEAIAAAACgBAABkcnMvZTJvRG9jLnhtbFBLBQYAAAAABgAGAFkBAAB3BQAAAAA=&#10;">
                <v:fill on="f" focussize="0,0"/>
                <v:stroke weight="0.743858267716535pt" color="#000000" joinstyle="round"/>
                <v:imagedata o:title=""/>
                <o:lock v:ext="edit" aspectratio="f"/>
              </v:line>
            </w:pict>
          </mc:Fallback>
        </mc:AlternateContent>
      </w:r>
      <w:r>
        <w:rPr>
          <w:noProof/>
          <w:lang w:val="en-US"/>
        </w:rPr>
        <mc:AlternateContent>
          <mc:Choice Requires="wpg">
            <w:drawing>
              <wp:anchor distT="0" distB="0" distL="114300" distR="114300" simplePos="0" relativeHeight="251660288" behindDoc="1" locked="0" layoutInCell="1" allowOverlap="1">
                <wp:simplePos x="0" y="0"/>
                <wp:positionH relativeFrom="page">
                  <wp:posOffset>4117340</wp:posOffset>
                </wp:positionH>
                <wp:positionV relativeFrom="paragraph">
                  <wp:posOffset>-17145</wp:posOffset>
                </wp:positionV>
                <wp:extent cx="328930" cy="229235"/>
                <wp:effectExtent l="635" t="0" r="0" b="14605"/>
                <wp:wrapNone/>
                <wp:docPr id="390" name="Group 549"/>
                <wp:cNvGraphicFramePr/>
                <a:graphic xmlns:a="http://schemas.openxmlformats.org/drawingml/2006/main">
                  <a:graphicData uri="http://schemas.microsoft.com/office/word/2010/wordprocessingGroup">
                    <wpg:wgp>
                      <wpg:cNvGrpSpPr/>
                      <wpg:grpSpPr>
                        <a:xfrm>
                          <a:off x="0" y="0"/>
                          <a:ext cx="328930" cy="229235"/>
                          <a:chOff x="6485" y="-28"/>
                          <a:chExt cx="518" cy="361"/>
                        </a:xfrm>
                      </wpg:grpSpPr>
                      <pic:pic xmlns:pic="http://schemas.openxmlformats.org/drawingml/2006/picture">
                        <pic:nvPicPr>
                          <pic:cNvPr id="388" name="Picture 550"/>
                          <pic:cNvPicPr>
                            <a:picLocks noChangeAspect="1"/>
                          </pic:cNvPicPr>
                        </pic:nvPicPr>
                        <pic:blipFill>
                          <a:blip r:embed="rId36"/>
                          <a:stretch>
                            <a:fillRect/>
                          </a:stretch>
                        </pic:blipFill>
                        <pic:spPr>
                          <a:xfrm>
                            <a:off x="6484" y="-28"/>
                            <a:ext cx="373" cy="361"/>
                          </a:xfrm>
                          <a:prstGeom prst="rect">
                            <a:avLst/>
                          </a:prstGeom>
                          <a:noFill/>
                          <a:ln>
                            <a:noFill/>
                          </a:ln>
                        </pic:spPr>
                      </pic:pic>
                      <pic:pic xmlns:pic="http://schemas.openxmlformats.org/drawingml/2006/picture">
                        <pic:nvPicPr>
                          <pic:cNvPr id="389" name="Picture 551"/>
                          <pic:cNvPicPr>
                            <a:picLocks noChangeAspect="1"/>
                          </pic:cNvPicPr>
                        </pic:nvPicPr>
                        <pic:blipFill>
                          <a:blip r:embed="rId37"/>
                          <a:stretch>
                            <a:fillRect/>
                          </a:stretch>
                        </pic:blipFill>
                        <pic:spPr>
                          <a:xfrm>
                            <a:off x="6730" y="-28"/>
                            <a:ext cx="272" cy="361"/>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549" o:spid="_x0000_s1026" o:spt="203" style="position:absolute;left:0pt;margin-left:324.2pt;margin-top:-1.35pt;height:18.05pt;width:25.9pt;mso-position-horizontal-relative:page;z-index:-251565056;mso-width-relative:page;mso-height-relative:page;" coordorigin="6485,-28" coordsize="518,361" o:gfxdata="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">
                <o:lock v:ext="edit" aspectratio="f"/>
                <v:shape id="Picture 550" o:spid="_x0000_s1026" o:spt="75" type="#_x0000_t75" style="position:absolute;left:6484;top:-28;height:361;width:373;" filled="f" o:preferrelative="t" stroked="f" coordsize="21600,21600" o:gfxdata="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Ghs74A&#10;AADcAAAADwAAAAAAAAABACAAAAAiAAAAZHJzL2Rvd25yZXYueG1sUEsBAhQAFAAAAAgAh07iQDMv&#10;BZ47AAAAOQAAABAAAAAAAAAAAQAgAAAADQEAAGRycy9zaGFwZXhtbC54bWxQSwUGAAAAAAYABgBb&#10;AQAAtwMAAAAA&#10;">
                  <v:fill on="f" focussize="0,0"/>
                  <v:stroke on="f"/>
                  <v:imagedata r:id="rId38" o:title=""/>
                  <o:lock v:ext="edit" aspectratio="t"/>
                </v:shape>
                <v:shape id="Picture 551" o:spid="_x0000_s1026" o:spt="75" type="#_x0000_t75" style="position:absolute;left:6730;top:-28;height:361;width:272;" filled="f" o:preferrelative="t" stroked="f" coordsize="21600,21600" o:gfxdata="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KJYW/&#10;AAAA3AAAAA8AAAAAAAAAAQAgAAAAIgAAAGRycy9kb3ducmV2LnhtbFBLAQIUABQAAAAIAIdO4kAz&#10;LwWeOwAAADkAAAAQAAAAAAAAAAEAIAAAAA4BAABkcnMvc2hhcGV4bWwueG1sUEsFBgAAAAAGAAYA&#10;WwEAALgDAAAAAA==&#10;">
                  <v:fill on="f" focussize="0,0"/>
                  <v:stroke on="f"/>
                  <v:imagedata r:id="rId39" o:title=""/>
                  <o:lock v:ext="edit" aspectratio="t"/>
                </v:shape>
              </v:group>
            </w:pict>
          </mc:Fallback>
        </mc:AlternateContent>
      </w:r>
      <w:r>
        <w:rPr>
          <w:noProof/>
          <w:lang w:val="en-US"/>
        </w:rPr>
        <mc:AlternateContent>
          <mc:Choice Requires="wpg">
            <w:drawing>
              <wp:anchor distT="0" distB="0" distL="114300" distR="114300" simplePos="0" relativeHeight="251661312" behindDoc="1" locked="0" layoutInCell="1" allowOverlap="1">
                <wp:simplePos x="0" y="0"/>
                <wp:positionH relativeFrom="page">
                  <wp:posOffset>3928110</wp:posOffset>
                </wp:positionH>
                <wp:positionV relativeFrom="paragraph">
                  <wp:posOffset>-689610</wp:posOffset>
                </wp:positionV>
                <wp:extent cx="392430" cy="229235"/>
                <wp:effectExtent l="635" t="0" r="0" b="14605"/>
                <wp:wrapNone/>
                <wp:docPr id="393" name="Group 552"/>
                <wp:cNvGraphicFramePr/>
                <a:graphic xmlns:a="http://schemas.openxmlformats.org/drawingml/2006/main">
                  <a:graphicData uri="http://schemas.microsoft.com/office/word/2010/wordprocessingGroup">
                    <wpg:wgp>
                      <wpg:cNvGrpSpPr/>
                      <wpg:grpSpPr>
                        <a:xfrm>
                          <a:off x="0" y="0"/>
                          <a:ext cx="392430" cy="229235"/>
                          <a:chOff x="6187" y="-1087"/>
                          <a:chExt cx="618" cy="361"/>
                        </a:xfrm>
                      </wpg:grpSpPr>
                      <pic:pic xmlns:pic="http://schemas.openxmlformats.org/drawingml/2006/picture">
                        <pic:nvPicPr>
                          <pic:cNvPr id="391" name="Picture 553"/>
                          <pic:cNvPicPr>
                            <a:picLocks noChangeAspect="1"/>
                          </pic:cNvPicPr>
                        </pic:nvPicPr>
                        <pic:blipFill>
                          <a:blip r:embed="rId40"/>
                          <a:stretch>
                            <a:fillRect/>
                          </a:stretch>
                        </pic:blipFill>
                        <pic:spPr>
                          <a:xfrm>
                            <a:off x="6186" y="-1087"/>
                            <a:ext cx="373" cy="361"/>
                          </a:xfrm>
                          <a:prstGeom prst="rect">
                            <a:avLst/>
                          </a:prstGeom>
                          <a:noFill/>
                          <a:ln>
                            <a:noFill/>
                          </a:ln>
                        </pic:spPr>
                      </pic:pic>
                      <pic:pic xmlns:pic="http://schemas.openxmlformats.org/drawingml/2006/picture">
                        <pic:nvPicPr>
                          <pic:cNvPr id="392" name="Picture 554"/>
                          <pic:cNvPicPr>
                            <a:picLocks noChangeAspect="1"/>
                          </pic:cNvPicPr>
                        </pic:nvPicPr>
                        <pic:blipFill>
                          <a:blip r:embed="rId41"/>
                          <a:stretch>
                            <a:fillRect/>
                          </a:stretch>
                        </pic:blipFill>
                        <pic:spPr>
                          <a:xfrm>
                            <a:off x="6431" y="-1087"/>
                            <a:ext cx="373" cy="361"/>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552" o:spid="_x0000_s1026" o:spt="203" style="position:absolute;left:0pt;margin-left:309.3pt;margin-top:-54.3pt;height:18.05pt;width:30.9pt;mso-position-horizontal-relative:page;z-index:-251565056;mso-width-relative:page;mso-height-relative:page;" coordorigin="6187,-1087" coordsize="618,361" o:gfxdata="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">
                <o:lock v:ext="edit" aspectratio="f"/>
                <v:shape id="Picture 553" o:spid="_x0000_s1026" o:spt="75" type="#_x0000_t75" style="position:absolute;left:6186;top:-1087;height:361;width:373;" filled="f" o:preferrelative="t" stroked="f" coordsize="21600,21600" o:gfxdata="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jXSO8AAAA&#10;3AAAAA8AAAAAAAAAAQAgAAAAIgAAAGRycy9kb3ducmV2LnhtbFBLAQIUABQAAAAIAIdO4kAzLwWe&#10;OwAAADkAAAAQAAAAAAAAAAEAIAAAAAsBAABkcnMvc2hhcGV4bWwueG1sUEsFBgAAAAAGAAYAWwEA&#10;ALUDAAAAAA==&#10;">
                  <v:fill on="f" focussize="0,0"/>
                  <v:stroke on="f"/>
                  <v:imagedata r:id="rId42" o:title=""/>
                  <o:lock v:ext="edit" aspectratio="t"/>
                </v:shape>
                <v:shape id="Picture 554" o:spid="_x0000_s1026" o:spt="75" type="#_x0000_t75" style="position:absolute;left:6431;top:-1087;height:361;width:373;" filled="f" o:preferrelative="t" stroked="f" coordsize="21600,21600" o:gfxdata="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T5eK8AAAA&#10;3AAAAA8AAAAAAAAAAQAgAAAAIgAAAGRycy9kb3ducmV2LnhtbFBLAQIUABQAAAAIAIdO4kAzLwWe&#10;OwAAADkAAAAQAAAAAAAAAAEAIAAAAAsBAABkcnMvc2hhcGV4bWwueG1sUEsFBgAAAAAGAAYAWwEA&#10;ALUDAAAAAA==&#10;">
                  <v:fill on="f" focussize="0,0"/>
                  <v:stroke on="f"/>
                  <v:imagedata r:id="rId43" o:title=""/>
                  <o:lock v:ext="edit" aspectratio="t"/>
                </v:shape>
              </v:group>
            </w:pict>
          </mc:Fallback>
        </mc:AlternateContent>
      </w:r>
      <w:r>
        <w:rPr>
          <w:i/>
          <w:w w:val="120"/>
          <w:position w:val="1"/>
          <w:sz w:val="29"/>
        </w:rPr>
        <w:t xml:space="preserve">I </w:t>
      </w:r>
      <w:r>
        <w:rPr>
          <w:w w:val="120"/>
          <w:sz w:val="17"/>
        </w:rPr>
        <w:t xml:space="preserve">( </w:t>
      </w:r>
      <w:r>
        <w:rPr>
          <w:i/>
          <w:w w:val="120"/>
          <w:sz w:val="17"/>
        </w:rPr>
        <w:t>x</w:t>
      </w:r>
      <w:r>
        <w:rPr>
          <w:w w:val="120"/>
          <w:sz w:val="17"/>
        </w:rPr>
        <w:t xml:space="preserve">, </w:t>
      </w:r>
      <w:r>
        <w:rPr>
          <w:i/>
          <w:w w:val="120"/>
          <w:sz w:val="17"/>
        </w:rPr>
        <w:t xml:space="preserve">y </w:t>
      </w:r>
      <w:r>
        <w:rPr>
          <w:w w:val="120"/>
          <w:sz w:val="17"/>
        </w:rPr>
        <w:t>)</w:t>
      </w:r>
    </w:p>
    <w:p w:rsidR="00336B78" w:rsidRDefault="00336B78">
      <w:pPr>
        <w:rPr>
          <w:sz w:val="17"/>
        </w:rPr>
        <w:sectPr w:rsidR="00336B78">
          <w:type w:val="continuous"/>
          <w:pgSz w:w="11910" w:h="16850"/>
          <w:pgMar w:top="1240" w:right="980" w:bottom="280" w:left="1560" w:header="720" w:footer="720" w:gutter="0"/>
          <w:cols w:num="4" w:space="720" w:equalWidth="0">
            <w:col w:w="1474" w:space="40"/>
            <w:col w:w="1155" w:space="39"/>
            <w:col w:w="1086" w:space="39"/>
            <w:col w:w="5537"/>
          </w:cols>
        </w:sectPr>
      </w:pPr>
    </w:p>
    <w:p w:rsidR="00336B78" w:rsidRDefault="00336B78">
      <w:pPr>
        <w:pStyle w:val="BodyText"/>
        <w:rPr>
          <w:sz w:val="20"/>
        </w:rPr>
      </w:pPr>
    </w:p>
    <w:p w:rsidR="00336B78" w:rsidRDefault="00336B78">
      <w:pPr>
        <w:pStyle w:val="BodyText"/>
        <w:spacing w:before="3"/>
        <w:rPr>
          <w:sz w:val="22"/>
        </w:rPr>
      </w:pPr>
    </w:p>
    <w:p w:rsidR="00336B78" w:rsidRDefault="00ED5E93">
      <w:pPr>
        <w:pStyle w:val="BodyText"/>
        <w:spacing w:before="1"/>
        <w:ind w:left="861"/>
      </w:pPr>
      <w:r>
        <w:t>Thuật toán lọc trung bình được minh họa bởi hình vẽ sau:</w:t>
      </w:r>
    </w:p>
    <w:p w:rsidR="00336B78" w:rsidRDefault="00ED5E93">
      <w:pPr>
        <w:pStyle w:val="BodyText"/>
        <w:spacing w:before="7"/>
        <w:rPr>
          <w:sz w:val="20"/>
        </w:rPr>
      </w:pPr>
      <w:r>
        <w:rPr>
          <w:noProof/>
          <w:lang w:val="en-US"/>
        </w:rPr>
        <w:drawing>
          <wp:anchor distT="0" distB="0" distL="0" distR="0" simplePos="0" relativeHeight="251543552" behindDoc="0" locked="0" layoutInCell="1" allowOverlap="1">
            <wp:simplePos x="0" y="0"/>
            <wp:positionH relativeFrom="page">
              <wp:posOffset>1537335</wp:posOffset>
            </wp:positionH>
            <wp:positionV relativeFrom="paragraph">
              <wp:posOffset>175260</wp:posOffset>
            </wp:positionV>
            <wp:extent cx="3599180" cy="1362075"/>
            <wp:effectExtent l="0" t="0" r="0" b="0"/>
            <wp:wrapTopAndBottom/>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jpeg"/>
                    <pic:cNvPicPr>
                      <a:picLocks noChangeAspect="1"/>
                    </pic:cNvPicPr>
                  </pic:nvPicPr>
                  <pic:blipFill>
                    <a:blip r:embed="rId44" cstate="print"/>
                    <a:stretch>
                      <a:fillRect/>
                    </a:stretch>
                  </pic:blipFill>
                  <pic:spPr>
                    <a:xfrm>
                      <a:off x="0" y="0"/>
                      <a:ext cx="3599406" cy="1362075"/>
                    </a:xfrm>
                    <a:prstGeom prst="rect">
                      <a:avLst/>
                    </a:prstGeom>
                  </pic:spPr>
                </pic:pic>
              </a:graphicData>
            </a:graphic>
          </wp:anchor>
        </w:drawing>
      </w:r>
    </w:p>
    <w:p w:rsidR="00336B78" w:rsidRDefault="00ED5E93">
      <w:pPr>
        <w:pStyle w:val="Heading8"/>
        <w:spacing w:before="241"/>
      </w:pPr>
      <w:r>
        <w:t>Hình 2.2.1 Mô tả thuật toán lọc trung bình</w:t>
      </w:r>
    </w:p>
    <w:p w:rsidR="00336B78" w:rsidRDefault="00336B78">
      <w:pPr>
        <w:pStyle w:val="BodyText"/>
        <w:spacing w:before="10"/>
        <w:rPr>
          <w:b/>
          <w:sz w:val="22"/>
        </w:rPr>
      </w:pPr>
    </w:p>
    <w:p w:rsidR="00336B78" w:rsidRDefault="00ED5E93">
      <w:pPr>
        <w:pStyle w:val="BodyText"/>
        <w:ind w:left="861"/>
      </w:pPr>
      <w:r>
        <w:t>Ví dụ minh họa:</w:t>
      </w:r>
    </w:p>
    <w:p w:rsidR="00336B78" w:rsidRDefault="00336B78">
      <w:pPr>
        <w:pStyle w:val="BodyText"/>
        <w:rPr>
          <w:sz w:val="20"/>
        </w:rPr>
      </w:pPr>
    </w:p>
    <w:p w:rsidR="00336B78" w:rsidRDefault="00336B78">
      <w:pPr>
        <w:pStyle w:val="BodyText"/>
        <w:rPr>
          <w:sz w:val="20"/>
        </w:rPr>
      </w:pPr>
    </w:p>
    <w:p w:rsidR="00336B78" w:rsidRDefault="00336B78">
      <w:pPr>
        <w:pStyle w:val="BodyText"/>
        <w:spacing w:before="2"/>
        <w:rPr>
          <w:sz w:val="23"/>
        </w:rPr>
      </w:pPr>
    </w:p>
    <w:p w:rsidR="00336B78" w:rsidRDefault="00ED5E93">
      <w:pPr>
        <w:pStyle w:val="BodyText"/>
        <w:tabs>
          <w:tab w:val="left" w:pos="4896"/>
        </w:tabs>
        <w:spacing w:before="88"/>
        <w:ind w:left="861"/>
      </w:pPr>
      <w:r>
        <w:rPr>
          <w:noProof/>
          <w:lang w:val="en-US"/>
        </w:rPr>
        <mc:AlternateContent>
          <mc:Choice Requires="wpg">
            <w:drawing>
              <wp:anchor distT="0" distB="0" distL="114300" distR="114300" simplePos="0" relativeHeight="251662336" behindDoc="1" locked="0" layoutInCell="1" allowOverlap="1">
                <wp:simplePos x="0" y="0"/>
                <wp:positionH relativeFrom="page">
                  <wp:posOffset>3968115</wp:posOffset>
                </wp:positionH>
                <wp:positionV relativeFrom="paragraph">
                  <wp:posOffset>-272415</wp:posOffset>
                </wp:positionV>
                <wp:extent cx="91440" cy="901700"/>
                <wp:effectExtent l="0" t="635" r="0" b="12065"/>
                <wp:wrapNone/>
                <wp:docPr id="400" name="Group 555"/>
                <wp:cNvGraphicFramePr/>
                <a:graphic xmlns:a="http://schemas.openxmlformats.org/drawingml/2006/main">
                  <a:graphicData uri="http://schemas.microsoft.com/office/word/2010/wordprocessingGroup">
                    <wpg:wgp>
                      <wpg:cNvGrpSpPr/>
                      <wpg:grpSpPr>
                        <a:xfrm>
                          <a:off x="0" y="0"/>
                          <a:ext cx="91440" cy="901700"/>
                          <a:chOff x="6249" y="-429"/>
                          <a:chExt cx="144" cy="1420"/>
                        </a:xfrm>
                      </wpg:grpSpPr>
                      <pic:pic xmlns:pic="http://schemas.openxmlformats.org/drawingml/2006/picture">
                        <pic:nvPicPr>
                          <pic:cNvPr id="394" name="Picture 556"/>
                          <pic:cNvPicPr>
                            <a:picLocks noChangeAspect="1"/>
                          </pic:cNvPicPr>
                        </pic:nvPicPr>
                        <pic:blipFill>
                          <a:blip r:embed="rId45"/>
                          <a:stretch>
                            <a:fillRect/>
                          </a:stretch>
                        </pic:blipFill>
                        <pic:spPr>
                          <a:xfrm>
                            <a:off x="6249" y="494"/>
                            <a:ext cx="144" cy="296"/>
                          </a:xfrm>
                          <a:prstGeom prst="rect">
                            <a:avLst/>
                          </a:prstGeom>
                          <a:noFill/>
                          <a:ln>
                            <a:noFill/>
                          </a:ln>
                        </pic:spPr>
                      </pic:pic>
                      <pic:pic xmlns:pic="http://schemas.openxmlformats.org/drawingml/2006/picture">
                        <pic:nvPicPr>
                          <pic:cNvPr id="395" name="Picture 557"/>
                          <pic:cNvPicPr>
                            <a:picLocks noChangeAspect="1"/>
                          </pic:cNvPicPr>
                        </pic:nvPicPr>
                        <pic:blipFill>
                          <a:blip r:embed="rId45"/>
                          <a:stretch>
                            <a:fillRect/>
                          </a:stretch>
                        </pic:blipFill>
                        <pic:spPr>
                          <a:xfrm>
                            <a:off x="6249" y="263"/>
                            <a:ext cx="144" cy="296"/>
                          </a:xfrm>
                          <a:prstGeom prst="rect">
                            <a:avLst/>
                          </a:prstGeom>
                          <a:noFill/>
                          <a:ln>
                            <a:noFill/>
                          </a:ln>
                        </pic:spPr>
                      </pic:pic>
                      <pic:pic xmlns:pic="http://schemas.openxmlformats.org/drawingml/2006/picture">
                        <pic:nvPicPr>
                          <pic:cNvPr id="396" name="Picture 558"/>
                          <pic:cNvPicPr>
                            <a:picLocks noChangeAspect="1"/>
                          </pic:cNvPicPr>
                        </pic:nvPicPr>
                        <pic:blipFill>
                          <a:blip r:embed="rId45"/>
                          <a:stretch>
                            <a:fillRect/>
                          </a:stretch>
                        </pic:blipFill>
                        <pic:spPr>
                          <a:xfrm>
                            <a:off x="6249" y="32"/>
                            <a:ext cx="144" cy="296"/>
                          </a:xfrm>
                          <a:prstGeom prst="rect">
                            <a:avLst/>
                          </a:prstGeom>
                          <a:noFill/>
                          <a:ln>
                            <a:noFill/>
                          </a:ln>
                        </pic:spPr>
                      </pic:pic>
                      <pic:pic xmlns:pic="http://schemas.openxmlformats.org/drawingml/2006/picture">
                        <pic:nvPicPr>
                          <pic:cNvPr id="397" name="Picture 559"/>
                          <pic:cNvPicPr>
                            <a:picLocks noChangeAspect="1"/>
                          </pic:cNvPicPr>
                        </pic:nvPicPr>
                        <pic:blipFill>
                          <a:blip r:embed="rId45"/>
                          <a:stretch>
                            <a:fillRect/>
                          </a:stretch>
                        </pic:blipFill>
                        <pic:spPr>
                          <a:xfrm>
                            <a:off x="6249" y="-199"/>
                            <a:ext cx="144" cy="296"/>
                          </a:xfrm>
                          <a:prstGeom prst="rect">
                            <a:avLst/>
                          </a:prstGeom>
                          <a:noFill/>
                          <a:ln>
                            <a:noFill/>
                          </a:ln>
                        </pic:spPr>
                      </pic:pic>
                      <pic:pic xmlns:pic="http://schemas.openxmlformats.org/drawingml/2006/picture">
                        <pic:nvPicPr>
                          <pic:cNvPr id="398" name="Picture 560"/>
                          <pic:cNvPicPr>
                            <a:picLocks noChangeAspect="1"/>
                          </pic:cNvPicPr>
                        </pic:nvPicPr>
                        <pic:blipFill>
                          <a:blip r:embed="rId46"/>
                          <a:stretch>
                            <a:fillRect/>
                          </a:stretch>
                        </pic:blipFill>
                        <pic:spPr>
                          <a:xfrm>
                            <a:off x="6249" y="694"/>
                            <a:ext cx="144" cy="296"/>
                          </a:xfrm>
                          <a:prstGeom prst="rect">
                            <a:avLst/>
                          </a:prstGeom>
                          <a:noFill/>
                          <a:ln>
                            <a:noFill/>
                          </a:ln>
                        </pic:spPr>
                      </pic:pic>
                      <pic:pic xmlns:pic="http://schemas.openxmlformats.org/drawingml/2006/picture">
                        <pic:nvPicPr>
                          <pic:cNvPr id="399" name="Picture 561"/>
                          <pic:cNvPicPr>
                            <a:picLocks noChangeAspect="1"/>
                          </pic:cNvPicPr>
                        </pic:nvPicPr>
                        <pic:blipFill>
                          <a:blip r:embed="rId47"/>
                          <a:stretch>
                            <a:fillRect/>
                          </a:stretch>
                        </pic:blipFill>
                        <pic:spPr>
                          <a:xfrm>
                            <a:off x="6249" y="-430"/>
                            <a:ext cx="144" cy="296"/>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555" o:spid="_x0000_s1026" o:spt="203" style="position:absolute;left:0pt;margin-left:312.45pt;margin-top:-21.45pt;height:71pt;width:7.2pt;mso-position-horizontal-relative:page;z-index:-251564032;mso-width-relative:page;mso-height-relative:page;" coordorigin="6249,-429" coordsize="144,1420" o:gfxdata="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">
                <o:lock v:ext="edit" aspectratio="f"/>
                <v:shape id="Picture 556" o:spid="_x0000_s1026" o:spt="75" type="#_x0000_t75" style="position:absolute;left:6249;top:494;height:296;width:144;" filled="f" o:preferrelative="t" stroked="f" coordsize="21600,21600" o:gfxdata="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taZS/&#10;AAAA3AAAAA8AAAAAAAAAAQAgAAAAIgAAAGRycy9kb3ducmV2LnhtbFBLAQIUABQAAAAIAIdO4kAz&#10;LwWeOwAAADkAAAAQAAAAAAAAAAEAIAAAAA4BAABkcnMvc2hhcGV4bWwueG1sUEsFBgAAAAAGAAYA&#10;WwEAALgDAAAAAA==&#10;">
                  <v:fill on="f" focussize="0,0"/>
                  <v:stroke on="f"/>
                  <v:imagedata r:id="rId48" o:title=""/>
                  <o:lock v:ext="edit" aspectratio="t"/>
                </v:shape>
                <v:shape id="Picture 557" o:spid="_x0000_s1026" o:spt="75" type="#_x0000_t75" style="position:absolute;left:6249;top:263;height:296;width:144;" filled="f" o:preferrelative="t" stroked="f" coordsize="21600,21600" o:gfxdata="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4cwP&#10;wAAAANwAAAAPAAAAAAAAAAEAIAAAACIAAABkcnMvZG93bnJldi54bWxQSwECFAAUAAAACACHTuJA&#10;My8FnjsAAAA5AAAAEAAAAAAAAAABACAAAAAPAQAAZHJzL3NoYXBleG1sLnhtbFBLBQYAAAAABgAG&#10;AFsBAAC5AwAAAAA=&#10;">
                  <v:fill on="f" focussize="0,0"/>
                  <v:stroke on="f"/>
                  <v:imagedata r:id="rId48" o:title=""/>
                  <o:lock v:ext="edit" aspectratio="t"/>
                </v:shape>
                <v:shape id="Picture 558" o:spid="_x0000_s1026" o:spt="75" type="#_x0000_t75" style="position:absolute;left:6249;top:32;height:296;width:144;" filled="f" o:preferrelative="t" stroked="f" coordsize="21600,21600" o:gfxdata="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zUni/&#10;AAAA3AAAAA8AAAAAAAAAAQAgAAAAIgAAAGRycy9kb3ducmV2LnhtbFBLAQIUABQAAAAIAIdO4kAz&#10;LwWeOwAAADkAAAAQAAAAAAAAAAEAIAAAAA4BAABkcnMvc2hhcGV4bWwueG1sUEsFBgAAAAAGAAYA&#10;WwEAALgDAAAAAA==&#10;">
                  <v:fill on="f" focussize="0,0"/>
                  <v:stroke on="f"/>
                  <v:imagedata r:id="rId48" o:title=""/>
                  <o:lock v:ext="edit" aspectratio="t"/>
                </v:shape>
                <v:shape id="Picture 559" o:spid="_x0000_s1026" o:spt="75" type="#_x0000_t75" style="position:absolute;left:6249;top:-199;height:296;width:144;" filled="f" o:preferrelative="t" stroked="f" coordsize="21600,21600" o:gfxdata="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9+O/&#10;AAAA3AAAAA8AAAAAAAAAAQAgAAAAIgAAAGRycy9kb3ducmV2LnhtbFBLAQIUABQAAAAIAIdO4kAz&#10;LwWeOwAAADkAAAAQAAAAAAAAAAEAIAAAAA4BAABkcnMvc2hhcGV4bWwueG1sUEsFBgAAAAAGAAYA&#10;WwEAALgDAAAAAA==&#10;">
                  <v:fill on="f" focussize="0,0"/>
                  <v:stroke on="f"/>
                  <v:imagedata r:id="rId48" o:title=""/>
                  <o:lock v:ext="edit" aspectratio="t"/>
                </v:shape>
                <v:shape id="Picture 560" o:spid="_x0000_s1026" o:spt="75" type="#_x0000_t75" style="position:absolute;left:6249;top:694;height:296;width:144;" filled="f" o:preferrelative="t" stroked="f" coordsize="21600,21600" o:gfxdata="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ENuW8AAAA&#10;3AAAAA8AAAAAAAAAAQAgAAAAIgAAAGRycy9kb3ducmV2LnhtbFBLAQIUABQAAAAIAIdO4kAzLwWe&#10;OwAAADkAAAAQAAAAAAAAAAEAIAAAAAsBAABkcnMvc2hhcGV4bWwueG1sUEsFBgAAAAAGAAYAWwEA&#10;ALUDAAAAAA==&#10;">
                  <v:fill on="f" focussize="0,0"/>
                  <v:stroke on="f"/>
                  <v:imagedata r:id="rId49" o:title=""/>
                  <o:lock v:ext="edit" aspectratio="t"/>
                </v:shape>
                <v:shape id="Picture 561" o:spid="_x0000_s1026" o:spt="75" type="#_x0000_t75" style="position:absolute;left:6249;top:-430;height:296;width:144;" filled="f" o:preferrelative="t" stroked="f" coordsize="21600,21600" o:gfxdata="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h8E+vQAA&#10;ANwAAAAPAAAAAAAAAAEAIAAAACIAAABkcnMvZG93bnJldi54bWxQSwECFAAUAAAACACHTuJAMy8F&#10;njsAAAA5AAAAEAAAAAAAAAABACAAAAAMAQAAZHJzL3NoYXBleG1sLnhtbFBLBQYAAAAABgAGAFsB&#10;AAC2AwAAAAA=&#10;">
                  <v:fill on="f" focussize="0,0"/>
                  <v:stroke on="f"/>
                  <v:imagedata r:id="rId50" o:title=""/>
                  <o:lock v:ext="edit" aspectratio="t"/>
                </v:shape>
              </v:group>
            </w:pict>
          </mc:Fallback>
        </mc:AlternateContent>
      </w:r>
      <w:r>
        <w:rPr>
          <w:noProof/>
          <w:lang w:val="en-US"/>
        </w:rPr>
        <mc:AlternateContent>
          <mc:Choice Requires="wpg">
            <w:drawing>
              <wp:anchor distT="0" distB="0" distL="114300" distR="114300" simplePos="0" relativeHeight="251663360" behindDoc="1" locked="0" layoutInCell="1" allowOverlap="1">
                <wp:simplePos x="0" y="0"/>
                <wp:positionH relativeFrom="page">
                  <wp:posOffset>2610485</wp:posOffset>
                </wp:positionH>
                <wp:positionV relativeFrom="paragraph">
                  <wp:posOffset>-272415</wp:posOffset>
                </wp:positionV>
                <wp:extent cx="125730" cy="901700"/>
                <wp:effectExtent l="0" t="635" r="0" b="12065"/>
                <wp:wrapNone/>
                <wp:docPr id="407" name="Group 562"/>
                <wp:cNvGraphicFramePr/>
                <a:graphic xmlns:a="http://schemas.openxmlformats.org/drawingml/2006/main">
                  <a:graphicData uri="http://schemas.microsoft.com/office/word/2010/wordprocessingGroup">
                    <wpg:wgp>
                      <wpg:cNvGrpSpPr/>
                      <wpg:grpSpPr>
                        <a:xfrm>
                          <a:off x="0" y="0"/>
                          <a:ext cx="125730" cy="901700"/>
                          <a:chOff x="4111" y="-429"/>
                          <a:chExt cx="198" cy="1420"/>
                        </a:xfrm>
                      </wpg:grpSpPr>
                      <pic:pic xmlns:pic="http://schemas.openxmlformats.org/drawingml/2006/picture">
                        <pic:nvPicPr>
                          <pic:cNvPr id="401" name="Picture 563"/>
                          <pic:cNvPicPr>
                            <a:picLocks noChangeAspect="1"/>
                          </pic:cNvPicPr>
                        </pic:nvPicPr>
                        <pic:blipFill>
                          <a:blip r:embed="rId51"/>
                          <a:stretch>
                            <a:fillRect/>
                          </a:stretch>
                        </pic:blipFill>
                        <pic:spPr>
                          <a:xfrm>
                            <a:off x="4111" y="494"/>
                            <a:ext cx="198" cy="296"/>
                          </a:xfrm>
                          <a:prstGeom prst="rect">
                            <a:avLst/>
                          </a:prstGeom>
                          <a:noFill/>
                          <a:ln>
                            <a:noFill/>
                          </a:ln>
                        </pic:spPr>
                      </pic:pic>
                      <pic:pic xmlns:pic="http://schemas.openxmlformats.org/drawingml/2006/picture">
                        <pic:nvPicPr>
                          <pic:cNvPr id="402" name="Picture 564"/>
                          <pic:cNvPicPr>
                            <a:picLocks noChangeAspect="1"/>
                          </pic:cNvPicPr>
                        </pic:nvPicPr>
                        <pic:blipFill>
                          <a:blip r:embed="rId51"/>
                          <a:stretch>
                            <a:fillRect/>
                          </a:stretch>
                        </pic:blipFill>
                        <pic:spPr>
                          <a:xfrm>
                            <a:off x="4111" y="263"/>
                            <a:ext cx="198" cy="296"/>
                          </a:xfrm>
                          <a:prstGeom prst="rect">
                            <a:avLst/>
                          </a:prstGeom>
                          <a:noFill/>
                          <a:ln>
                            <a:noFill/>
                          </a:ln>
                        </pic:spPr>
                      </pic:pic>
                      <pic:pic xmlns:pic="http://schemas.openxmlformats.org/drawingml/2006/picture">
                        <pic:nvPicPr>
                          <pic:cNvPr id="403" name="Picture 565"/>
                          <pic:cNvPicPr>
                            <a:picLocks noChangeAspect="1"/>
                          </pic:cNvPicPr>
                        </pic:nvPicPr>
                        <pic:blipFill>
                          <a:blip r:embed="rId51"/>
                          <a:stretch>
                            <a:fillRect/>
                          </a:stretch>
                        </pic:blipFill>
                        <pic:spPr>
                          <a:xfrm>
                            <a:off x="4111" y="32"/>
                            <a:ext cx="198" cy="296"/>
                          </a:xfrm>
                          <a:prstGeom prst="rect">
                            <a:avLst/>
                          </a:prstGeom>
                          <a:noFill/>
                          <a:ln>
                            <a:noFill/>
                          </a:ln>
                        </pic:spPr>
                      </pic:pic>
                      <pic:pic xmlns:pic="http://schemas.openxmlformats.org/drawingml/2006/picture">
                        <pic:nvPicPr>
                          <pic:cNvPr id="404" name="Picture 566"/>
                          <pic:cNvPicPr>
                            <a:picLocks noChangeAspect="1"/>
                          </pic:cNvPicPr>
                        </pic:nvPicPr>
                        <pic:blipFill>
                          <a:blip r:embed="rId51"/>
                          <a:stretch>
                            <a:fillRect/>
                          </a:stretch>
                        </pic:blipFill>
                        <pic:spPr>
                          <a:xfrm>
                            <a:off x="4111" y="-199"/>
                            <a:ext cx="198" cy="296"/>
                          </a:xfrm>
                          <a:prstGeom prst="rect">
                            <a:avLst/>
                          </a:prstGeom>
                          <a:noFill/>
                          <a:ln>
                            <a:noFill/>
                          </a:ln>
                        </pic:spPr>
                      </pic:pic>
                      <pic:pic xmlns:pic="http://schemas.openxmlformats.org/drawingml/2006/picture">
                        <pic:nvPicPr>
                          <pic:cNvPr id="405" name="Picture 567"/>
                          <pic:cNvPicPr>
                            <a:picLocks noChangeAspect="1"/>
                          </pic:cNvPicPr>
                        </pic:nvPicPr>
                        <pic:blipFill>
                          <a:blip r:embed="rId52"/>
                          <a:stretch>
                            <a:fillRect/>
                          </a:stretch>
                        </pic:blipFill>
                        <pic:spPr>
                          <a:xfrm>
                            <a:off x="4111" y="694"/>
                            <a:ext cx="198" cy="296"/>
                          </a:xfrm>
                          <a:prstGeom prst="rect">
                            <a:avLst/>
                          </a:prstGeom>
                          <a:noFill/>
                          <a:ln>
                            <a:noFill/>
                          </a:ln>
                        </pic:spPr>
                      </pic:pic>
                      <pic:pic xmlns:pic="http://schemas.openxmlformats.org/drawingml/2006/picture">
                        <pic:nvPicPr>
                          <pic:cNvPr id="406" name="Picture 568"/>
                          <pic:cNvPicPr>
                            <a:picLocks noChangeAspect="1"/>
                          </pic:cNvPicPr>
                        </pic:nvPicPr>
                        <pic:blipFill>
                          <a:blip r:embed="rId53"/>
                          <a:stretch>
                            <a:fillRect/>
                          </a:stretch>
                        </pic:blipFill>
                        <pic:spPr>
                          <a:xfrm>
                            <a:off x="4111" y="-430"/>
                            <a:ext cx="198" cy="296"/>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562" o:spid="_x0000_s1026" o:spt="203" style="position:absolute;left:0pt;margin-left:205.55pt;margin-top:-21.45pt;height:71pt;width:9.9pt;mso-position-horizontal-relative:page;z-index:-251564032;mso-width-relative:page;mso-height-relative:page;" coordorigin="4111,-429" coordsize="198,1420" o:gfxdata="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">
                <o:lock v:ext="edit" aspectratio="f"/>
                <v:shape id="Picture 563" o:spid="_x0000_s1026" o:spt="75" type="#_x0000_t75" style="position:absolute;left:4111;top:494;height:296;width:198;" filled="f" o:preferrelative="t" stroked="f" coordsize="21600,21600" o:gfxdata="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CgQ7vQAA&#10;ANwAAAAPAAAAAAAAAAEAIAAAACIAAABkcnMvZG93bnJldi54bWxQSwECFAAUAAAACACHTuJAMy8F&#10;njsAAAA5AAAAEAAAAAAAAAABACAAAAAMAQAAZHJzL3NoYXBleG1sLnhtbFBLBQYAAAAABgAGAFsB&#10;AAC2AwAAAAA=&#10;">
                  <v:fill on="f" focussize="0,0"/>
                  <v:stroke on="f"/>
                  <v:imagedata r:id="rId54" o:title=""/>
                  <o:lock v:ext="edit" aspectratio="t"/>
                </v:shape>
                <v:shape id="Picture 564" o:spid="_x0000_s1026" o:spt="75" type="#_x0000_t75" style="position:absolute;left:4111;top:263;height:296;width:198;" filled="f" o:preferrelative="t" stroked="f" coordsize="21600,21600" o:gfxdata="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2JpMvQAA&#10;ANwAAAAPAAAAAAAAAAEAIAAAACIAAABkcnMvZG93bnJldi54bWxQSwECFAAUAAAACACHTuJAMy8F&#10;njsAAAA5AAAAEAAAAAAAAAABACAAAAAMAQAAZHJzL3NoYXBleG1sLnhtbFBLBQYAAAAABgAGAFsB&#10;AAC2AwAAAAA=&#10;">
                  <v:fill on="f" focussize="0,0"/>
                  <v:stroke on="f"/>
                  <v:imagedata r:id="rId54" o:title=""/>
                  <o:lock v:ext="edit" aspectratio="t"/>
                </v:shape>
                <v:shape id="Picture 565" o:spid="_x0000_s1026" o:spt="75" type="#_x0000_t75" style="position:absolute;left:4111;top:32;height:296;width:198;" filled="f" o:preferrelative="t" stroked="f" coordsize="21600,21600" o:gfxdata="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lD/XvQAA&#10;ANwAAAAPAAAAAAAAAAEAIAAAACIAAABkcnMvZG93bnJldi54bWxQSwECFAAUAAAACACHTuJAMy8F&#10;njsAAAA5AAAAEAAAAAAAAAABACAAAAAMAQAAZHJzL3NoYXBleG1sLnhtbFBLBQYAAAAABgAGAFsB&#10;AAC2AwAAAAA=&#10;">
                  <v:fill on="f" focussize="0,0"/>
                  <v:stroke on="f"/>
                  <v:imagedata r:id="rId54" o:title=""/>
                  <o:lock v:ext="edit" aspectratio="t"/>
                </v:shape>
                <v:shape id="Picture 566" o:spid="_x0000_s1026" o:spt="75" type="#_x0000_t75" style="position:absolute;left:4111;top:-199;height:296;width:198;" filled="f" o:preferrelative="t" stroked="f" coordsize="21600,21600" o:gfxdata="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2no74A&#10;AADcAAAADwAAAAAAAAABACAAAAAiAAAAZHJzL2Rvd25yZXYueG1sUEsBAhQAFAAAAAgAh07iQDMv&#10;BZ47AAAAOQAAABAAAAAAAAAAAQAgAAAADQEAAGRycy9zaGFwZXhtbC54bWxQSwUGAAAAAAYABgBb&#10;AQAAtwMAAAAA&#10;">
                  <v:fill on="f" focussize="0,0"/>
                  <v:stroke on="f"/>
                  <v:imagedata r:id="rId54" o:title=""/>
                  <o:lock v:ext="edit" aspectratio="t"/>
                </v:shape>
                <v:shape id="Picture 567" o:spid="_x0000_s1026" o:spt="75" type="#_x0000_t75" style="position:absolute;left:4111;top:694;height:296;width:198;" filled="f" o:preferrelative="t" stroked="f" coordsize="21600,21600" o:gfxdata="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gmpL4A&#10;AADcAAAADwAAAAAAAAABACAAAAAiAAAAZHJzL2Rvd25yZXYueG1sUEsBAhQAFAAAAAgAh07iQDMv&#10;BZ47AAAAOQAAABAAAAAAAAAAAQAgAAAADQEAAGRycy9zaGFwZXhtbC54bWxQSwUGAAAAAAYABgBb&#10;AQAAtwMAAAAA&#10;">
                  <v:fill on="f" focussize="0,0"/>
                  <v:stroke on="f"/>
                  <v:imagedata r:id="rId55" o:title=""/>
                  <o:lock v:ext="edit" aspectratio="t"/>
                </v:shape>
                <v:shape id="Picture 568" o:spid="_x0000_s1026" o:spt="75" type="#_x0000_t75" style="position:absolute;left:4111;top:-430;height:296;width:198;" filled="f" o:preferrelative="t" stroked="f" coordsize="21600,21600" o:gfxdata="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cY/vQAA&#10;ANwAAAAPAAAAAAAAAAEAIAAAACIAAABkcnMvZG93bnJldi54bWxQSwECFAAUAAAACACHTuJAMy8F&#10;njsAAAA5AAAAEAAAAAAAAAABACAAAAAMAQAAZHJzL3NoYXBleG1sLnhtbFBLBQYAAAAABgAGAFsB&#10;AAC2AwAAAAA=&#10;">
                  <v:fill on="f" focussize="0,0"/>
                  <v:stroke on="f"/>
                  <v:imagedata r:id="rId56" o:title=""/>
                  <o:lock v:ext="edit" aspectratio="t"/>
                </v:shape>
              </v:group>
            </w:pict>
          </mc:Fallback>
        </mc:AlternateContent>
      </w:r>
      <w:r>
        <w:rPr>
          <w:noProof/>
          <w:lang w:val="en-US"/>
        </w:rPr>
        <mc:AlternateContent>
          <mc:Choice Requires="wps">
            <w:drawing>
              <wp:anchor distT="0" distB="0" distL="114300" distR="114300" simplePos="0" relativeHeight="251570176" behindDoc="0" locked="0" layoutInCell="1" allowOverlap="1">
                <wp:simplePos x="0" y="0"/>
                <wp:positionH relativeFrom="page">
                  <wp:posOffset>2515870</wp:posOffset>
                </wp:positionH>
                <wp:positionV relativeFrom="paragraph">
                  <wp:posOffset>-266065</wp:posOffset>
                </wp:positionV>
                <wp:extent cx="1494155" cy="858520"/>
                <wp:effectExtent l="0" t="0" r="0" b="0"/>
                <wp:wrapNone/>
                <wp:docPr id="120" name="Text Box 569"/>
                <wp:cNvGraphicFramePr/>
                <a:graphic xmlns:a="http://schemas.openxmlformats.org/drawingml/2006/main">
                  <a:graphicData uri="http://schemas.microsoft.com/office/word/2010/wordprocessingShape">
                    <wps:wsp>
                      <wps:cNvSpPr txBox="1"/>
                      <wps:spPr>
                        <a:xfrm>
                          <a:off x="0" y="0"/>
                          <a:ext cx="1494155" cy="858520"/>
                        </a:xfrm>
                        <a:prstGeom prst="rect">
                          <a:avLst/>
                        </a:prstGeom>
                        <a:noFill/>
                        <a:ln>
                          <a:noFill/>
                        </a:ln>
                      </wps:spPr>
                      <wps:txbx>
                        <w:txbxContent>
                          <w:tbl>
                            <w:tblPr>
                              <w:tblW w:w="0" w:type="auto"/>
                              <w:tblInd w:w="7" w:type="dxa"/>
                              <w:tblLayout w:type="fixed"/>
                              <w:tblCellMar>
                                <w:left w:w="0" w:type="dxa"/>
                                <w:right w:w="0" w:type="dxa"/>
                              </w:tblCellMar>
                              <w:tblLook w:val="04A0" w:firstRow="1" w:lastRow="0" w:firstColumn="1" w:lastColumn="0" w:noHBand="0" w:noVBand="1"/>
                            </w:tblPr>
                            <w:tblGrid>
                              <w:gridCol w:w="594"/>
                              <w:gridCol w:w="715"/>
                              <w:gridCol w:w="589"/>
                              <w:gridCol w:w="455"/>
                            </w:tblGrid>
                            <w:tr w:rsidR="00336B78">
                              <w:trPr>
                                <w:trHeight w:val="314"/>
                              </w:trPr>
                              <w:tc>
                                <w:tcPr>
                                  <w:tcW w:w="594" w:type="dxa"/>
                                </w:tcPr>
                                <w:p w:rsidR="00336B78" w:rsidRDefault="00ED5E93">
                                  <w:pPr>
                                    <w:pStyle w:val="TableParagraph"/>
                                    <w:spacing w:line="267" w:lineRule="exact"/>
                                    <w:ind w:left="220"/>
                                    <w:rPr>
                                      <w:sz w:val="24"/>
                                    </w:rPr>
                                  </w:pPr>
                                  <w:r>
                                    <w:rPr>
                                      <w:w w:val="101"/>
                                      <w:sz w:val="24"/>
                                    </w:rPr>
                                    <w:t>1</w:t>
                                  </w:r>
                                </w:p>
                              </w:tc>
                              <w:tc>
                                <w:tcPr>
                                  <w:tcW w:w="715" w:type="dxa"/>
                                </w:tcPr>
                                <w:p w:rsidR="00336B78" w:rsidRDefault="00ED5E93">
                                  <w:pPr>
                                    <w:pStyle w:val="TableParagraph"/>
                                    <w:spacing w:line="267" w:lineRule="exact"/>
                                    <w:ind w:right="273"/>
                                    <w:jc w:val="right"/>
                                    <w:rPr>
                                      <w:sz w:val="24"/>
                                    </w:rPr>
                                  </w:pPr>
                                  <w:r>
                                    <w:rPr>
                                      <w:w w:val="101"/>
                                      <w:sz w:val="24"/>
                                    </w:rPr>
                                    <w:t>2</w:t>
                                  </w:r>
                                </w:p>
                              </w:tc>
                              <w:tc>
                                <w:tcPr>
                                  <w:tcW w:w="589" w:type="dxa"/>
                                </w:tcPr>
                                <w:p w:rsidR="00336B78" w:rsidRDefault="00ED5E93">
                                  <w:pPr>
                                    <w:pStyle w:val="TableParagraph"/>
                                    <w:spacing w:line="267" w:lineRule="exact"/>
                                    <w:ind w:left="8"/>
                                    <w:jc w:val="center"/>
                                    <w:rPr>
                                      <w:sz w:val="24"/>
                                    </w:rPr>
                                  </w:pPr>
                                  <w:r>
                                    <w:rPr>
                                      <w:w w:val="101"/>
                                      <w:sz w:val="24"/>
                                    </w:rPr>
                                    <w:t>3</w:t>
                                  </w:r>
                                </w:p>
                              </w:tc>
                              <w:tc>
                                <w:tcPr>
                                  <w:tcW w:w="455" w:type="dxa"/>
                                </w:tcPr>
                                <w:p w:rsidR="00336B78" w:rsidRDefault="00ED5E93">
                                  <w:pPr>
                                    <w:pStyle w:val="TableParagraph"/>
                                    <w:spacing w:line="267" w:lineRule="exact"/>
                                    <w:ind w:left="243"/>
                                    <w:rPr>
                                      <w:sz w:val="24"/>
                                    </w:rPr>
                                  </w:pPr>
                                  <w:r>
                                    <w:rPr>
                                      <w:w w:val="101"/>
                                      <w:sz w:val="24"/>
                                    </w:rPr>
                                    <w:t>2</w:t>
                                  </w:r>
                                </w:p>
                              </w:tc>
                            </w:tr>
                            <w:tr w:rsidR="00336B78">
                              <w:trPr>
                                <w:trHeight w:val="361"/>
                              </w:trPr>
                              <w:tc>
                                <w:tcPr>
                                  <w:tcW w:w="594" w:type="dxa"/>
                                </w:tcPr>
                                <w:p w:rsidR="00336B78" w:rsidRDefault="00ED5E93">
                                  <w:pPr>
                                    <w:pStyle w:val="TableParagraph"/>
                                    <w:spacing w:before="38"/>
                                    <w:ind w:left="246"/>
                                    <w:rPr>
                                      <w:sz w:val="24"/>
                                    </w:rPr>
                                  </w:pPr>
                                  <w:r>
                                    <w:rPr>
                                      <w:w w:val="101"/>
                                      <w:sz w:val="24"/>
                                    </w:rPr>
                                    <w:t>4</w:t>
                                  </w:r>
                                </w:p>
                              </w:tc>
                              <w:tc>
                                <w:tcPr>
                                  <w:tcW w:w="715" w:type="dxa"/>
                                </w:tcPr>
                                <w:p w:rsidR="00336B78" w:rsidRDefault="00ED5E93">
                                  <w:pPr>
                                    <w:pStyle w:val="TableParagraph"/>
                                    <w:spacing w:before="38"/>
                                    <w:ind w:right="231"/>
                                    <w:jc w:val="right"/>
                                    <w:rPr>
                                      <w:sz w:val="24"/>
                                    </w:rPr>
                                  </w:pPr>
                                  <w:r>
                                    <w:rPr>
                                      <w:sz w:val="24"/>
                                    </w:rPr>
                                    <w:t>16</w:t>
                                  </w:r>
                                </w:p>
                              </w:tc>
                              <w:tc>
                                <w:tcPr>
                                  <w:tcW w:w="589" w:type="dxa"/>
                                </w:tcPr>
                                <w:p w:rsidR="00336B78" w:rsidRDefault="00ED5E93">
                                  <w:pPr>
                                    <w:pStyle w:val="TableParagraph"/>
                                    <w:spacing w:before="38"/>
                                    <w:jc w:val="center"/>
                                    <w:rPr>
                                      <w:sz w:val="24"/>
                                    </w:rPr>
                                  </w:pPr>
                                  <w:r>
                                    <w:rPr>
                                      <w:w w:val="101"/>
                                      <w:sz w:val="24"/>
                                    </w:rPr>
                                    <w:t>2</w:t>
                                  </w:r>
                                </w:p>
                              </w:tc>
                              <w:tc>
                                <w:tcPr>
                                  <w:tcW w:w="455" w:type="dxa"/>
                                </w:tcPr>
                                <w:p w:rsidR="00336B78" w:rsidRDefault="00ED5E93">
                                  <w:pPr>
                                    <w:pStyle w:val="TableParagraph"/>
                                    <w:spacing w:before="38"/>
                                    <w:ind w:left="218"/>
                                    <w:rPr>
                                      <w:sz w:val="24"/>
                                    </w:rPr>
                                  </w:pPr>
                                  <w:r>
                                    <w:rPr>
                                      <w:w w:val="101"/>
                                      <w:sz w:val="24"/>
                                    </w:rPr>
                                    <w:t>1</w:t>
                                  </w:r>
                                </w:p>
                              </w:tc>
                            </w:tr>
                            <w:tr w:rsidR="00336B78">
                              <w:trPr>
                                <w:trHeight w:val="361"/>
                              </w:trPr>
                              <w:tc>
                                <w:tcPr>
                                  <w:tcW w:w="594" w:type="dxa"/>
                                </w:tcPr>
                                <w:p w:rsidR="00336B78" w:rsidRDefault="00ED5E93">
                                  <w:pPr>
                                    <w:pStyle w:val="TableParagraph"/>
                                    <w:spacing w:before="38"/>
                                    <w:ind w:left="246"/>
                                    <w:rPr>
                                      <w:sz w:val="24"/>
                                    </w:rPr>
                                  </w:pPr>
                                  <w:r>
                                    <w:rPr>
                                      <w:w w:val="101"/>
                                      <w:sz w:val="24"/>
                                    </w:rPr>
                                    <w:t>4</w:t>
                                  </w:r>
                                </w:p>
                              </w:tc>
                              <w:tc>
                                <w:tcPr>
                                  <w:tcW w:w="715" w:type="dxa"/>
                                </w:tcPr>
                                <w:p w:rsidR="00336B78" w:rsidRDefault="00ED5E93">
                                  <w:pPr>
                                    <w:pStyle w:val="TableParagraph"/>
                                    <w:spacing w:before="38"/>
                                    <w:ind w:right="269"/>
                                    <w:jc w:val="right"/>
                                    <w:rPr>
                                      <w:sz w:val="24"/>
                                    </w:rPr>
                                  </w:pPr>
                                  <w:r>
                                    <w:rPr>
                                      <w:w w:val="101"/>
                                      <w:sz w:val="24"/>
                                    </w:rPr>
                                    <w:t>2</w:t>
                                  </w:r>
                                </w:p>
                              </w:tc>
                              <w:tc>
                                <w:tcPr>
                                  <w:tcW w:w="589" w:type="dxa"/>
                                </w:tcPr>
                                <w:p w:rsidR="00336B78" w:rsidRDefault="00ED5E93">
                                  <w:pPr>
                                    <w:pStyle w:val="TableParagraph"/>
                                    <w:spacing w:before="38"/>
                                    <w:ind w:left="29"/>
                                    <w:jc w:val="center"/>
                                    <w:rPr>
                                      <w:sz w:val="24"/>
                                    </w:rPr>
                                  </w:pPr>
                                  <w:r>
                                    <w:rPr>
                                      <w:w w:val="101"/>
                                      <w:sz w:val="24"/>
                                    </w:rPr>
                                    <w:t>2</w:t>
                                  </w:r>
                                </w:p>
                              </w:tc>
                              <w:tc>
                                <w:tcPr>
                                  <w:tcW w:w="455" w:type="dxa"/>
                                </w:tcPr>
                                <w:p w:rsidR="00336B78" w:rsidRDefault="00ED5E93">
                                  <w:pPr>
                                    <w:pStyle w:val="TableParagraph"/>
                                    <w:spacing w:before="38"/>
                                    <w:ind w:left="234"/>
                                    <w:rPr>
                                      <w:sz w:val="24"/>
                                    </w:rPr>
                                  </w:pPr>
                                  <w:r>
                                    <w:rPr>
                                      <w:w w:val="101"/>
                                      <w:sz w:val="24"/>
                                    </w:rPr>
                                    <w:t>1</w:t>
                                  </w:r>
                                </w:p>
                              </w:tc>
                            </w:tr>
                            <w:tr w:rsidR="00336B78">
                              <w:trPr>
                                <w:trHeight w:val="314"/>
                              </w:trPr>
                              <w:tc>
                                <w:tcPr>
                                  <w:tcW w:w="594" w:type="dxa"/>
                                </w:tcPr>
                                <w:p w:rsidR="00336B78" w:rsidRDefault="00ED5E93">
                                  <w:pPr>
                                    <w:pStyle w:val="TableParagraph"/>
                                    <w:spacing w:before="38" w:line="256" w:lineRule="exact"/>
                                    <w:ind w:left="246"/>
                                    <w:rPr>
                                      <w:sz w:val="24"/>
                                    </w:rPr>
                                  </w:pPr>
                                  <w:r>
                                    <w:rPr>
                                      <w:w w:val="101"/>
                                      <w:sz w:val="24"/>
                                    </w:rPr>
                                    <w:t>2</w:t>
                                  </w:r>
                                </w:p>
                              </w:tc>
                              <w:tc>
                                <w:tcPr>
                                  <w:tcW w:w="715" w:type="dxa"/>
                                </w:tcPr>
                                <w:p w:rsidR="00336B78" w:rsidRDefault="00ED5E93">
                                  <w:pPr>
                                    <w:pStyle w:val="TableParagraph"/>
                                    <w:spacing w:before="38" w:line="256" w:lineRule="exact"/>
                                    <w:ind w:right="296"/>
                                    <w:jc w:val="right"/>
                                    <w:rPr>
                                      <w:sz w:val="24"/>
                                    </w:rPr>
                                  </w:pPr>
                                  <w:r>
                                    <w:rPr>
                                      <w:w w:val="101"/>
                                      <w:sz w:val="24"/>
                                    </w:rPr>
                                    <w:t>1</w:t>
                                  </w:r>
                                </w:p>
                              </w:tc>
                              <w:tc>
                                <w:tcPr>
                                  <w:tcW w:w="589" w:type="dxa"/>
                                </w:tcPr>
                                <w:p w:rsidR="00336B78" w:rsidRDefault="00ED5E93">
                                  <w:pPr>
                                    <w:pStyle w:val="TableParagraph"/>
                                    <w:spacing w:before="38" w:line="256" w:lineRule="exact"/>
                                    <w:ind w:left="27"/>
                                    <w:jc w:val="center"/>
                                    <w:rPr>
                                      <w:sz w:val="24"/>
                                    </w:rPr>
                                  </w:pPr>
                                  <w:r>
                                    <w:rPr>
                                      <w:w w:val="101"/>
                                      <w:sz w:val="24"/>
                                    </w:rPr>
                                    <w:t>1</w:t>
                                  </w:r>
                                </w:p>
                              </w:tc>
                              <w:tc>
                                <w:tcPr>
                                  <w:tcW w:w="455" w:type="dxa"/>
                                </w:tcPr>
                                <w:p w:rsidR="00336B78" w:rsidRDefault="00ED5E93">
                                  <w:pPr>
                                    <w:pStyle w:val="TableParagraph"/>
                                    <w:spacing w:before="38" w:line="256" w:lineRule="exact"/>
                                    <w:ind w:left="283"/>
                                    <w:rPr>
                                      <w:sz w:val="24"/>
                                    </w:rPr>
                                  </w:pPr>
                                  <w:r>
                                    <w:rPr>
                                      <w:w w:val="101"/>
                                      <w:sz w:val="24"/>
                                    </w:rPr>
                                    <w:t>1</w:t>
                                  </w:r>
                                </w:p>
                              </w:tc>
                            </w:tr>
                          </w:tbl>
                          <w:p w:rsidR="00336B78" w:rsidRDefault="00336B78">
                            <w:pPr>
                              <w:pStyle w:val="BodyText"/>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Text Box 569" o:spid="_x0000_s1056" type="#_x0000_t202" style="position:absolute;left:0;text-align:left;margin-left:198.1pt;margin-top:-20.95pt;width:117.65pt;height:67.6pt;z-index:2515701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" filled="f" stroked="f">
                <v:textbox inset="0,0,0,0">
                  <w:txbxContent>
                    <w:tbl>
                      <w:tblPr>
                        <w:tblW w:w="0" w:type="auto"/>
                        <w:tblInd w:w="7" w:type="dxa"/>
                        <w:tblLayout w:type="fixed"/>
                        <w:tblCellMar>
                          <w:left w:w="0" w:type="dxa"/>
                          <w:right w:w="0" w:type="dxa"/>
                        </w:tblCellMar>
                        <w:tblLook w:val="04A0" w:firstRow="1" w:lastRow="0" w:firstColumn="1" w:lastColumn="0" w:noHBand="0" w:noVBand="1"/>
                      </w:tblPr>
                      <w:tblGrid>
                        <w:gridCol w:w="594"/>
                        <w:gridCol w:w="715"/>
                        <w:gridCol w:w="589"/>
                        <w:gridCol w:w="455"/>
                      </w:tblGrid>
                      <w:tr w:rsidR="00336B78">
                        <w:trPr>
                          <w:trHeight w:val="314"/>
                        </w:trPr>
                        <w:tc>
                          <w:tcPr>
                            <w:tcW w:w="594" w:type="dxa"/>
                          </w:tcPr>
                          <w:p w:rsidR="00336B78" w:rsidRDefault="00ED5E93">
                            <w:pPr>
                              <w:pStyle w:val="TableParagraph"/>
                              <w:spacing w:line="267" w:lineRule="exact"/>
                              <w:ind w:left="220"/>
                              <w:rPr>
                                <w:sz w:val="24"/>
                              </w:rPr>
                            </w:pPr>
                            <w:r>
                              <w:rPr>
                                <w:w w:val="101"/>
                                <w:sz w:val="24"/>
                              </w:rPr>
                              <w:t>1</w:t>
                            </w:r>
                          </w:p>
                        </w:tc>
                        <w:tc>
                          <w:tcPr>
                            <w:tcW w:w="715" w:type="dxa"/>
                          </w:tcPr>
                          <w:p w:rsidR="00336B78" w:rsidRDefault="00ED5E93">
                            <w:pPr>
                              <w:pStyle w:val="TableParagraph"/>
                              <w:spacing w:line="267" w:lineRule="exact"/>
                              <w:ind w:right="273"/>
                              <w:jc w:val="right"/>
                              <w:rPr>
                                <w:sz w:val="24"/>
                              </w:rPr>
                            </w:pPr>
                            <w:r>
                              <w:rPr>
                                <w:w w:val="101"/>
                                <w:sz w:val="24"/>
                              </w:rPr>
                              <w:t>2</w:t>
                            </w:r>
                          </w:p>
                        </w:tc>
                        <w:tc>
                          <w:tcPr>
                            <w:tcW w:w="589" w:type="dxa"/>
                          </w:tcPr>
                          <w:p w:rsidR="00336B78" w:rsidRDefault="00ED5E93">
                            <w:pPr>
                              <w:pStyle w:val="TableParagraph"/>
                              <w:spacing w:line="267" w:lineRule="exact"/>
                              <w:ind w:left="8"/>
                              <w:jc w:val="center"/>
                              <w:rPr>
                                <w:sz w:val="24"/>
                              </w:rPr>
                            </w:pPr>
                            <w:r>
                              <w:rPr>
                                <w:w w:val="101"/>
                                <w:sz w:val="24"/>
                              </w:rPr>
                              <w:t>3</w:t>
                            </w:r>
                          </w:p>
                        </w:tc>
                        <w:tc>
                          <w:tcPr>
                            <w:tcW w:w="455" w:type="dxa"/>
                          </w:tcPr>
                          <w:p w:rsidR="00336B78" w:rsidRDefault="00ED5E93">
                            <w:pPr>
                              <w:pStyle w:val="TableParagraph"/>
                              <w:spacing w:line="267" w:lineRule="exact"/>
                              <w:ind w:left="243"/>
                              <w:rPr>
                                <w:sz w:val="24"/>
                              </w:rPr>
                            </w:pPr>
                            <w:r>
                              <w:rPr>
                                <w:w w:val="101"/>
                                <w:sz w:val="24"/>
                              </w:rPr>
                              <w:t>2</w:t>
                            </w:r>
                          </w:p>
                        </w:tc>
                      </w:tr>
                      <w:tr w:rsidR="00336B78">
                        <w:trPr>
                          <w:trHeight w:val="361"/>
                        </w:trPr>
                        <w:tc>
                          <w:tcPr>
                            <w:tcW w:w="594" w:type="dxa"/>
                          </w:tcPr>
                          <w:p w:rsidR="00336B78" w:rsidRDefault="00ED5E93">
                            <w:pPr>
                              <w:pStyle w:val="TableParagraph"/>
                              <w:spacing w:before="38"/>
                              <w:ind w:left="246"/>
                              <w:rPr>
                                <w:sz w:val="24"/>
                              </w:rPr>
                            </w:pPr>
                            <w:r>
                              <w:rPr>
                                <w:w w:val="101"/>
                                <w:sz w:val="24"/>
                              </w:rPr>
                              <w:t>4</w:t>
                            </w:r>
                          </w:p>
                        </w:tc>
                        <w:tc>
                          <w:tcPr>
                            <w:tcW w:w="715" w:type="dxa"/>
                          </w:tcPr>
                          <w:p w:rsidR="00336B78" w:rsidRDefault="00ED5E93">
                            <w:pPr>
                              <w:pStyle w:val="TableParagraph"/>
                              <w:spacing w:before="38"/>
                              <w:ind w:right="231"/>
                              <w:jc w:val="right"/>
                              <w:rPr>
                                <w:sz w:val="24"/>
                              </w:rPr>
                            </w:pPr>
                            <w:r>
                              <w:rPr>
                                <w:sz w:val="24"/>
                              </w:rPr>
                              <w:t>16</w:t>
                            </w:r>
                          </w:p>
                        </w:tc>
                        <w:tc>
                          <w:tcPr>
                            <w:tcW w:w="589" w:type="dxa"/>
                          </w:tcPr>
                          <w:p w:rsidR="00336B78" w:rsidRDefault="00ED5E93">
                            <w:pPr>
                              <w:pStyle w:val="TableParagraph"/>
                              <w:spacing w:before="38"/>
                              <w:jc w:val="center"/>
                              <w:rPr>
                                <w:sz w:val="24"/>
                              </w:rPr>
                            </w:pPr>
                            <w:r>
                              <w:rPr>
                                <w:w w:val="101"/>
                                <w:sz w:val="24"/>
                              </w:rPr>
                              <w:t>2</w:t>
                            </w:r>
                          </w:p>
                        </w:tc>
                        <w:tc>
                          <w:tcPr>
                            <w:tcW w:w="455" w:type="dxa"/>
                          </w:tcPr>
                          <w:p w:rsidR="00336B78" w:rsidRDefault="00ED5E93">
                            <w:pPr>
                              <w:pStyle w:val="TableParagraph"/>
                              <w:spacing w:before="38"/>
                              <w:ind w:left="218"/>
                              <w:rPr>
                                <w:sz w:val="24"/>
                              </w:rPr>
                            </w:pPr>
                            <w:r>
                              <w:rPr>
                                <w:w w:val="101"/>
                                <w:sz w:val="24"/>
                              </w:rPr>
                              <w:t>1</w:t>
                            </w:r>
                          </w:p>
                        </w:tc>
                      </w:tr>
                      <w:tr w:rsidR="00336B78">
                        <w:trPr>
                          <w:trHeight w:val="361"/>
                        </w:trPr>
                        <w:tc>
                          <w:tcPr>
                            <w:tcW w:w="594" w:type="dxa"/>
                          </w:tcPr>
                          <w:p w:rsidR="00336B78" w:rsidRDefault="00ED5E93">
                            <w:pPr>
                              <w:pStyle w:val="TableParagraph"/>
                              <w:spacing w:before="38"/>
                              <w:ind w:left="246"/>
                              <w:rPr>
                                <w:sz w:val="24"/>
                              </w:rPr>
                            </w:pPr>
                            <w:r>
                              <w:rPr>
                                <w:w w:val="101"/>
                                <w:sz w:val="24"/>
                              </w:rPr>
                              <w:t>4</w:t>
                            </w:r>
                          </w:p>
                        </w:tc>
                        <w:tc>
                          <w:tcPr>
                            <w:tcW w:w="715" w:type="dxa"/>
                          </w:tcPr>
                          <w:p w:rsidR="00336B78" w:rsidRDefault="00ED5E93">
                            <w:pPr>
                              <w:pStyle w:val="TableParagraph"/>
                              <w:spacing w:before="38"/>
                              <w:ind w:right="269"/>
                              <w:jc w:val="right"/>
                              <w:rPr>
                                <w:sz w:val="24"/>
                              </w:rPr>
                            </w:pPr>
                            <w:r>
                              <w:rPr>
                                <w:w w:val="101"/>
                                <w:sz w:val="24"/>
                              </w:rPr>
                              <w:t>2</w:t>
                            </w:r>
                          </w:p>
                        </w:tc>
                        <w:tc>
                          <w:tcPr>
                            <w:tcW w:w="589" w:type="dxa"/>
                          </w:tcPr>
                          <w:p w:rsidR="00336B78" w:rsidRDefault="00ED5E93">
                            <w:pPr>
                              <w:pStyle w:val="TableParagraph"/>
                              <w:spacing w:before="38"/>
                              <w:ind w:left="29"/>
                              <w:jc w:val="center"/>
                              <w:rPr>
                                <w:sz w:val="24"/>
                              </w:rPr>
                            </w:pPr>
                            <w:r>
                              <w:rPr>
                                <w:w w:val="101"/>
                                <w:sz w:val="24"/>
                              </w:rPr>
                              <w:t>2</w:t>
                            </w:r>
                          </w:p>
                        </w:tc>
                        <w:tc>
                          <w:tcPr>
                            <w:tcW w:w="455" w:type="dxa"/>
                          </w:tcPr>
                          <w:p w:rsidR="00336B78" w:rsidRDefault="00ED5E93">
                            <w:pPr>
                              <w:pStyle w:val="TableParagraph"/>
                              <w:spacing w:before="38"/>
                              <w:ind w:left="234"/>
                              <w:rPr>
                                <w:sz w:val="24"/>
                              </w:rPr>
                            </w:pPr>
                            <w:r>
                              <w:rPr>
                                <w:w w:val="101"/>
                                <w:sz w:val="24"/>
                              </w:rPr>
                              <w:t>1</w:t>
                            </w:r>
                          </w:p>
                        </w:tc>
                      </w:tr>
                      <w:tr w:rsidR="00336B78">
                        <w:trPr>
                          <w:trHeight w:val="314"/>
                        </w:trPr>
                        <w:tc>
                          <w:tcPr>
                            <w:tcW w:w="594" w:type="dxa"/>
                          </w:tcPr>
                          <w:p w:rsidR="00336B78" w:rsidRDefault="00ED5E93">
                            <w:pPr>
                              <w:pStyle w:val="TableParagraph"/>
                              <w:spacing w:before="38" w:line="256" w:lineRule="exact"/>
                              <w:ind w:left="246"/>
                              <w:rPr>
                                <w:sz w:val="24"/>
                              </w:rPr>
                            </w:pPr>
                            <w:r>
                              <w:rPr>
                                <w:w w:val="101"/>
                                <w:sz w:val="24"/>
                              </w:rPr>
                              <w:t>2</w:t>
                            </w:r>
                          </w:p>
                        </w:tc>
                        <w:tc>
                          <w:tcPr>
                            <w:tcW w:w="715" w:type="dxa"/>
                          </w:tcPr>
                          <w:p w:rsidR="00336B78" w:rsidRDefault="00ED5E93">
                            <w:pPr>
                              <w:pStyle w:val="TableParagraph"/>
                              <w:spacing w:before="38" w:line="256" w:lineRule="exact"/>
                              <w:ind w:right="296"/>
                              <w:jc w:val="right"/>
                              <w:rPr>
                                <w:sz w:val="24"/>
                              </w:rPr>
                            </w:pPr>
                            <w:r>
                              <w:rPr>
                                <w:w w:val="101"/>
                                <w:sz w:val="24"/>
                              </w:rPr>
                              <w:t>1</w:t>
                            </w:r>
                          </w:p>
                        </w:tc>
                        <w:tc>
                          <w:tcPr>
                            <w:tcW w:w="589" w:type="dxa"/>
                          </w:tcPr>
                          <w:p w:rsidR="00336B78" w:rsidRDefault="00ED5E93">
                            <w:pPr>
                              <w:pStyle w:val="TableParagraph"/>
                              <w:spacing w:before="38" w:line="256" w:lineRule="exact"/>
                              <w:ind w:left="27"/>
                              <w:jc w:val="center"/>
                              <w:rPr>
                                <w:sz w:val="24"/>
                              </w:rPr>
                            </w:pPr>
                            <w:r>
                              <w:rPr>
                                <w:w w:val="101"/>
                                <w:sz w:val="24"/>
                              </w:rPr>
                              <w:t>1</w:t>
                            </w:r>
                          </w:p>
                        </w:tc>
                        <w:tc>
                          <w:tcPr>
                            <w:tcW w:w="455" w:type="dxa"/>
                          </w:tcPr>
                          <w:p w:rsidR="00336B78" w:rsidRDefault="00ED5E93">
                            <w:pPr>
                              <w:pStyle w:val="TableParagraph"/>
                              <w:spacing w:before="38" w:line="256" w:lineRule="exact"/>
                              <w:ind w:left="283"/>
                              <w:rPr>
                                <w:sz w:val="24"/>
                              </w:rPr>
                            </w:pPr>
                            <w:r>
                              <w:rPr>
                                <w:w w:val="101"/>
                                <w:sz w:val="24"/>
                              </w:rPr>
                              <w:t>1</w:t>
                            </w:r>
                          </w:p>
                        </w:tc>
                      </w:tr>
                    </w:tbl>
                    <w:p w:rsidR="00336B78" w:rsidRDefault="00336B78">
                      <w:pPr>
                        <w:pStyle w:val="BodyText"/>
                      </w:pPr>
                    </w:p>
                  </w:txbxContent>
                </v:textbox>
                <w10:wrap anchorx="page"/>
              </v:shape>
            </w:pict>
          </mc:Fallback>
        </mc:AlternateContent>
      </w:r>
      <w:r>
        <w:t>Cho ảnh</w:t>
      </w:r>
      <w:r>
        <w:rPr>
          <w:spacing w:val="-4"/>
        </w:rPr>
        <w:t xml:space="preserve"> </w:t>
      </w:r>
      <w:r>
        <w:t>sau</w:t>
      </w:r>
      <w:r>
        <w:rPr>
          <w:spacing w:val="-1"/>
        </w:rPr>
        <w:t xml:space="preserve"> </w:t>
      </w:r>
      <w:r>
        <w:t>I=</w:t>
      </w:r>
      <w:r>
        <w:tab/>
        <w:t>và ma trận mẫu như</w:t>
      </w:r>
      <w:r>
        <w:rPr>
          <w:spacing w:val="3"/>
        </w:rPr>
        <w:t xml:space="preserve"> </w:t>
      </w:r>
      <w:r>
        <w:t>sau:</w:t>
      </w:r>
    </w:p>
    <w:p w:rsidR="00336B78" w:rsidRDefault="00336B78">
      <w:pPr>
        <w:pStyle w:val="BodyText"/>
        <w:rPr>
          <w:sz w:val="20"/>
        </w:rPr>
      </w:pPr>
    </w:p>
    <w:p w:rsidR="00336B78" w:rsidRDefault="00336B78">
      <w:pPr>
        <w:pStyle w:val="BodyText"/>
        <w:rPr>
          <w:sz w:val="20"/>
        </w:rPr>
      </w:pPr>
    </w:p>
    <w:p w:rsidR="00336B78" w:rsidRDefault="00336B78">
      <w:pPr>
        <w:pStyle w:val="BodyText"/>
        <w:rPr>
          <w:sz w:val="20"/>
        </w:rPr>
      </w:pPr>
    </w:p>
    <w:p w:rsidR="00336B78" w:rsidRDefault="00336B78">
      <w:pPr>
        <w:rPr>
          <w:sz w:val="20"/>
        </w:rPr>
        <w:sectPr w:rsidR="00336B78">
          <w:type w:val="continuous"/>
          <w:pgSz w:w="11910" w:h="16850"/>
          <w:pgMar w:top="1240" w:right="980" w:bottom="280" w:left="1560" w:header="720" w:footer="720" w:gutter="0"/>
          <w:cols w:space="720"/>
        </w:sectPr>
      </w:pPr>
    </w:p>
    <w:p w:rsidR="00336B78" w:rsidRDefault="00ED5E93">
      <w:pPr>
        <w:spacing w:before="217"/>
        <w:ind w:left="1897"/>
        <w:rPr>
          <w:sz w:val="24"/>
        </w:rPr>
      </w:pPr>
      <w:r>
        <w:rPr>
          <w:noProof/>
          <w:lang w:val="en-US"/>
        </w:rPr>
        <w:lastRenderedPageBreak/>
        <mc:AlternateContent>
          <mc:Choice Requires="wpg">
            <w:drawing>
              <wp:anchor distT="0" distB="0" distL="114300" distR="114300" simplePos="0" relativeHeight="251665408" behindDoc="1" locked="0" layoutInCell="1" allowOverlap="1">
                <wp:simplePos x="0" y="0"/>
                <wp:positionH relativeFrom="page">
                  <wp:posOffset>1798320</wp:posOffset>
                </wp:positionH>
                <wp:positionV relativeFrom="paragraph">
                  <wp:posOffset>137795</wp:posOffset>
                </wp:positionV>
                <wp:extent cx="126365" cy="674370"/>
                <wp:effectExtent l="0" t="0" r="0" b="11430"/>
                <wp:wrapNone/>
                <wp:docPr id="420" name="Group 570"/>
                <wp:cNvGraphicFramePr/>
                <a:graphic xmlns:a="http://schemas.openxmlformats.org/drawingml/2006/main">
                  <a:graphicData uri="http://schemas.microsoft.com/office/word/2010/wordprocessingGroup">
                    <wpg:wgp>
                      <wpg:cNvGrpSpPr/>
                      <wpg:grpSpPr>
                        <a:xfrm>
                          <a:off x="0" y="0"/>
                          <a:ext cx="126365" cy="674370"/>
                          <a:chOff x="2832" y="217"/>
                          <a:chExt cx="199" cy="1062"/>
                        </a:xfrm>
                      </wpg:grpSpPr>
                      <pic:pic xmlns:pic="http://schemas.openxmlformats.org/drawingml/2006/picture">
                        <pic:nvPicPr>
                          <pic:cNvPr id="414" name="Picture 571"/>
                          <pic:cNvPicPr>
                            <a:picLocks noChangeAspect="1"/>
                          </pic:cNvPicPr>
                        </pic:nvPicPr>
                        <pic:blipFill>
                          <a:blip r:embed="rId57"/>
                          <a:stretch>
                            <a:fillRect/>
                          </a:stretch>
                        </pic:blipFill>
                        <pic:spPr>
                          <a:xfrm>
                            <a:off x="2832" y="906"/>
                            <a:ext cx="199" cy="294"/>
                          </a:xfrm>
                          <a:prstGeom prst="rect">
                            <a:avLst/>
                          </a:prstGeom>
                          <a:noFill/>
                          <a:ln>
                            <a:noFill/>
                          </a:ln>
                        </pic:spPr>
                      </pic:pic>
                      <pic:pic xmlns:pic="http://schemas.openxmlformats.org/drawingml/2006/picture">
                        <pic:nvPicPr>
                          <pic:cNvPr id="415" name="Picture 572"/>
                          <pic:cNvPicPr>
                            <a:picLocks noChangeAspect="1"/>
                          </pic:cNvPicPr>
                        </pic:nvPicPr>
                        <pic:blipFill>
                          <a:blip r:embed="rId57"/>
                          <a:stretch>
                            <a:fillRect/>
                          </a:stretch>
                        </pic:blipFill>
                        <pic:spPr>
                          <a:xfrm>
                            <a:off x="2832" y="677"/>
                            <a:ext cx="199" cy="294"/>
                          </a:xfrm>
                          <a:prstGeom prst="rect">
                            <a:avLst/>
                          </a:prstGeom>
                          <a:noFill/>
                          <a:ln>
                            <a:noFill/>
                          </a:ln>
                        </pic:spPr>
                      </pic:pic>
                      <pic:pic xmlns:pic="http://schemas.openxmlformats.org/drawingml/2006/picture">
                        <pic:nvPicPr>
                          <pic:cNvPr id="416" name="Picture 573"/>
                          <pic:cNvPicPr>
                            <a:picLocks noChangeAspect="1"/>
                          </pic:cNvPicPr>
                        </pic:nvPicPr>
                        <pic:blipFill>
                          <a:blip r:embed="rId57"/>
                          <a:stretch>
                            <a:fillRect/>
                          </a:stretch>
                        </pic:blipFill>
                        <pic:spPr>
                          <a:xfrm>
                            <a:off x="2832" y="446"/>
                            <a:ext cx="199" cy="294"/>
                          </a:xfrm>
                          <a:prstGeom prst="rect">
                            <a:avLst/>
                          </a:prstGeom>
                          <a:noFill/>
                          <a:ln>
                            <a:noFill/>
                          </a:ln>
                        </pic:spPr>
                      </pic:pic>
                      <pic:pic xmlns:pic="http://schemas.openxmlformats.org/drawingml/2006/picture">
                        <pic:nvPicPr>
                          <pic:cNvPr id="417" name="Picture 574"/>
                          <pic:cNvPicPr>
                            <a:picLocks noChangeAspect="1"/>
                          </pic:cNvPicPr>
                        </pic:nvPicPr>
                        <pic:blipFill>
                          <a:blip r:embed="rId58"/>
                          <a:stretch>
                            <a:fillRect/>
                          </a:stretch>
                        </pic:blipFill>
                        <pic:spPr>
                          <a:xfrm>
                            <a:off x="2832" y="984"/>
                            <a:ext cx="199" cy="294"/>
                          </a:xfrm>
                          <a:prstGeom prst="rect">
                            <a:avLst/>
                          </a:prstGeom>
                          <a:noFill/>
                          <a:ln>
                            <a:noFill/>
                          </a:ln>
                        </pic:spPr>
                      </pic:pic>
                      <pic:pic xmlns:pic="http://schemas.openxmlformats.org/drawingml/2006/picture">
                        <pic:nvPicPr>
                          <pic:cNvPr id="418" name="Picture 575"/>
                          <pic:cNvPicPr>
                            <a:picLocks noChangeAspect="1"/>
                          </pic:cNvPicPr>
                        </pic:nvPicPr>
                        <pic:blipFill>
                          <a:blip r:embed="rId59"/>
                          <a:stretch>
                            <a:fillRect/>
                          </a:stretch>
                        </pic:blipFill>
                        <pic:spPr>
                          <a:xfrm>
                            <a:off x="2832" y="217"/>
                            <a:ext cx="199" cy="294"/>
                          </a:xfrm>
                          <a:prstGeom prst="rect">
                            <a:avLst/>
                          </a:prstGeom>
                          <a:noFill/>
                          <a:ln>
                            <a:noFill/>
                          </a:ln>
                        </pic:spPr>
                      </pic:pic>
                      <wps:wsp>
                        <wps:cNvPr id="419" name="Text Box 576"/>
                        <wps:cNvSpPr txBox="1"/>
                        <wps:spPr>
                          <a:xfrm>
                            <a:off x="2832" y="217"/>
                            <a:ext cx="199" cy="1062"/>
                          </a:xfrm>
                          <a:prstGeom prst="rect">
                            <a:avLst/>
                          </a:prstGeom>
                          <a:noFill/>
                          <a:ln>
                            <a:noFill/>
                          </a:ln>
                        </wps:spPr>
                        <wps:txbx>
                          <w:txbxContent>
                            <w:p w:rsidR="00336B78" w:rsidRDefault="00ED5E93">
                              <w:pPr>
                                <w:ind w:left="70"/>
                                <w:rPr>
                                  <w:sz w:val="24"/>
                                </w:rPr>
                              </w:pPr>
                              <w:r>
                                <w:rPr>
                                  <w:sz w:val="24"/>
                                </w:rPr>
                                <w:t>1</w:t>
                              </w:r>
                            </w:p>
                            <w:p w:rsidR="00336B78" w:rsidRDefault="00ED5E93">
                              <w:pPr>
                                <w:spacing w:before="83"/>
                                <w:ind w:left="70"/>
                                <w:rPr>
                                  <w:sz w:val="24"/>
                                </w:rPr>
                              </w:pPr>
                              <w:r>
                                <w:rPr>
                                  <w:sz w:val="24"/>
                                </w:rPr>
                                <w:t>1</w:t>
                              </w:r>
                            </w:p>
                            <w:p w:rsidR="00336B78" w:rsidRDefault="00ED5E93">
                              <w:pPr>
                                <w:spacing w:before="84"/>
                                <w:ind w:left="70"/>
                                <w:rPr>
                                  <w:sz w:val="24"/>
                                </w:rPr>
                              </w:pPr>
                              <w:r>
                                <w:rPr>
                                  <w:sz w:val="24"/>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570" o:spid="_x0000_s1026" o:spt="203" style="position:absolute;left:0pt;margin-left:141.6pt;margin-top:10.85pt;height:53.1pt;width:9.95pt;mso-position-horizontal-relative:page;z-index:-251561984;mso-width-relative:page;mso-height-relative:page;" coordorigin="2832,217" coordsize="199,1062" o:gfxdata="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3J0dhxgAAACkCAAAZAAAAZHJzL19yZWxzL2Uy&#10;b0RvYy54bWwucmVsc72RwWoCMRCG70LfIcy9m90ViohZLyJ4FfsAQzKbDW4mIYmlvr2BUqgg9eZx&#10;Zvi//4PZbL/9LL4oZRdYQde0IIh1MI6tgs/T/n0FIhdkg3NgUnClDNvhbbE50oylhvLkYhaVwlnB&#10;VEpcS5n1RB5zEyJxvYwheSx1TFZG1Ge0JPu2/ZDpLwOGO6Y4GAXpYJYgTtdYm5+zwzg6TbugL564&#10;PKiQztfuCsRkqSjwZBz+LJdNZAvysUP/Gof+P4fuNQ7dr4O8e/B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">
                <o:lock v:ext="edit" aspectratio="f"/>
                <v:shape id="Picture 571" o:spid="_x0000_s1026" o:spt="75" type="#_x0000_t75" style="position:absolute;left:2832;top:906;height:294;width:199;" filled="f" o:preferrelative="t" stroked="f" coordsize="21600,21600" o:gfxdata="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7r1+8AAAA&#10;3AAAAA8AAAAAAAAAAQAgAAAAIgAAAGRycy9kb3ducmV2LnhtbFBLAQIUABQAAAAIAIdO4kAzLwWe&#10;OwAAADkAAAAQAAAAAAAAAAEAIAAAAAsBAABkcnMvc2hhcGV4bWwueG1sUEsFBgAAAAAGAAYAWwEA&#10;ALUDAAAAAA==&#10;">
                  <v:fill on="f" focussize="0,0"/>
                  <v:stroke on="f"/>
                  <v:imagedata r:id="rId60" o:title=""/>
                  <o:lock v:ext="edit" aspectratio="t"/>
                </v:shape>
                <v:shape id="Picture 572" o:spid="_x0000_s1026" o:spt="75" type="#_x0000_t75" style="position:absolute;left:2832;top:677;height:294;width:199;" filled="f" o:preferrelative="t" stroked="f" coordsize="21600,21600" o:gfxdata="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twrEvQAA&#10;ANwAAAAPAAAAAAAAAAEAIAAAACIAAABkcnMvZG93bnJldi54bWxQSwECFAAUAAAACACHTuJAMy8F&#10;njsAAAA5AAAAEAAAAAAAAAABACAAAAAMAQAAZHJzL3NoYXBleG1sLnhtbFBLBQYAAAAABgAGAFsB&#10;AAC2AwAAAAA=&#10;">
                  <v:fill on="f" focussize="0,0"/>
                  <v:stroke on="f"/>
                  <v:imagedata r:id="rId60" o:title=""/>
                  <o:lock v:ext="edit" aspectratio="t"/>
                </v:shape>
                <v:shape id="Picture 573" o:spid="_x0000_s1026" o:spt="75" type="#_x0000_t75" style="position:absolute;left:2832;top:446;height:294;width:199;" filled="f" o:preferrelative="t" stroked="f" coordsize="21600,21600" o:gfxdata="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llLO8AAAA&#10;3AAAAA8AAAAAAAAAAQAgAAAAIgAAAGRycy9kb3ducmV2LnhtbFBLAQIUABQAAAAIAIdO4kAzLwWe&#10;OwAAADkAAAAQAAAAAAAAAAEAIAAAAAsBAABkcnMvc2hhcGV4bWwueG1sUEsFBgAAAAAGAAYAWwEA&#10;ALUDAAAAAA==&#10;">
                  <v:fill on="f" focussize="0,0"/>
                  <v:stroke on="f"/>
                  <v:imagedata r:id="rId60" o:title=""/>
                  <o:lock v:ext="edit" aspectratio="t"/>
                </v:shape>
                <v:shape id="Picture 574" o:spid="_x0000_s1026" o:spt="75" type="#_x0000_t75" style="position:absolute;left:2832;top:984;height:294;width:199;" filled="f" o:preferrelative="t" stroked="f" coordsize="21600,21600" o:gfxdata="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QX0L4A&#10;AADcAAAADwAAAAAAAAABACAAAAAiAAAAZHJzL2Rvd25yZXYueG1sUEsBAhQAFAAAAAgAh07iQDMv&#10;BZ47AAAAOQAAABAAAAAAAAAAAQAgAAAADQEAAGRycy9zaGFwZXhtbC54bWxQSwUGAAAAAAYABgBb&#10;AQAAtwMAAAAA&#10;">
                  <v:fill on="f" focussize="0,0"/>
                  <v:stroke on="f"/>
                  <v:imagedata r:id="rId61" o:title=""/>
                  <o:lock v:ext="edit" aspectratio="t"/>
                </v:shape>
                <v:shape id="Picture 575" o:spid="_x0000_s1026" o:spt="75" type="#_x0000_t75" style="position:absolute;left:2832;top:217;height:294;width:199;" filled="f" o:preferrelative="t" stroked="f" coordsize="21600,21600" o:gfxdata="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ANAFugAAANwA&#10;AAAPAAAAAAAAAAEAIAAAACIAAABkcnMvZG93bnJldi54bWxQSwECFAAUAAAACACHTuJAMy8FnjsA&#10;AAA5AAAAEAAAAAAAAAABACAAAAAJAQAAZHJzL3NoYXBleG1sLnhtbFBLBQYAAAAABgAGAFsBAACz&#10;AwAAAAA=&#10;">
                  <v:fill on="f" focussize="0,0"/>
                  <v:stroke on="f"/>
                  <v:imagedata r:id="rId62" o:title=""/>
                  <o:lock v:ext="edit" aspectratio="t"/>
                </v:shape>
                <v:shape id="Text Box 576" o:spid="_x0000_s1026" o:spt="202" type="#_x0000_t202" style="position:absolute;left:2832;top:217;height:1062;width:199;" filled="f" stroked="f" coordsize="21600,21600" o:gfxdata="UEsDBAoAAAAAAIdO4kAAAAAAAAAAAAAAAAAEAAAAZHJzL1BLAwQUAAAACACHTuJA3g3Kpr8AAADc&#10;AAAADwAAAGRycy9kb3ducmV2LnhtbEWPT2sCMRTE7wW/Q3gFbzXZI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Nyq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ind w:left="70" w:right="0" w:firstLine="0"/>
                          <w:jc w:val="left"/>
                          <w:rPr>
                            <w:sz w:val="24"/>
                          </w:rPr>
                        </w:pPr>
                        <w:r>
                          <w:rPr>
                            <w:w w:val="100"/>
                            <w:sz w:val="24"/>
                          </w:rPr>
                          <w:t>1</w:t>
                        </w:r>
                      </w:p>
                      <w:p>
                        <w:pPr>
                          <w:spacing w:before="83"/>
                          <w:ind w:left="70" w:right="0" w:firstLine="0"/>
                          <w:jc w:val="left"/>
                          <w:rPr>
                            <w:sz w:val="24"/>
                          </w:rPr>
                        </w:pPr>
                        <w:r>
                          <w:rPr>
                            <w:w w:val="100"/>
                            <w:sz w:val="24"/>
                          </w:rPr>
                          <w:t>1</w:t>
                        </w:r>
                      </w:p>
                      <w:p>
                        <w:pPr>
                          <w:spacing w:before="84"/>
                          <w:ind w:left="70" w:right="0" w:firstLine="0"/>
                          <w:jc w:val="left"/>
                          <w:rPr>
                            <w:sz w:val="24"/>
                          </w:rPr>
                        </w:pPr>
                        <w:r>
                          <w:rPr>
                            <w:w w:val="100"/>
                            <w:sz w:val="24"/>
                          </w:rPr>
                          <w:t>1</w:t>
                        </w:r>
                      </w:p>
                    </w:txbxContent>
                  </v:textbox>
                </v:shape>
              </v:group>
            </w:pict>
          </mc:Fallback>
        </mc:AlternateContent>
      </w:r>
      <w:r>
        <w:rPr>
          <w:sz w:val="24"/>
        </w:rPr>
        <w:t>1</w:t>
      </w:r>
    </w:p>
    <w:p w:rsidR="00336B78" w:rsidRDefault="00ED5E93">
      <w:pPr>
        <w:tabs>
          <w:tab w:val="right" w:pos="2017"/>
        </w:tabs>
        <w:spacing w:before="67"/>
        <w:ind w:left="926"/>
        <w:rPr>
          <w:sz w:val="24"/>
        </w:rPr>
      </w:pPr>
      <w:r>
        <w:rPr>
          <w:sz w:val="26"/>
        </w:rPr>
        <w:t>T=</w:t>
      </w:r>
      <w:r>
        <w:rPr>
          <w:sz w:val="26"/>
        </w:rPr>
        <w:tab/>
      </w:r>
      <w:r>
        <w:rPr>
          <w:sz w:val="24"/>
        </w:rPr>
        <w:t>1</w:t>
      </w:r>
    </w:p>
    <w:p w:rsidR="00336B78" w:rsidRDefault="00ED5E93">
      <w:pPr>
        <w:spacing w:before="78"/>
        <w:ind w:left="1897"/>
        <w:rPr>
          <w:sz w:val="24"/>
        </w:rPr>
      </w:pPr>
      <w:r>
        <w:rPr>
          <w:sz w:val="24"/>
        </w:rPr>
        <w:t>1</w:t>
      </w:r>
    </w:p>
    <w:p w:rsidR="00336B78" w:rsidRDefault="00ED5E93">
      <w:pPr>
        <w:spacing w:before="217"/>
        <w:ind w:left="394"/>
        <w:rPr>
          <w:sz w:val="24"/>
        </w:rPr>
      </w:pPr>
      <w:r>
        <w:br w:type="column"/>
      </w:r>
      <w:r>
        <w:rPr>
          <w:sz w:val="24"/>
        </w:rPr>
        <w:lastRenderedPageBreak/>
        <w:t>1</w:t>
      </w:r>
    </w:p>
    <w:p w:rsidR="00336B78" w:rsidRDefault="00ED5E93">
      <w:pPr>
        <w:pStyle w:val="BodyText"/>
        <w:tabs>
          <w:tab w:val="left" w:pos="763"/>
        </w:tabs>
        <w:spacing w:before="67"/>
        <w:ind w:left="394"/>
      </w:pPr>
      <w:r>
        <w:rPr>
          <w:noProof/>
          <w:lang w:val="en-US"/>
        </w:rPr>
        <mc:AlternateContent>
          <mc:Choice Requires="wpg">
            <w:drawing>
              <wp:anchor distT="0" distB="0" distL="114300" distR="114300" simplePos="0" relativeHeight="251664384" behindDoc="1" locked="0" layoutInCell="1" allowOverlap="1">
                <wp:simplePos x="0" y="0"/>
                <wp:positionH relativeFrom="page">
                  <wp:posOffset>2613660</wp:posOffset>
                </wp:positionH>
                <wp:positionV relativeFrom="paragraph">
                  <wp:posOffset>-175260</wp:posOffset>
                </wp:positionV>
                <wp:extent cx="85725" cy="674370"/>
                <wp:effectExtent l="635" t="635" r="5080" b="10795"/>
                <wp:wrapNone/>
                <wp:docPr id="413" name="Group 577"/>
                <wp:cNvGraphicFramePr/>
                <a:graphic xmlns:a="http://schemas.openxmlformats.org/drawingml/2006/main">
                  <a:graphicData uri="http://schemas.microsoft.com/office/word/2010/wordprocessingGroup">
                    <wpg:wgp>
                      <wpg:cNvGrpSpPr/>
                      <wpg:grpSpPr>
                        <a:xfrm>
                          <a:off x="0" y="0"/>
                          <a:ext cx="85725" cy="674370"/>
                          <a:chOff x="4117" y="-276"/>
                          <a:chExt cx="135" cy="1062"/>
                        </a:xfrm>
                      </wpg:grpSpPr>
                      <pic:pic xmlns:pic="http://schemas.openxmlformats.org/drawingml/2006/picture">
                        <pic:nvPicPr>
                          <pic:cNvPr id="408" name="Picture 578"/>
                          <pic:cNvPicPr>
                            <a:picLocks noChangeAspect="1"/>
                          </pic:cNvPicPr>
                        </pic:nvPicPr>
                        <pic:blipFill>
                          <a:blip r:embed="rId63"/>
                          <a:stretch>
                            <a:fillRect/>
                          </a:stretch>
                        </pic:blipFill>
                        <pic:spPr>
                          <a:xfrm>
                            <a:off x="4116" y="413"/>
                            <a:ext cx="135" cy="294"/>
                          </a:xfrm>
                          <a:prstGeom prst="rect">
                            <a:avLst/>
                          </a:prstGeom>
                          <a:noFill/>
                          <a:ln>
                            <a:noFill/>
                          </a:ln>
                        </pic:spPr>
                      </pic:pic>
                      <pic:pic xmlns:pic="http://schemas.openxmlformats.org/drawingml/2006/picture">
                        <pic:nvPicPr>
                          <pic:cNvPr id="409" name="Picture 579"/>
                          <pic:cNvPicPr>
                            <a:picLocks noChangeAspect="1"/>
                          </pic:cNvPicPr>
                        </pic:nvPicPr>
                        <pic:blipFill>
                          <a:blip r:embed="rId63"/>
                          <a:stretch>
                            <a:fillRect/>
                          </a:stretch>
                        </pic:blipFill>
                        <pic:spPr>
                          <a:xfrm>
                            <a:off x="4116" y="184"/>
                            <a:ext cx="135" cy="294"/>
                          </a:xfrm>
                          <a:prstGeom prst="rect">
                            <a:avLst/>
                          </a:prstGeom>
                          <a:noFill/>
                          <a:ln>
                            <a:noFill/>
                          </a:ln>
                        </pic:spPr>
                      </pic:pic>
                      <pic:pic xmlns:pic="http://schemas.openxmlformats.org/drawingml/2006/picture">
                        <pic:nvPicPr>
                          <pic:cNvPr id="410" name="Picture 580"/>
                          <pic:cNvPicPr>
                            <a:picLocks noChangeAspect="1"/>
                          </pic:cNvPicPr>
                        </pic:nvPicPr>
                        <pic:blipFill>
                          <a:blip r:embed="rId63"/>
                          <a:stretch>
                            <a:fillRect/>
                          </a:stretch>
                        </pic:blipFill>
                        <pic:spPr>
                          <a:xfrm>
                            <a:off x="4116" y="-47"/>
                            <a:ext cx="135" cy="294"/>
                          </a:xfrm>
                          <a:prstGeom prst="rect">
                            <a:avLst/>
                          </a:prstGeom>
                          <a:noFill/>
                          <a:ln>
                            <a:noFill/>
                          </a:ln>
                        </pic:spPr>
                      </pic:pic>
                      <pic:pic xmlns:pic="http://schemas.openxmlformats.org/drawingml/2006/picture">
                        <pic:nvPicPr>
                          <pic:cNvPr id="411" name="Picture 581"/>
                          <pic:cNvPicPr>
                            <a:picLocks noChangeAspect="1"/>
                          </pic:cNvPicPr>
                        </pic:nvPicPr>
                        <pic:blipFill>
                          <a:blip r:embed="rId64"/>
                          <a:stretch>
                            <a:fillRect/>
                          </a:stretch>
                        </pic:blipFill>
                        <pic:spPr>
                          <a:xfrm>
                            <a:off x="4116" y="491"/>
                            <a:ext cx="135" cy="294"/>
                          </a:xfrm>
                          <a:prstGeom prst="rect">
                            <a:avLst/>
                          </a:prstGeom>
                          <a:noFill/>
                          <a:ln>
                            <a:noFill/>
                          </a:ln>
                        </pic:spPr>
                      </pic:pic>
                      <pic:pic xmlns:pic="http://schemas.openxmlformats.org/drawingml/2006/picture">
                        <pic:nvPicPr>
                          <pic:cNvPr id="412" name="Picture 582"/>
                          <pic:cNvPicPr>
                            <a:picLocks noChangeAspect="1"/>
                          </pic:cNvPicPr>
                        </pic:nvPicPr>
                        <pic:blipFill>
                          <a:blip r:embed="rId65"/>
                          <a:stretch>
                            <a:fillRect/>
                          </a:stretch>
                        </pic:blipFill>
                        <pic:spPr>
                          <a:xfrm>
                            <a:off x="4116" y="-277"/>
                            <a:ext cx="135" cy="294"/>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577" o:spid="_x0000_s1026" o:spt="203" style="position:absolute;left:0pt;margin-left:205.8pt;margin-top:-13.8pt;height:53.1pt;width:6.75pt;mso-position-horizontal-relative:page;z-index:-251563008;mso-width-relative:page;mso-height-relative:page;" coordorigin="4117,-276" coordsize="135,1062" o:gfxdata="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">
                <o:lock v:ext="edit" aspectratio="f"/>
                <v:shape id="Picture 578" o:spid="_x0000_s1026" o:spt="75" type="#_x0000_t75" style="position:absolute;left:4116;top:413;height:294;width:135;" filled="f" o:preferrelative="t" stroked="f" coordsize="21600,21600" o:gfxdata="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SsJy5AAAA3AAA&#10;AA8AAAAAAAAAAQAgAAAAIgAAAGRycy9kb3ducmV2LnhtbFBLAQIUABQAAAAIAIdO4kAzLwWeOwAA&#10;ADkAAAAQAAAAAAAAAAEAIAAAAAgBAABkcnMvc2hhcGV4bWwueG1sUEsFBgAAAAAGAAYAWwEAALID&#10;AAAAAA==&#10;">
                  <v:fill on="f" focussize="0,0"/>
                  <v:stroke on="f"/>
                  <v:imagedata r:id="rId66" o:title=""/>
                  <o:lock v:ext="edit" aspectratio="t"/>
                </v:shape>
                <v:shape id="Picture 579" o:spid="_x0000_s1026" o:spt="75" type="#_x0000_t75" style="position:absolute;left:4116;top:184;height:294;width:135;" filled="f" o:preferrelative="t" stroked="f" coordsize="21600,21600" o:gfxdata="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eFQe8AAAA&#10;3AAAAA8AAAAAAAAAAQAgAAAAIgAAAGRycy9kb3ducmV2LnhtbFBLAQIUABQAAAAIAIdO4kAzLwWe&#10;OwAAADkAAAAQAAAAAAAAAAEAIAAAAAsBAABkcnMvc2hhcGV4bWwueG1sUEsFBgAAAAAGAAYAWwEA&#10;ALUDAAAAAA==&#10;">
                  <v:fill on="f" focussize="0,0"/>
                  <v:stroke on="f"/>
                  <v:imagedata r:id="rId66" o:title=""/>
                  <o:lock v:ext="edit" aspectratio="t"/>
                </v:shape>
                <v:shape id="Picture 580" o:spid="_x0000_s1026" o:spt="75" type="#_x0000_t75" style="position:absolute;left:4116;top:-47;height:294;width:135;" filled="f" o:preferrelative="t" stroked="f" coordsize="21600,21600" o:gfxdata="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vSpHugAAANwA&#10;AAAPAAAAAAAAAAEAIAAAACIAAABkcnMvZG93bnJldi54bWxQSwECFAAUAAAACACHTuJAMy8FnjsA&#10;AAA5AAAAEAAAAAAAAAABACAAAAAJAQAAZHJzL3NoYXBleG1sLnhtbFBLBQYAAAAABgAGAFsBAACz&#10;AwAAAAA=&#10;">
                  <v:fill on="f" focussize="0,0"/>
                  <v:stroke on="f"/>
                  <v:imagedata r:id="rId66" o:title=""/>
                  <o:lock v:ext="edit" aspectratio="t"/>
                </v:shape>
                <v:shape id="Picture 581" o:spid="_x0000_s1026" o:spt="75" type="#_x0000_t75" style="position:absolute;left:4116;top:491;height:294;width:135;" filled="f" o:preferrelative="t" stroked="f" coordsize="21600,21600" o:gfxdata="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NhbS8AAAA&#10;3AAAAA8AAAAAAAAAAQAgAAAAIgAAAGRycy9kb3ducmV2LnhtbFBLAQIUABQAAAAIAIdO4kAzLwWe&#10;OwAAADkAAAAQAAAAAAAAAAEAIAAAAAsBAABkcnMvc2hhcGV4bWwueG1sUEsFBgAAAAAGAAYAWwEA&#10;ALUDAAAAAA==&#10;">
                  <v:fill on="f" focussize="0,0"/>
                  <v:stroke on="f"/>
                  <v:imagedata r:id="rId67" o:title=""/>
                  <o:lock v:ext="edit" aspectratio="t"/>
                </v:shape>
                <v:shape id="Picture 582" o:spid="_x0000_s1026" o:spt="75" type="#_x0000_t75" style="position:absolute;left:4116;top:-277;height:294;width:135;" filled="f" o:preferrelative="t" stroked="f" coordsize="21600,21600" o:gfxdata="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MNrvQAA&#10;ANwAAAAPAAAAAAAAAAEAIAAAACIAAABkcnMvZG93bnJldi54bWxQSwECFAAUAAAACACHTuJAMy8F&#10;njsAAAA5AAAAEAAAAAAAAAABACAAAAAMAQAAZHJzL3NoYXBleG1sLnhtbFBLBQYAAAAABgAGAFsB&#10;AAC2AwAAAAA=&#10;">
                  <v:fill on="f" focussize="0,0"/>
                  <v:stroke on="f"/>
                  <v:imagedata r:id="rId68" o:title=""/>
                  <o:lock v:ext="edit" aspectratio="t"/>
                </v:shape>
              </v:group>
            </w:pict>
          </mc:Fallback>
        </mc:AlternateContent>
      </w:r>
      <w:r>
        <w:rPr>
          <w:sz w:val="24"/>
        </w:rPr>
        <w:t>1</w:t>
      </w:r>
      <w:r>
        <w:rPr>
          <w:sz w:val="24"/>
        </w:rPr>
        <w:tab/>
      </w:r>
      <w:r>
        <w:t>thực hiện lọc trung bình với ngưỡng θ=</w:t>
      </w:r>
      <w:r>
        <w:rPr>
          <w:spacing w:val="-6"/>
        </w:rPr>
        <w:t xml:space="preserve"> </w:t>
      </w:r>
      <w:r>
        <w:t>2</w:t>
      </w:r>
    </w:p>
    <w:p w:rsidR="00336B78" w:rsidRDefault="00ED5E93">
      <w:pPr>
        <w:spacing w:before="78"/>
        <w:ind w:left="394"/>
        <w:rPr>
          <w:sz w:val="24"/>
        </w:rPr>
      </w:pPr>
      <w:r>
        <w:rPr>
          <w:sz w:val="24"/>
        </w:rPr>
        <w:t>1</w:t>
      </w:r>
    </w:p>
    <w:p w:rsidR="00336B78" w:rsidRDefault="00336B78">
      <w:pPr>
        <w:rPr>
          <w:sz w:val="24"/>
        </w:rPr>
        <w:sectPr w:rsidR="00336B78">
          <w:type w:val="continuous"/>
          <w:pgSz w:w="11910" w:h="16850"/>
          <w:pgMar w:top="1240" w:right="980" w:bottom="280" w:left="1560" w:header="720" w:footer="720" w:gutter="0"/>
          <w:cols w:num="2" w:space="720" w:equalWidth="0">
            <w:col w:w="2018" w:space="40"/>
            <w:col w:w="7312"/>
          </w:cols>
        </w:sectPr>
      </w:pPr>
    </w:p>
    <w:p w:rsidR="00336B78" w:rsidRDefault="00336B78">
      <w:pPr>
        <w:pStyle w:val="BodyText"/>
        <w:spacing w:before="2"/>
        <w:rPr>
          <w:sz w:val="25"/>
        </w:rPr>
      </w:pPr>
    </w:p>
    <w:p w:rsidR="00336B78" w:rsidRDefault="00ED5E93">
      <w:pPr>
        <w:pStyle w:val="BodyText"/>
        <w:tabs>
          <w:tab w:val="left" w:pos="6830"/>
        </w:tabs>
        <w:spacing w:before="87" w:line="413" w:lineRule="exact"/>
        <w:ind w:left="861"/>
        <w:rPr>
          <w:sz w:val="24"/>
        </w:rPr>
      </w:pPr>
      <w:r>
        <w:rPr>
          <w:noProof/>
          <w:lang w:val="en-US"/>
        </w:rPr>
        <mc:AlternateContent>
          <mc:Choice Requires="wpg">
            <w:drawing>
              <wp:anchor distT="0" distB="0" distL="114300" distR="114300" simplePos="0" relativeHeight="251569152" behindDoc="0" locked="0" layoutInCell="1" allowOverlap="1">
                <wp:simplePos x="0" y="0"/>
                <wp:positionH relativeFrom="page">
                  <wp:posOffset>5405755</wp:posOffset>
                </wp:positionH>
                <wp:positionV relativeFrom="paragraph">
                  <wp:posOffset>57150</wp:posOffset>
                </wp:positionV>
                <wp:extent cx="85725" cy="443230"/>
                <wp:effectExtent l="635" t="635" r="5080" b="13335"/>
                <wp:wrapNone/>
                <wp:docPr id="118" name="Group 583"/>
                <wp:cNvGraphicFramePr/>
                <a:graphic xmlns:a="http://schemas.openxmlformats.org/drawingml/2006/main">
                  <a:graphicData uri="http://schemas.microsoft.com/office/word/2010/wordprocessingGroup">
                    <wpg:wgp>
                      <wpg:cNvGrpSpPr/>
                      <wpg:grpSpPr>
                        <a:xfrm>
                          <a:off x="0" y="0"/>
                          <a:ext cx="85725" cy="443230"/>
                          <a:chOff x="8514" y="91"/>
                          <a:chExt cx="135" cy="698"/>
                        </a:xfrm>
                      </wpg:grpSpPr>
                      <pic:pic xmlns:pic="http://schemas.openxmlformats.org/drawingml/2006/picture">
                        <pic:nvPicPr>
                          <pic:cNvPr id="112" name="Picture 584"/>
                          <pic:cNvPicPr>
                            <a:picLocks noChangeAspect="1"/>
                          </pic:cNvPicPr>
                        </pic:nvPicPr>
                        <pic:blipFill>
                          <a:blip r:embed="rId69"/>
                          <a:stretch>
                            <a:fillRect/>
                          </a:stretch>
                        </pic:blipFill>
                        <pic:spPr>
                          <a:xfrm>
                            <a:off x="8513" y="321"/>
                            <a:ext cx="135" cy="296"/>
                          </a:xfrm>
                          <a:prstGeom prst="rect">
                            <a:avLst/>
                          </a:prstGeom>
                          <a:noFill/>
                          <a:ln>
                            <a:noFill/>
                          </a:ln>
                        </pic:spPr>
                      </pic:pic>
                      <pic:pic xmlns:pic="http://schemas.openxmlformats.org/drawingml/2006/picture">
                        <pic:nvPicPr>
                          <pic:cNvPr id="114" name="Picture 585"/>
                          <pic:cNvPicPr>
                            <a:picLocks noChangeAspect="1"/>
                          </pic:cNvPicPr>
                        </pic:nvPicPr>
                        <pic:blipFill>
                          <a:blip r:embed="rId70"/>
                          <a:stretch>
                            <a:fillRect/>
                          </a:stretch>
                        </pic:blipFill>
                        <pic:spPr>
                          <a:xfrm>
                            <a:off x="8513" y="492"/>
                            <a:ext cx="135" cy="296"/>
                          </a:xfrm>
                          <a:prstGeom prst="rect">
                            <a:avLst/>
                          </a:prstGeom>
                          <a:noFill/>
                          <a:ln>
                            <a:noFill/>
                          </a:ln>
                        </pic:spPr>
                      </pic:pic>
                      <pic:pic xmlns:pic="http://schemas.openxmlformats.org/drawingml/2006/picture">
                        <pic:nvPicPr>
                          <pic:cNvPr id="116" name="Picture 586"/>
                          <pic:cNvPicPr>
                            <a:picLocks noChangeAspect="1"/>
                          </pic:cNvPicPr>
                        </pic:nvPicPr>
                        <pic:blipFill>
                          <a:blip r:embed="rId71"/>
                          <a:stretch>
                            <a:fillRect/>
                          </a:stretch>
                        </pic:blipFill>
                        <pic:spPr>
                          <a:xfrm>
                            <a:off x="8513" y="90"/>
                            <a:ext cx="135" cy="296"/>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583" o:spid="_x0000_s1026" o:spt="203" style="position:absolute;left:0pt;margin-left:425.65pt;margin-top:4.5pt;height:34.9pt;width:6.75pt;mso-position-horizontal-relative:page;z-index:251673600;mso-width-relative:page;mso-height-relative:page;" coordorigin="8514,91" coordsize="135,698" o:gfxdata="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">
                <o:lock v:ext="edit" aspectratio="f"/>
                <v:shape id="Picture 584" o:spid="_x0000_s1026" o:spt="75" type="#_x0000_t75" style="position:absolute;left:8513;top:321;height:296;width:135;" filled="f" o:preferrelative="t" stroked="f" coordsize="21600,21600" o:gfxdata="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lkl74A&#10;AADcAAAADwAAAAAAAAABACAAAAAiAAAAZHJzL2Rvd25yZXYueG1sUEsBAhQAFAAAAAgAh07iQDMv&#10;BZ47AAAAOQAAABAAAAAAAAAAAQAgAAAADQEAAGRycy9zaGFwZXhtbC54bWxQSwUGAAAAAAYABgBb&#10;AQAAtwMAAAAA&#10;">
                  <v:fill on="f" focussize="0,0"/>
                  <v:stroke on="f"/>
                  <v:imagedata r:id="rId72" o:title=""/>
                  <o:lock v:ext="edit" aspectratio="t"/>
                </v:shape>
                <v:shape id="Picture 585" o:spid="_x0000_s1026" o:spt="75" type="#_x0000_t75" style="position:absolute;left:8513;top:492;height:296;width:135;" filled="f" o:preferrelative="t" stroked="f" coordsize="21600,21600" o:gfxdata="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kdUq8AAAA&#10;3AAAAA8AAAAAAAAAAQAgAAAAIgAAAGRycy9kb3ducmV2LnhtbFBLAQIUABQAAAAIAIdO4kAzLwWe&#10;OwAAADkAAAAQAAAAAAAAAAEAIAAAAAsBAABkcnMvc2hhcGV4bWwueG1sUEsFBgAAAAAGAAYAWwEA&#10;ALUDAAAAAA==&#10;">
                  <v:fill on="f" focussize="0,0"/>
                  <v:stroke on="f"/>
                  <v:imagedata r:id="rId73" o:title=""/>
                  <o:lock v:ext="edit" aspectratio="t"/>
                </v:shape>
                <v:shape id="Picture 586" o:spid="_x0000_s1026" o:spt="75" type="#_x0000_t75" style="position:absolute;left:8513;top:90;height:296;width:135;" filled="f" o:preferrelative="t" stroked="f" coordsize="21600,21600" o:gfxdata="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6NT68AAAA&#10;3AAAAA8AAAAAAAAAAQAgAAAAIgAAAGRycy9kb3ducmV2LnhtbFBLAQIUABQAAAAIAIdO4kAzLwWe&#10;OwAAADkAAAAQAAAAAAAAAAEAIAAAAAsBAABkcnMvc2hhcGV4bWwueG1sUEsFBgAAAAAGAAYAWwEA&#10;ALUDAAAAAA==&#10;">
                  <v:fill on="f" focussize="0,0"/>
                  <v:stroke on="f"/>
                  <v:imagedata r:id="rId74" o:title=""/>
                  <o:lock v:ext="edit" aspectratio="t"/>
                </v:shape>
              </v:group>
            </w:pict>
          </mc:Fallback>
        </mc:AlternateContent>
      </w:r>
      <w:r>
        <w:rPr>
          <w:noProof/>
          <w:lang w:val="en-US"/>
        </w:rPr>
        <mc:AlternateContent>
          <mc:Choice Requires="wpg">
            <w:drawing>
              <wp:anchor distT="0" distB="0" distL="114300" distR="114300" simplePos="0" relativeHeight="251666432" behindDoc="1" locked="0" layoutInCell="1" allowOverlap="1">
                <wp:simplePos x="0" y="0"/>
                <wp:positionH relativeFrom="page">
                  <wp:posOffset>4883150</wp:posOffset>
                </wp:positionH>
                <wp:positionV relativeFrom="paragraph">
                  <wp:posOffset>57150</wp:posOffset>
                </wp:positionV>
                <wp:extent cx="126365" cy="443230"/>
                <wp:effectExtent l="0" t="635" r="0" b="13335"/>
                <wp:wrapNone/>
                <wp:docPr id="424" name="Group 587"/>
                <wp:cNvGraphicFramePr/>
                <a:graphic xmlns:a="http://schemas.openxmlformats.org/drawingml/2006/main">
                  <a:graphicData uri="http://schemas.microsoft.com/office/word/2010/wordprocessingGroup">
                    <wpg:wgp>
                      <wpg:cNvGrpSpPr/>
                      <wpg:grpSpPr>
                        <a:xfrm>
                          <a:off x="0" y="0"/>
                          <a:ext cx="126365" cy="443230"/>
                          <a:chOff x="7690" y="91"/>
                          <a:chExt cx="199" cy="698"/>
                        </a:xfrm>
                      </wpg:grpSpPr>
                      <pic:pic xmlns:pic="http://schemas.openxmlformats.org/drawingml/2006/picture">
                        <pic:nvPicPr>
                          <pic:cNvPr id="421" name="Picture 588"/>
                          <pic:cNvPicPr>
                            <a:picLocks noChangeAspect="1"/>
                          </pic:cNvPicPr>
                        </pic:nvPicPr>
                        <pic:blipFill>
                          <a:blip r:embed="rId75"/>
                          <a:stretch>
                            <a:fillRect/>
                          </a:stretch>
                        </pic:blipFill>
                        <pic:spPr>
                          <a:xfrm>
                            <a:off x="7690" y="321"/>
                            <a:ext cx="199" cy="296"/>
                          </a:xfrm>
                          <a:prstGeom prst="rect">
                            <a:avLst/>
                          </a:prstGeom>
                          <a:noFill/>
                          <a:ln>
                            <a:noFill/>
                          </a:ln>
                        </pic:spPr>
                      </pic:pic>
                      <pic:pic xmlns:pic="http://schemas.openxmlformats.org/drawingml/2006/picture">
                        <pic:nvPicPr>
                          <pic:cNvPr id="422" name="Picture 589"/>
                          <pic:cNvPicPr>
                            <a:picLocks noChangeAspect="1"/>
                          </pic:cNvPicPr>
                        </pic:nvPicPr>
                        <pic:blipFill>
                          <a:blip r:embed="rId76"/>
                          <a:stretch>
                            <a:fillRect/>
                          </a:stretch>
                        </pic:blipFill>
                        <pic:spPr>
                          <a:xfrm>
                            <a:off x="7690" y="492"/>
                            <a:ext cx="199" cy="296"/>
                          </a:xfrm>
                          <a:prstGeom prst="rect">
                            <a:avLst/>
                          </a:prstGeom>
                          <a:noFill/>
                          <a:ln>
                            <a:noFill/>
                          </a:ln>
                        </pic:spPr>
                      </pic:pic>
                      <pic:pic xmlns:pic="http://schemas.openxmlformats.org/drawingml/2006/picture">
                        <pic:nvPicPr>
                          <pic:cNvPr id="423" name="Picture 590"/>
                          <pic:cNvPicPr>
                            <a:picLocks noChangeAspect="1"/>
                          </pic:cNvPicPr>
                        </pic:nvPicPr>
                        <pic:blipFill>
                          <a:blip r:embed="rId77"/>
                          <a:stretch>
                            <a:fillRect/>
                          </a:stretch>
                        </pic:blipFill>
                        <pic:spPr>
                          <a:xfrm>
                            <a:off x="7690" y="90"/>
                            <a:ext cx="199" cy="296"/>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587" o:spid="_x0000_s1026" o:spt="203" style="position:absolute;left:0pt;margin-left:384.5pt;margin-top:4.5pt;height:34.9pt;width:9.95pt;mso-position-horizontal-relative:page;z-index:-251560960;mso-width-relative:page;mso-height-relative:page;" coordorigin="7690,91" coordsize="199,698" o:gfxdata="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NydHYcYAAAApAgAAGQAAAGRycy9fcmVs&#10;cy9lMm9Eb2MueG1sLnJlbHO9kcFqAjEQhu9C3yHMvZvdFYqIWS8ieBX7AEMymw1uJiGJpb69gVKo&#10;IPXmcWb4v/+D2Wy//Sy+KGUXWEHXtCCIdTCOrYLP0/59BSIXZINzYFJwpQzb4W2xOdKMpYby5GIW&#10;lcJZwVRKXEuZ9UQecxMicb2MIXksdUxWRtRntCT7tv2Q6S8DhjumOBgF6WCWIE7XWJufs8M4Ok27&#10;oC+euDyokM7X7grEZKko8GQc/iyXTWQL8rFD/xqH/j+H7jUO3a+DvHvw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">
                <o:lock v:ext="edit" aspectratio="f"/>
                <v:shape id="Picture 588" o:spid="_x0000_s1026" o:spt="75" type="#_x0000_t75" style="position:absolute;left:7690;top:321;height:296;width:199;" filled="f" o:preferrelative="t" stroked="f" coordsize="21600,21600" o:gfxdata="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7rTL4A&#10;AADcAAAADwAAAAAAAAABACAAAAAiAAAAZHJzL2Rvd25yZXYueG1sUEsBAhQAFAAAAAgAh07iQDMv&#10;BZ47AAAAOQAAABAAAAAAAAAAAQAgAAAADQEAAGRycy9zaGFwZXhtbC54bWxQSwUGAAAAAAYABgBb&#10;AQAAtwMAAAAA&#10;">
                  <v:fill on="f" focussize="0,0"/>
                  <v:stroke on="f"/>
                  <v:imagedata r:id="rId78" o:title=""/>
                  <o:lock v:ext="edit" aspectratio="t"/>
                </v:shape>
                <v:shape id="Picture 589" o:spid="_x0000_s1026" o:spt="75" type="#_x0000_t75" style="position:absolute;left:7690;top:492;height:296;width:199;" filled="f" o:preferrelative="t" stroked="f" coordsize="21600,21600" o:gfxdata="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j/2z&#10;wAAAANwAAAAPAAAAAAAAAAEAIAAAACIAAABkcnMvZG93bnJldi54bWxQSwECFAAUAAAACACHTuJA&#10;My8FnjsAAAA5AAAAEAAAAAAAAAABACAAAAAPAQAAZHJzL3NoYXBleG1sLnhtbFBLBQYAAAAABgAG&#10;AFsBAAC5AwAAAAA=&#10;">
                  <v:fill on="f" focussize="0,0"/>
                  <v:stroke on="f"/>
                  <v:imagedata r:id="rId79" o:title=""/>
                  <o:lock v:ext="edit" aspectratio="t"/>
                </v:shape>
                <v:shape id="Picture 590" o:spid="_x0000_s1026" o:spt="75" type="#_x0000_t75" style="position:absolute;left:7690;top:90;height:296;width:199;" filled="f" o:preferrelative="t" stroked="f" coordsize="21600,21600" o:gfxdata="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63AvQAA&#10;ANwAAAAPAAAAAAAAAAEAIAAAACIAAABkcnMvZG93bnJldi54bWxQSwECFAAUAAAACACHTuJAMy8F&#10;njsAAAA5AAAAEAAAAAAAAAABACAAAAAMAQAAZHJzL3NoYXBleG1sLnhtbFBLBQYAAAAABgAGAFsB&#10;AAC2AwAAAAA=&#10;">
                  <v:fill on="f" focussize="0,0"/>
                  <v:stroke on="f"/>
                  <v:imagedata r:id="rId80" o:title=""/>
                  <o:lock v:ext="edit" aspectratio="t"/>
                </v:shape>
              </v:group>
            </w:pict>
          </mc:Fallback>
        </mc:AlternateContent>
      </w:r>
      <w:r>
        <w:t>Sau khi thực hiện lọc trung bình ảnh kết  quả là</w:t>
      </w:r>
      <w:r>
        <w:rPr>
          <w:spacing w:val="-10"/>
        </w:rPr>
        <w:t xml:space="preserve"> </w:t>
      </w:r>
      <w:r>
        <w:t xml:space="preserve">I= </w:t>
      </w:r>
      <w:r>
        <w:rPr>
          <w:spacing w:val="8"/>
        </w:rPr>
        <w:t xml:space="preserve"> </w:t>
      </w:r>
      <w:r>
        <w:rPr>
          <w:position w:val="18"/>
          <w:sz w:val="24"/>
        </w:rPr>
        <w:t>4</w:t>
      </w:r>
      <w:r>
        <w:rPr>
          <w:position w:val="18"/>
          <w:sz w:val="24"/>
        </w:rPr>
        <w:tab/>
        <w:t>2</w:t>
      </w:r>
    </w:p>
    <w:p w:rsidR="00336B78" w:rsidRDefault="00ED5E93">
      <w:pPr>
        <w:tabs>
          <w:tab w:val="left" w:pos="6830"/>
        </w:tabs>
        <w:spacing w:line="229" w:lineRule="exact"/>
        <w:ind w:left="6227"/>
        <w:rPr>
          <w:sz w:val="24"/>
        </w:rPr>
      </w:pPr>
      <w:r>
        <w:rPr>
          <w:sz w:val="24"/>
        </w:rPr>
        <w:t>2</w:t>
      </w:r>
      <w:r>
        <w:rPr>
          <w:sz w:val="24"/>
        </w:rPr>
        <w:tab/>
        <w:t>2</w:t>
      </w:r>
    </w:p>
    <w:p w:rsidR="00336B78" w:rsidRDefault="00336B78">
      <w:pPr>
        <w:spacing w:line="229" w:lineRule="exact"/>
        <w:rPr>
          <w:sz w:val="24"/>
        </w:rPr>
        <w:sectPr w:rsidR="00336B78">
          <w:type w:val="continuous"/>
          <w:pgSz w:w="11910" w:h="16850"/>
          <w:pgMar w:top="1240" w:right="980" w:bottom="280" w:left="1560" w:header="720" w:footer="720" w:gutter="0"/>
          <w:cols w:space="720"/>
        </w:sectPr>
      </w:pPr>
    </w:p>
    <w:p w:rsidR="00336B78" w:rsidRDefault="00336B78">
      <w:pPr>
        <w:pStyle w:val="BodyText"/>
        <w:spacing w:before="9"/>
        <w:rPr>
          <w:sz w:val="19"/>
        </w:rPr>
      </w:pPr>
    </w:p>
    <w:p w:rsidR="00336B78" w:rsidRDefault="00ED5E93">
      <w:pPr>
        <w:pStyle w:val="Heading4"/>
        <w:numPr>
          <w:ilvl w:val="2"/>
          <w:numId w:val="7"/>
        </w:numPr>
        <w:tabs>
          <w:tab w:val="left" w:pos="862"/>
        </w:tabs>
        <w:spacing w:before="89"/>
      </w:pPr>
      <w:bookmarkStart w:id="20" w:name="_TOC_250025"/>
      <w:r>
        <w:t>Kỹ thuật lọc trung</w:t>
      </w:r>
      <w:r>
        <w:rPr>
          <w:spacing w:val="-3"/>
        </w:rPr>
        <w:t xml:space="preserve"> </w:t>
      </w:r>
      <w:bookmarkEnd w:id="20"/>
      <w:r>
        <w:t>vị</w:t>
      </w:r>
    </w:p>
    <w:p w:rsidR="00336B78" w:rsidRDefault="00336B78">
      <w:pPr>
        <w:pStyle w:val="BodyText"/>
        <w:spacing w:before="2"/>
        <w:rPr>
          <w:b/>
          <w:sz w:val="24"/>
        </w:rPr>
      </w:pPr>
    </w:p>
    <w:p w:rsidR="00336B78" w:rsidRDefault="00ED5E93">
      <w:pPr>
        <w:pStyle w:val="BodyText"/>
        <w:ind w:left="861"/>
      </w:pPr>
      <w:r>
        <w:t>Trung vị được viết bởi công thức:</w:t>
      </w:r>
    </w:p>
    <w:p w:rsidR="00336B78" w:rsidRDefault="00336B78">
      <w:pPr>
        <w:pStyle w:val="BodyText"/>
        <w:spacing w:before="5"/>
        <w:rPr>
          <w:sz w:val="23"/>
        </w:rPr>
      </w:pPr>
    </w:p>
    <w:p w:rsidR="00336B78" w:rsidRDefault="00ED5E93">
      <w:pPr>
        <w:pStyle w:val="BodyText"/>
        <w:ind w:left="861"/>
      </w:pPr>
      <w:r>
        <w:t>v(m,n) = Trungvi(y(m - k,n-l)) với (k,l) Є W</w:t>
      </w:r>
    </w:p>
    <w:p w:rsidR="00336B78" w:rsidRDefault="00336B78">
      <w:pPr>
        <w:pStyle w:val="BodyText"/>
        <w:spacing w:before="3"/>
        <w:rPr>
          <w:sz w:val="23"/>
        </w:rPr>
      </w:pPr>
    </w:p>
    <w:p w:rsidR="00336B78" w:rsidRDefault="00ED5E93">
      <w:pPr>
        <w:pStyle w:val="BodyText"/>
        <w:spacing w:line="360" w:lineRule="auto"/>
        <w:ind w:left="142" w:firstLine="719"/>
      </w:pPr>
      <w:r>
        <w:t>Hoặc: cho một dãy x</w:t>
      </w:r>
      <w:r>
        <w:rPr>
          <w:vertAlign w:val="subscript"/>
        </w:rPr>
        <w:t>1</w:t>
      </w:r>
      <w:r>
        <w:t>, x</w:t>
      </w:r>
      <w:r>
        <w:rPr>
          <w:vertAlign w:val="subscript"/>
        </w:rPr>
        <w:t>2</w:t>
      </w:r>
      <w:r>
        <w:t>, ... x</w:t>
      </w:r>
      <w:r>
        <w:rPr>
          <w:vertAlign w:val="subscript"/>
        </w:rPr>
        <w:t>n</w:t>
      </w:r>
      <w:r>
        <w:t xml:space="preserve"> được sắp xếp theo một trật tự khi đó x</w:t>
      </w:r>
      <w:r>
        <w:rPr>
          <w:vertAlign w:val="subscript"/>
        </w:rPr>
        <w:t>tv</w:t>
      </w:r>
      <w:r>
        <w:t>: điểm trung vị được tính như sau:</w:t>
      </w:r>
    </w:p>
    <w:p w:rsidR="00336B78" w:rsidRDefault="00ED5E93">
      <w:pPr>
        <w:tabs>
          <w:tab w:val="left" w:pos="5665"/>
          <w:tab w:val="left" w:pos="6216"/>
        </w:tabs>
        <w:spacing w:before="135" w:line="410" w:lineRule="exact"/>
        <w:ind w:left="4759"/>
        <w:rPr>
          <w:sz w:val="28"/>
        </w:rPr>
      </w:pPr>
      <w:r>
        <w:rPr>
          <w:noProof/>
          <w:lang w:val="en-US"/>
        </w:rPr>
        <mc:AlternateContent>
          <mc:Choice Requires="wpg">
            <w:drawing>
              <wp:anchor distT="0" distB="0" distL="114300" distR="114300" simplePos="0" relativeHeight="251668480" behindDoc="1" locked="0" layoutInCell="1" allowOverlap="1">
                <wp:simplePos x="0" y="0"/>
                <wp:positionH relativeFrom="page">
                  <wp:posOffset>3873500</wp:posOffset>
                </wp:positionH>
                <wp:positionV relativeFrom="paragraph">
                  <wp:posOffset>182880</wp:posOffset>
                </wp:positionV>
                <wp:extent cx="323850" cy="222885"/>
                <wp:effectExtent l="0" t="0" r="11430" b="3810"/>
                <wp:wrapNone/>
                <wp:docPr id="427" name="Group 591"/>
                <wp:cNvGraphicFramePr/>
                <a:graphic xmlns:a="http://schemas.openxmlformats.org/drawingml/2006/main">
                  <a:graphicData uri="http://schemas.microsoft.com/office/word/2010/wordprocessingGroup">
                    <wpg:wgp>
                      <wpg:cNvGrpSpPr/>
                      <wpg:grpSpPr>
                        <a:xfrm>
                          <a:off x="0" y="0"/>
                          <a:ext cx="323850" cy="222885"/>
                          <a:chOff x="6100" y="289"/>
                          <a:chExt cx="510" cy="351"/>
                        </a:xfrm>
                      </wpg:grpSpPr>
                      <wps:wsp>
                        <wps:cNvPr id="425" name="Lines 592"/>
                        <wps:cNvCnPr/>
                        <wps:spPr>
                          <a:xfrm>
                            <a:off x="6429" y="505"/>
                            <a:ext cx="181" cy="0"/>
                          </a:xfrm>
                          <a:prstGeom prst="line">
                            <a:avLst/>
                          </a:prstGeom>
                          <a:ln w="3695" cap="flat" cmpd="sng">
                            <a:solidFill>
                              <a:srgbClr val="000000"/>
                            </a:solidFill>
                            <a:prstDash val="solid"/>
                            <a:headEnd type="none" w="med" len="med"/>
                            <a:tailEnd type="none" w="med" len="med"/>
                          </a:ln>
                        </wps:spPr>
                        <wps:bodyPr/>
                      </wps:wsp>
                      <pic:pic xmlns:pic="http://schemas.openxmlformats.org/drawingml/2006/picture">
                        <pic:nvPicPr>
                          <pic:cNvPr id="426" name="Picture 593"/>
                          <pic:cNvPicPr>
                            <a:picLocks noChangeAspect="1"/>
                          </pic:cNvPicPr>
                        </pic:nvPicPr>
                        <pic:blipFill>
                          <a:blip r:embed="rId81"/>
                          <a:stretch>
                            <a:fillRect/>
                          </a:stretch>
                        </pic:blipFill>
                        <pic:spPr>
                          <a:xfrm>
                            <a:off x="6100" y="288"/>
                            <a:ext cx="412" cy="351"/>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591" o:spid="_x0000_s1026" o:spt="203" style="position:absolute;left:0pt;margin-left:305pt;margin-top:14.4pt;height:17.55pt;width:25.5pt;mso-position-horizontal-relative:page;z-index:-251558912;mso-width-relative:page;mso-height-relative:page;" coordorigin="6100,289" coordsize="510,351" o:gfxdata="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">
                <o:lock v:ext="edit" aspectratio="f"/>
                <v:line id="Lines 592" o:spid="_x0000_s1026" o:spt="20" style="position:absolute;left:6429;top:505;height:0;width:181;" filled="f" stroked="t" coordsize="21600,21600" o:gfxdata="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wCb4A&#10;AADcAAAADwAAAAAAAAABACAAAAAiAAAAZHJzL2Rvd25yZXYueG1sUEsBAhQAFAAAAAgAh07iQDMv&#10;BZ47AAAAOQAAABAAAAAAAAAAAQAgAAAADQEAAGRycy9zaGFwZXhtbC54bWxQSwUGAAAAAAYABgBb&#10;AQAAtwMAAAAA&#10;">
                  <v:fill on="f" focussize="0,0"/>
                  <v:stroke weight="0.290944881889764pt" color="#000000" joinstyle="round"/>
                  <v:imagedata o:title=""/>
                  <o:lock v:ext="edit" aspectratio="f"/>
                </v:line>
                <v:shape id="Picture 593" o:spid="_x0000_s1026" o:spt="75" type="#_x0000_t75" style="position:absolute;left:6100;top:288;height:351;width:412;" filled="f" o:preferrelative="t" stroked="f" coordsize="21600,21600" o:gfxdata="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ymVr4A&#10;AADcAAAADwAAAAAAAAABACAAAAAiAAAAZHJzL2Rvd25yZXYueG1sUEsBAhQAFAAAAAgAh07iQDMv&#10;BZ47AAAAOQAAABAAAAAAAAAAAQAgAAAADQEAAGRycy9zaGFwZXhtbC54bWxQSwUGAAAAAAYABgBb&#10;AQAAtwMAAAAA&#10;">
                  <v:fill on="f" focussize="0,0"/>
                  <v:stroke on="f"/>
                  <v:imagedata r:id="rId82" o:title=""/>
                  <o:lock v:ext="edit" aspectratio="t"/>
                </v:shape>
              </v:group>
            </w:pict>
          </mc:Fallback>
        </mc:AlternateContent>
      </w:r>
      <w:r>
        <w:rPr>
          <w:noProof/>
          <w:lang w:val="en-US"/>
        </w:rPr>
        <mc:AlternateContent>
          <mc:Choice Requires="wpg">
            <w:drawing>
              <wp:anchor distT="0" distB="0" distL="114300" distR="114300" simplePos="0" relativeHeight="251669504" behindDoc="1" locked="0" layoutInCell="1" allowOverlap="1">
                <wp:simplePos x="0" y="0"/>
                <wp:positionH relativeFrom="page">
                  <wp:posOffset>4304030</wp:posOffset>
                </wp:positionH>
                <wp:positionV relativeFrom="paragraph">
                  <wp:posOffset>182880</wp:posOffset>
                </wp:positionV>
                <wp:extent cx="708660" cy="222885"/>
                <wp:effectExtent l="0" t="0" r="0" b="3810"/>
                <wp:wrapNone/>
                <wp:docPr id="432" name="Group 594"/>
                <wp:cNvGraphicFramePr/>
                <a:graphic xmlns:a="http://schemas.openxmlformats.org/drawingml/2006/main">
                  <a:graphicData uri="http://schemas.microsoft.com/office/word/2010/wordprocessingGroup">
                    <wpg:wgp>
                      <wpg:cNvGrpSpPr/>
                      <wpg:grpSpPr>
                        <a:xfrm>
                          <a:off x="0" y="0"/>
                          <a:ext cx="708660" cy="222885"/>
                          <a:chOff x="6778" y="289"/>
                          <a:chExt cx="1116" cy="351"/>
                        </a:xfrm>
                      </wpg:grpSpPr>
                      <wps:wsp>
                        <wps:cNvPr id="428" name="Lines 595"/>
                        <wps:cNvCnPr/>
                        <wps:spPr>
                          <a:xfrm>
                            <a:off x="7335" y="505"/>
                            <a:ext cx="181" cy="0"/>
                          </a:xfrm>
                          <a:prstGeom prst="line">
                            <a:avLst/>
                          </a:prstGeom>
                          <a:ln w="3695" cap="flat" cmpd="sng">
                            <a:solidFill>
                              <a:srgbClr val="000000"/>
                            </a:solidFill>
                            <a:prstDash val="solid"/>
                            <a:headEnd type="none" w="med" len="med"/>
                            <a:tailEnd type="none" w="med" len="med"/>
                          </a:ln>
                        </wps:spPr>
                        <wps:bodyPr/>
                      </wps:wsp>
                      <pic:pic xmlns:pic="http://schemas.openxmlformats.org/drawingml/2006/picture">
                        <pic:nvPicPr>
                          <pic:cNvPr id="429" name="Picture 596"/>
                          <pic:cNvPicPr>
                            <a:picLocks noChangeAspect="1"/>
                          </pic:cNvPicPr>
                        </pic:nvPicPr>
                        <pic:blipFill>
                          <a:blip r:embed="rId83"/>
                          <a:stretch>
                            <a:fillRect/>
                          </a:stretch>
                        </pic:blipFill>
                        <pic:spPr>
                          <a:xfrm>
                            <a:off x="7584" y="288"/>
                            <a:ext cx="309" cy="351"/>
                          </a:xfrm>
                          <a:prstGeom prst="rect">
                            <a:avLst/>
                          </a:prstGeom>
                          <a:noFill/>
                          <a:ln>
                            <a:noFill/>
                          </a:ln>
                        </pic:spPr>
                      </pic:pic>
                      <pic:pic xmlns:pic="http://schemas.openxmlformats.org/drawingml/2006/picture">
                        <pic:nvPicPr>
                          <pic:cNvPr id="430" name="Picture 597"/>
                          <pic:cNvPicPr>
                            <a:picLocks noChangeAspect="1"/>
                          </pic:cNvPicPr>
                        </pic:nvPicPr>
                        <pic:blipFill>
                          <a:blip r:embed="rId82"/>
                          <a:stretch>
                            <a:fillRect/>
                          </a:stretch>
                        </pic:blipFill>
                        <pic:spPr>
                          <a:xfrm>
                            <a:off x="7006" y="288"/>
                            <a:ext cx="412" cy="351"/>
                          </a:xfrm>
                          <a:prstGeom prst="rect">
                            <a:avLst/>
                          </a:prstGeom>
                          <a:noFill/>
                          <a:ln>
                            <a:noFill/>
                          </a:ln>
                        </pic:spPr>
                      </pic:pic>
                      <pic:pic xmlns:pic="http://schemas.openxmlformats.org/drawingml/2006/picture">
                        <pic:nvPicPr>
                          <pic:cNvPr id="431" name="Picture 598"/>
                          <pic:cNvPicPr>
                            <a:picLocks noChangeAspect="1"/>
                          </pic:cNvPicPr>
                        </pic:nvPicPr>
                        <pic:blipFill>
                          <a:blip r:embed="rId83"/>
                          <a:stretch>
                            <a:fillRect/>
                          </a:stretch>
                        </pic:blipFill>
                        <pic:spPr>
                          <a:xfrm>
                            <a:off x="6778" y="288"/>
                            <a:ext cx="309" cy="351"/>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594" o:spid="_x0000_s1026" o:spt="203" style="position:absolute;left:0pt;margin-left:338.9pt;margin-top:14.4pt;height:17.55pt;width:55.8pt;mso-position-horizontal-relative:page;z-index:-251558912;mso-width-relative:page;mso-height-relative:page;" coordorigin="6778,289" coordsize="1116,351" o:gfxdata="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">
                <o:lock v:ext="edit" aspectratio="f"/>
                <v:line id="Lines 595" o:spid="_x0000_s1026" o:spt="20" style="position:absolute;left:7335;top:505;height:0;width:181;" filled="f" stroked="t" coordsize="21600,21600" o:gfxdata="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Cfl7sAAADc&#10;AAAADwAAAAAAAAABACAAAAAiAAAAZHJzL2Rvd25yZXYueG1sUEsBAhQAFAAAAAgAh07iQDMvBZ47&#10;AAAAOQAAABAAAAAAAAAAAQAgAAAACgEAAGRycy9zaGFwZXhtbC54bWxQSwUGAAAAAAYABgBbAQAA&#10;tAMAAAAA&#10;">
                  <v:fill on="f" focussize="0,0"/>
                  <v:stroke weight="0.290944881889764pt" color="#000000" joinstyle="round"/>
                  <v:imagedata o:title=""/>
                  <o:lock v:ext="edit" aspectratio="f"/>
                </v:line>
                <v:shape id="Picture 596" o:spid="_x0000_s1026" o:spt="75" type="#_x0000_t75" style="position:absolute;left:7584;top:288;height:351;width:309;" filled="f" o:preferrelative="t" stroked="f" coordsize="21600,21600" o:gfxdata="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WaS74A&#10;AADcAAAADwAAAAAAAAABACAAAAAiAAAAZHJzL2Rvd25yZXYueG1sUEsBAhQAFAAAAAgAh07iQDMv&#10;BZ47AAAAOQAAABAAAAAAAAAAAQAgAAAADQEAAGRycy9zaGFwZXhtbC54bWxQSwUGAAAAAAYABgBb&#10;AQAAtwMAAAAA&#10;">
                  <v:fill on="f" focussize="0,0"/>
                  <v:stroke on="f"/>
                  <v:imagedata r:id="rId84" o:title=""/>
                  <o:lock v:ext="edit" aspectratio="t"/>
                </v:shape>
                <v:shape id="Picture 597" o:spid="_x0000_s1026" o:spt="75" type="#_x0000_t75" style="position:absolute;left:7006;top:288;height:351;width:412;" filled="f" o:preferrelative="t" stroked="f" coordsize="21600,21600" o:gfxdata="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ANZLsAAADc&#10;AAAADwAAAAAAAAABACAAAAAiAAAAZHJzL2Rvd25yZXYueG1sUEsBAhQAFAAAAAgAh07iQDMvBZ47&#10;AAAAOQAAABAAAAAAAAAAAQAgAAAACgEAAGRycy9zaGFwZXhtbC54bWxQSwUGAAAAAAYABgBbAQAA&#10;tAMAAAAA&#10;">
                  <v:fill on="f" focussize="0,0"/>
                  <v:stroke on="f"/>
                  <v:imagedata r:id="rId82" o:title=""/>
                  <o:lock v:ext="edit" aspectratio="t"/>
                </v:shape>
                <v:shape id="Picture 598" o:spid="_x0000_s1026" o:spt="75" type="#_x0000_t75" style="position:absolute;left:6778;top:288;height:351;width:309;" filled="f" o:preferrelative="t" stroked="f" coordsize="21600,21600" o:gfxdata="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oAkL4A&#10;AADcAAAADwAAAAAAAAABACAAAAAiAAAAZHJzL2Rvd25yZXYueG1sUEsBAhQAFAAAAAgAh07iQDMv&#10;BZ47AAAAOQAAABAAAAAAAAAAAQAgAAAADQEAAGRycy9zaGFwZXhtbC54bWxQSwUGAAAAAAYABgBb&#10;AQAAtwMAAAAA&#10;">
                  <v:fill on="f" focussize="0,0"/>
                  <v:stroke on="f"/>
                  <v:imagedata r:id="rId84" o:title=""/>
                  <o:lock v:ext="edit" aspectratio="t"/>
                </v:shape>
              </v:group>
            </w:pict>
          </mc:Fallback>
        </mc:AlternateContent>
      </w:r>
      <w:r>
        <w:rPr>
          <w:w w:val="105"/>
          <w:sz w:val="28"/>
        </w:rPr>
        <w:t>(</w:t>
      </w:r>
      <w:r>
        <w:rPr>
          <w:spacing w:val="-42"/>
          <w:w w:val="105"/>
          <w:sz w:val="28"/>
        </w:rPr>
        <w:t xml:space="preserve"> </w:t>
      </w:r>
      <w:r>
        <w:rPr>
          <w:i/>
          <w:w w:val="105"/>
          <w:position w:val="18"/>
          <w:sz w:val="28"/>
        </w:rPr>
        <w:t>n</w:t>
      </w:r>
      <w:r>
        <w:rPr>
          <w:i/>
          <w:spacing w:val="-43"/>
          <w:w w:val="105"/>
          <w:position w:val="18"/>
          <w:sz w:val="28"/>
        </w:rPr>
        <w:t xml:space="preserve"> </w:t>
      </w:r>
      <w:r>
        <w:rPr>
          <w:w w:val="105"/>
          <w:sz w:val="28"/>
        </w:rPr>
        <w:t>)</w:t>
      </w:r>
      <w:r>
        <w:rPr>
          <w:w w:val="105"/>
          <w:sz w:val="28"/>
        </w:rPr>
        <w:tab/>
        <w:t>(</w:t>
      </w:r>
      <w:r>
        <w:rPr>
          <w:spacing w:val="-41"/>
          <w:w w:val="105"/>
          <w:sz w:val="28"/>
        </w:rPr>
        <w:t xml:space="preserve"> </w:t>
      </w:r>
      <w:r>
        <w:rPr>
          <w:i/>
          <w:w w:val="105"/>
          <w:position w:val="18"/>
          <w:sz w:val="28"/>
        </w:rPr>
        <w:t>n</w:t>
      </w:r>
      <w:r>
        <w:rPr>
          <w:i/>
          <w:w w:val="105"/>
          <w:position w:val="18"/>
          <w:sz w:val="28"/>
        </w:rPr>
        <w:tab/>
      </w:r>
      <w:r>
        <w:rPr>
          <w:spacing w:val="-11"/>
          <w:w w:val="105"/>
          <w:sz w:val="28"/>
        </w:rPr>
        <w:t>1)</w:t>
      </w:r>
    </w:p>
    <w:p w:rsidR="00336B78" w:rsidRDefault="00336B78">
      <w:pPr>
        <w:spacing w:line="410" w:lineRule="exact"/>
        <w:rPr>
          <w:sz w:val="28"/>
        </w:rPr>
        <w:sectPr w:rsidR="00336B78">
          <w:pgSz w:w="11910" w:h="16850"/>
          <w:pgMar w:top="960" w:right="980" w:bottom="980" w:left="1560" w:header="725" w:footer="796" w:gutter="0"/>
          <w:cols w:space="720"/>
        </w:sectPr>
      </w:pPr>
    </w:p>
    <w:p w:rsidR="00336B78" w:rsidRDefault="00ED5E93">
      <w:pPr>
        <w:pStyle w:val="BodyText"/>
        <w:spacing w:before="49" w:line="386" w:lineRule="exact"/>
        <w:ind w:left="861"/>
        <w:rPr>
          <w:i/>
          <w:sz w:val="24"/>
        </w:rPr>
      </w:pPr>
      <w:r>
        <w:rPr>
          <w:noProof/>
          <w:lang w:val="en-US"/>
        </w:rPr>
        <w:lastRenderedPageBreak/>
        <w:drawing>
          <wp:anchor distT="0" distB="0" distL="0" distR="0" simplePos="0" relativeHeight="251667456" behindDoc="1" locked="0" layoutInCell="1" allowOverlap="1">
            <wp:simplePos x="0" y="0"/>
            <wp:positionH relativeFrom="page">
              <wp:posOffset>2246630</wp:posOffset>
            </wp:positionH>
            <wp:positionV relativeFrom="paragraph">
              <wp:posOffset>116205</wp:posOffset>
            </wp:positionV>
            <wp:extent cx="162560" cy="187960"/>
            <wp:effectExtent l="0" t="0" r="0" b="0"/>
            <wp:wrapNone/>
            <wp:docPr id="4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2.png"/>
                    <pic:cNvPicPr>
                      <a:picLocks noChangeAspect="1"/>
                    </pic:cNvPicPr>
                  </pic:nvPicPr>
                  <pic:blipFill>
                    <a:blip r:embed="rId85" cstate="print"/>
                    <a:stretch>
                      <a:fillRect/>
                    </a:stretch>
                  </pic:blipFill>
                  <pic:spPr>
                    <a:xfrm>
                      <a:off x="0" y="0"/>
                      <a:ext cx="162504" cy="188250"/>
                    </a:xfrm>
                    <a:prstGeom prst="rect">
                      <a:avLst/>
                    </a:prstGeom>
                  </pic:spPr>
                </pic:pic>
              </a:graphicData>
            </a:graphic>
          </wp:anchor>
        </w:drawing>
      </w:r>
      <w:r>
        <w:t>X</w:t>
      </w:r>
      <w:r>
        <w:rPr>
          <w:vertAlign w:val="subscript"/>
        </w:rPr>
        <w:t>tv</w:t>
      </w:r>
      <w:r>
        <w:t xml:space="preserve"> = X( </w:t>
      </w:r>
      <w:r>
        <w:rPr>
          <w:i/>
          <w:spacing w:val="-14"/>
          <w:position w:val="15"/>
          <w:sz w:val="24"/>
          <w:u w:val="single"/>
        </w:rPr>
        <w:t>n</w:t>
      </w:r>
    </w:p>
    <w:p w:rsidR="00336B78" w:rsidRDefault="00ED5E93">
      <w:pPr>
        <w:spacing w:line="232" w:lineRule="exact"/>
        <w:jc w:val="right"/>
        <w:rPr>
          <w:sz w:val="24"/>
        </w:rPr>
      </w:pPr>
      <w:r>
        <w:rPr>
          <w:w w:val="101"/>
          <w:sz w:val="24"/>
        </w:rPr>
        <w:t>2</w:t>
      </w:r>
    </w:p>
    <w:p w:rsidR="00336B78" w:rsidRDefault="00ED5E93">
      <w:pPr>
        <w:pStyle w:val="BodyText"/>
        <w:spacing w:before="184"/>
        <w:ind w:left="182"/>
      </w:pPr>
      <w:r>
        <w:br w:type="column"/>
      </w:r>
      <w:r>
        <w:rPr>
          <w:sz w:val="24"/>
        </w:rPr>
        <w:lastRenderedPageBreak/>
        <w:t>1</w:t>
      </w:r>
      <w:r>
        <w:t>) nếu n lẻ hoặc X</w:t>
      </w:r>
      <w:r>
        <w:rPr>
          <w:vertAlign w:val="subscript"/>
        </w:rPr>
        <w:t>tv</w:t>
      </w:r>
      <w:r>
        <w:t xml:space="preserve"> =</w:t>
      </w:r>
    </w:p>
    <w:p w:rsidR="00336B78" w:rsidRDefault="00ED5E93">
      <w:pPr>
        <w:pStyle w:val="Heading5"/>
        <w:tabs>
          <w:tab w:val="left" w:pos="450"/>
          <w:tab w:val="left" w:pos="1357"/>
          <w:tab w:val="left" w:pos="2010"/>
        </w:tabs>
        <w:spacing w:line="315" w:lineRule="exact"/>
        <w:ind w:left="75"/>
        <w:jc w:val="center"/>
      </w:pPr>
      <w:r>
        <w:br w:type="column"/>
      </w:r>
      <w:r>
        <w:rPr>
          <w:w w:val="102"/>
          <w:u w:val="single"/>
        </w:rPr>
        <w:lastRenderedPageBreak/>
        <w:t xml:space="preserve"> </w:t>
      </w:r>
      <w:r>
        <w:rPr>
          <w:u w:val="single"/>
        </w:rPr>
        <w:tab/>
      </w:r>
      <w:r>
        <w:rPr>
          <w:w w:val="105"/>
          <w:u w:val="single"/>
        </w:rPr>
        <w:t>2</w:t>
      </w:r>
      <w:r>
        <w:rPr>
          <w:w w:val="105"/>
          <w:u w:val="single"/>
        </w:rPr>
        <w:tab/>
        <w:t>2</w:t>
      </w:r>
      <w:r>
        <w:rPr>
          <w:u w:val="single"/>
        </w:rPr>
        <w:tab/>
      </w:r>
    </w:p>
    <w:p w:rsidR="00336B78" w:rsidRDefault="00ED5E93">
      <w:pPr>
        <w:spacing w:before="18"/>
        <w:ind w:left="83"/>
        <w:jc w:val="center"/>
        <w:rPr>
          <w:sz w:val="28"/>
        </w:rPr>
      </w:pPr>
      <w:r>
        <w:rPr>
          <w:w w:val="102"/>
          <w:sz w:val="28"/>
        </w:rPr>
        <w:t>2</w:t>
      </w:r>
    </w:p>
    <w:p w:rsidR="00336B78" w:rsidRDefault="00ED5E93">
      <w:pPr>
        <w:pStyle w:val="BodyText"/>
        <w:spacing w:before="181"/>
        <w:ind w:left="77"/>
      </w:pPr>
      <w:r>
        <w:br w:type="column"/>
      </w:r>
      <w:r>
        <w:lastRenderedPageBreak/>
        <w:t>nếu n chẵn.</w:t>
      </w:r>
    </w:p>
    <w:p w:rsidR="00336B78" w:rsidRDefault="00336B78">
      <w:pPr>
        <w:sectPr w:rsidR="00336B78">
          <w:type w:val="continuous"/>
          <w:pgSz w:w="11910" w:h="16850"/>
          <w:pgMar w:top="1240" w:right="980" w:bottom="280" w:left="1560" w:header="720" w:footer="720" w:gutter="0"/>
          <w:cols w:num="4" w:space="720" w:equalWidth="0">
            <w:col w:w="1914" w:space="40"/>
            <w:col w:w="2447" w:space="39"/>
            <w:col w:w="2011" w:space="39"/>
            <w:col w:w="2880"/>
          </w:cols>
        </w:sectPr>
      </w:pPr>
    </w:p>
    <w:p w:rsidR="00336B78" w:rsidRDefault="00336B78">
      <w:pPr>
        <w:pStyle w:val="BodyText"/>
        <w:spacing w:before="9"/>
        <w:rPr>
          <w:sz w:val="14"/>
        </w:rPr>
      </w:pPr>
    </w:p>
    <w:p w:rsidR="00336B78" w:rsidRDefault="00ED5E93">
      <w:pPr>
        <w:pStyle w:val="BodyText"/>
        <w:spacing w:before="88" w:line="360" w:lineRule="auto"/>
        <w:ind w:left="142" w:right="151" w:firstLine="719"/>
        <w:jc w:val="both"/>
      </w:pPr>
      <w:r>
        <w:t>Kỹ thuật này đòi hỏi các điểm ảnh trong cửa sổ phải xếp theo thứ tự tăng dần hay giảm dần so với giá trị trung vị. Kích thước cửa sổ thường được chọn sao cho số điểm ảnh trong cửa sổ ảnh là lẻ. Các cửa sổ thường dùn</w:t>
      </w:r>
      <w:r>
        <w:t>g là 3x3, 5x5, 7x7.</w:t>
      </w:r>
    </w:p>
    <w:p w:rsidR="00336B78" w:rsidRDefault="00ED5E93">
      <w:pPr>
        <w:pStyle w:val="BodyText"/>
        <w:spacing w:before="121"/>
        <w:ind w:left="861"/>
        <w:jc w:val="both"/>
      </w:pPr>
      <w:r>
        <w:t>Thuật toán lọc trung vị:</w:t>
      </w:r>
    </w:p>
    <w:p w:rsidR="00336B78" w:rsidRDefault="00336B78">
      <w:pPr>
        <w:pStyle w:val="BodyText"/>
        <w:spacing w:before="5"/>
        <w:rPr>
          <w:sz w:val="23"/>
        </w:rPr>
      </w:pPr>
    </w:p>
    <w:p w:rsidR="00336B78" w:rsidRDefault="00ED5E93">
      <w:pPr>
        <w:pStyle w:val="BodyText"/>
        <w:ind w:left="991"/>
      </w:pPr>
      <w:r>
        <w:t>B</w:t>
      </w:r>
      <w:r>
        <w:rPr>
          <w:vertAlign w:val="subscript"/>
        </w:rPr>
        <w:t>1</w:t>
      </w:r>
      <w:r>
        <w:t>: với mỗi điểm ảnh I(x,y) ta lấy cửa sổ W</w:t>
      </w:r>
      <w:r>
        <w:rPr>
          <w:sz w:val="20"/>
        </w:rPr>
        <w:t>x</w:t>
      </w:r>
      <w:r>
        <w:t>W</w:t>
      </w:r>
    </w:p>
    <w:p w:rsidR="00336B78" w:rsidRDefault="00336B78">
      <w:pPr>
        <w:pStyle w:val="BodyText"/>
        <w:spacing w:before="6"/>
        <w:rPr>
          <w:sz w:val="23"/>
        </w:rPr>
      </w:pPr>
    </w:p>
    <w:p w:rsidR="00336B78" w:rsidRDefault="00ED5E93">
      <w:pPr>
        <w:pStyle w:val="BodyText"/>
        <w:spacing w:line="456" w:lineRule="auto"/>
        <w:ind w:left="991" w:right="1458"/>
      </w:pPr>
      <w:r>
        <w:t>B</w:t>
      </w:r>
      <w:r>
        <w:rPr>
          <w:vertAlign w:val="subscript"/>
        </w:rPr>
        <w:t>2</w:t>
      </w:r>
      <w:r>
        <w:t>: sắp xếp các giá trị điểm ảnh trong vòng cửa sổ theo một trật tự B</w:t>
      </w:r>
      <w:r>
        <w:rPr>
          <w:vertAlign w:val="subscript"/>
        </w:rPr>
        <w:t>3</w:t>
      </w:r>
      <w:r>
        <w:t>: tính I</w:t>
      </w:r>
      <w:r>
        <w:rPr>
          <w:vertAlign w:val="subscript"/>
        </w:rPr>
        <w:t>tv</w:t>
      </w:r>
      <w:r>
        <w:t xml:space="preserve"> theo công thức ở trên</w:t>
      </w:r>
    </w:p>
    <w:p w:rsidR="00336B78" w:rsidRDefault="00ED5E93">
      <w:pPr>
        <w:pStyle w:val="BodyText"/>
        <w:spacing w:line="298" w:lineRule="exact"/>
        <w:ind w:left="991"/>
      </w:pPr>
      <w:r>
        <w:rPr>
          <w:noProof/>
          <w:lang w:val="en-US"/>
        </w:rPr>
        <mc:AlternateContent>
          <mc:Choice Requires="wpg">
            <w:drawing>
              <wp:anchor distT="0" distB="0" distL="114300" distR="114300" simplePos="0" relativeHeight="251571200" behindDoc="0" locked="0" layoutInCell="1" allowOverlap="1">
                <wp:simplePos x="0" y="0"/>
                <wp:positionH relativeFrom="page">
                  <wp:posOffset>4264025</wp:posOffset>
                </wp:positionH>
                <wp:positionV relativeFrom="paragraph">
                  <wp:posOffset>402590</wp:posOffset>
                </wp:positionV>
                <wp:extent cx="323215" cy="234315"/>
                <wp:effectExtent l="0" t="0" r="0" b="10795"/>
                <wp:wrapNone/>
                <wp:docPr id="128" name="Group 599"/>
                <wp:cNvGraphicFramePr/>
                <a:graphic xmlns:a="http://schemas.openxmlformats.org/drawingml/2006/main">
                  <a:graphicData uri="http://schemas.microsoft.com/office/word/2010/wordprocessingGroup">
                    <wpg:wgp>
                      <wpg:cNvGrpSpPr/>
                      <wpg:grpSpPr>
                        <a:xfrm>
                          <a:off x="0" y="0"/>
                          <a:ext cx="323215" cy="234315"/>
                          <a:chOff x="6715" y="634"/>
                          <a:chExt cx="509" cy="369"/>
                        </a:xfrm>
                      </wpg:grpSpPr>
                      <pic:pic xmlns:pic="http://schemas.openxmlformats.org/drawingml/2006/picture">
                        <pic:nvPicPr>
                          <pic:cNvPr id="124" name="Picture 600"/>
                          <pic:cNvPicPr>
                            <a:picLocks noChangeAspect="1"/>
                          </pic:cNvPicPr>
                        </pic:nvPicPr>
                        <pic:blipFill>
                          <a:blip r:embed="rId86"/>
                          <a:stretch>
                            <a:fillRect/>
                          </a:stretch>
                        </pic:blipFill>
                        <pic:spPr>
                          <a:xfrm>
                            <a:off x="6951" y="634"/>
                            <a:ext cx="272" cy="369"/>
                          </a:xfrm>
                          <a:prstGeom prst="rect">
                            <a:avLst/>
                          </a:prstGeom>
                          <a:noFill/>
                          <a:ln>
                            <a:noFill/>
                          </a:ln>
                        </pic:spPr>
                      </pic:pic>
                      <pic:pic xmlns:pic="http://schemas.openxmlformats.org/drawingml/2006/picture">
                        <pic:nvPicPr>
                          <pic:cNvPr id="126" name="Picture 601"/>
                          <pic:cNvPicPr>
                            <a:picLocks noChangeAspect="1"/>
                          </pic:cNvPicPr>
                        </pic:nvPicPr>
                        <pic:blipFill>
                          <a:blip r:embed="rId87"/>
                          <a:stretch>
                            <a:fillRect/>
                          </a:stretch>
                        </pic:blipFill>
                        <pic:spPr>
                          <a:xfrm>
                            <a:off x="6715" y="634"/>
                            <a:ext cx="348" cy="369"/>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599" o:spid="_x0000_s1026" o:spt="203" style="position:absolute;left:0pt;margin-left:335.75pt;margin-top:31.7pt;height:18.45pt;width:25.45pt;mso-position-horizontal-relative:page;z-index:251675648;mso-width-relative:page;mso-height-relative:page;" coordorigin="6715,634" coordsize="509,369" o:gfxdata="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">
                <o:lock v:ext="edit" aspectratio="f"/>
                <v:shape id="Picture 600" o:spid="_x0000_s1026" o:spt="75" type="#_x0000_t75" style="position:absolute;left:6951;top:634;height:369;width:272;" filled="f" o:preferrelative="t" stroked="f" coordsize="21600,21600" o:gfxdata="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MtNvQAA&#10;ANwAAAAPAAAAAAAAAAEAIAAAACIAAABkcnMvZG93bnJldi54bWxQSwECFAAUAAAACACHTuJAMy8F&#10;njsAAAA5AAAAEAAAAAAAAAABACAAAAAMAQAAZHJzL3NoYXBleG1sLnhtbFBLBQYAAAAABgAGAFsB&#10;AAC2AwAAAAA=&#10;">
                  <v:fill on="f" focussize="0,0"/>
                  <v:stroke on="f"/>
                  <v:imagedata r:id="rId88" o:title=""/>
                  <o:lock v:ext="edit" aspectratio="t"/>
                </v:shape>
                <v:shape id="Picture 601" o:spid="_x0000_s1026" o:spt="75" type="#_x0000_t75" style="position:absolute;left:6715;top:634;height:369;width:348;" filled="f" o:preferrelative="t" stroked="f" coordsize="21600,21600" o:gfxdata="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XW1bsAAADc&#10;AAAADwAAAAAAAAABACAAAAAiAAAAZHJzL2Rvd25yZXYueG1sUEsBAhQAFAAAAAgAh07iQDMvBZ47&#10;AAAAOQAAABAAAAAAAAAAAQAgAAAACgEAAGRycy9zaGFwZXhtbC54bWxQSwUGAAAAAAYABgBbAQAA&#10;tAMAAAAA&#10;">
                  <v:fill on="f" focussize="0,0"/>
                  <v:stroke on="f"/>
                  <v:imagedata r:id="rId89" o:title=""/>
                  <o:lock v:ext="edit" aspectratio="t"/>
                </v:shape>
              </v:group>
            </w:pict>
          </mc:Fallback>
        </mc:AlternateContent>
      </w:r>
      <w:r>
        <w:t>B</w:t>
      </w:r>
      <w:r>
        <w:rPr>
          <w:vertAlign w:val="subscript"/>
        </w:rPr>
        <w:t>4</w:t>
      </w:r>
      <w:r>
        <w:t>: hiệu chỉnh lại I(x,y)</w:t>
      </w:r>
    </w:p>
    <w:p w:rsidR="00336B78" w:rsidRDefault="00336B78">
      <w:pPr>
        <w:pStyle w:val="BodyText"/>
        <w:rPr>
          <w:sz w:val="20"/>
        </w:rPr>
      </w:pPr>
    </w:p>
    <w:p w:rsidR="00336B78" w:rsidRDefault="00336B78">
      <w:pPr>
        <w:rPr>
          <w:sz w:val="20"/>
        </w:rPr>
        <w:sectPr w:rsidR="00336B78">
          <w:type w:val="continuous"/>
          <w:pgSz w:w="11910" w:h="16850"/>
          <w:pgMar w:top="1240" w:right="980" w:bottom="280" w:left="1560" w:header="720" w:footer="720" w:gutter="0"/>
          <w:cols w:space="720"/>
        </w:sectPr>
      </w:pPr>
    </w:p>
    <w:p w:rsidR="00336B78" w:rsidRDefault="00ED5E93">
      <w:pPr>
        <w:spacing w:before="206"/>
        <w:ind w:left="2155"/>
        <w:rPr>
          <w:sz w:val="26"/>
        </w:rPr>
      </w:pPr>
      <w:r>
        <w:rPr>
          <w:position w:val="4"/>
          <w:sz w:val="26"/>
        </w:rPr>
        <w:lastRenderedPageBreak/>
        <w:t>I</w:t>
      </w:r>
      <w:r>
        <w:rPr>
          <w:sz w:val="17"/>
        </w:rPr>
        <w:t>(x,y)</w:t>
      </w:r>
      <w:r>
        <w:rPr>
          <w:position w:val="4"/>
          <w:sz w:val="26"/>
        </w:rPr>
        <w:t>= I</w:t>
      </w:r>
      <w:r>
        <w:rPr>
          <w:sz w:val="17"/>
        </w:rPr>
        <w:t xml:space="preserve">(x,y) </w:t>
      </w:r>
      <w:r>
        <w:rPr>
          <w:position w:val="4"/>
          <w:sz w:val="26"/>
        </w:rPr>
        <w:t>nếu</w:t>
      </w:r>
    </w:p>
    <w:p w:rsidR="00336B78" w:rsidRDefault="00ED5E93">
      <w:pPr>
        <w:pStyle w:val="BodyText"/>
        <w:rPr>
          <w:sz w:val="18"/>
        </w:rPr>
      </w:pPr>
      <w:r>
        <w:br w:type="column"/>
      </w:r>
    </w:p>
    <w:p w:rsidR="00336B78" w:rsidRDefault="00ED5E93">
      <w:pPr>
        <w:tabs>
          <w:tab w:val="left" w:pos="1171"/>
        </w:tabs>
        <w:spacing w:before="117"/>
        <w:ind w:left="256"/>
        <w:rPr>
          <w:i/>
          <w:sz w:val="17"/>
        </w:rPr>
      </w:pPr>
      <w:r>
        <w:rPr>
          <w:noProof/>
          <w:lang w:val="en-US"/>
        </w:rPr>
        <mc:AlternateContent>
          <mc:Choice Requires="wpg">
            <w:drawing>
              <wp:anchor distT="0" distB="0" distL="114300" distR="114300" simplePos="0" relativeHeight="251670528" behindDoc="1" locked="0" layoutInCell="1" allowOverlap="1">
                <wp:simplePos x="0" y="0"/>
                <wp:positionH relativeFrom="page">
                  <wp:posOffset>3825240</wp:posOffset>
                </wp:positionH>
                <wp:positionV relativeFrom="paragraph">
                  <wp:posOffset>-64135</wp:posOffset>
                </wp:positionV>
                <wp:extent cx="301625" cy="234315"/>
                <wp:effectExtent l="0" t="0" r="0" b="10160"/>
                <wp:wrapNone/>
                <wp:docPr id="435" name="Group 602"/>
                <wp:cNvGraphicFramePr/>
                <a:graphic xmlns:a="http://schemas.openxmlformats.org/drawingml/2006/main">
                  <a:graphicData uri="http://schemas.microsoft.com/office/word/2010/wordprocessingGroup">
                    <wpg:wgp>
                      <wpg:cNvGrpSpPr/>
                      <wpg:grpSpPr>
                        <a:xfrm>
                          <a:off x="0" y="0"/>
                          <a:ext cx="301625" cy="234315"/>
                          <a:chOff x="6024" y="-101"/>
                          <a:chExt cx="475" cy="369"/>
                        </a:xfrm>
                      </wpg:grpSpPr>
                      <pic:pic xmlns:pic="http://schemas.openxmlformats.org/drawingml/2006/picture">
                        <pic:nvPicPr>
                          <pic:cNvPr id="433" name="Picture 603"/>
                          <pic:cNvPicPr>
                            <a:picLocks noChangeAspect="1"/>
                          </pic:cNvPicPr>
                        </pic:nvPicPr>
                        <pic:blipFill>
                          <a:blip r:embed="rId90"/>
                          <a:stretch>
                            <a:fillRect/>
                          </a:stretch>
                        </pic:blipFill>
                        <pic:spPr>
                          <a:xfrm>
                            <a:off x="6265" y="-102"/>
                            <a:ext cx="233" cy="369"/>
                          </a:xfrm>
                          <a:prstGeom prst="rect">
                            <a:avLst/>
                          </a:prstGeom>
                          <a:noFill/>
                          <a:ln>
                            <a:noFill/>
                          </a:ln>
                        </pic:spPr>
                      </pic:pic>
                      <pic:pic xmlns:pic="http://schemas.openxmlformats.org/drawingml/2006/picture">
                        <pic:nvPicPr>
                          <pic:cNvPr id="434" name="Picture 604"/>
                          <pic:cNvPicPr>
                            <a:picLocks noChangeAspect="1"/>
                          </pic:cNvPicPr>
                        </pic:nvPicPr>
                        <pic:blipFill>
                          <a:blip r:embed="rId91"/>
                          <a:stretch>
                            <a:fillRect/>
                          </a:stretch>
                        </pic:blipFill>
                        <pic:spPr>
                          <a:xfrm>
                            <a:off x="6024" y="-102"/>
                            <a:ext cx="348" cy="369"/>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602" o:spid="_x0000_s1026" o:spt="203" style="position:absolute;left:0pt;margin-left:301.2pt;margin-top:-5.05pt;height:18.45pt;width:23.75pt;mso-position-horizontal-relative:page;z-index:-251557888;mso-width-relative:page;mso-height-relative:page;" coordorigin="6024,-101" coordsize="475,369" o:gfxdata="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">
                <o:lock v:ext="edit" aspectratio="f"/>
                <v:shape id="Picture 603" o:spid="_x0000_s1026" o:spt="75" type="#_x0000_t75" style="position:absolute;left:6265;top:-102;height:369;width:233;" filled="f" o:preferrelative="t" stroked="f" coordsize="21600,21600" o:gfxdata="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t64YvQAA&#10;ANwAAAAPAAAAAAAAAAEAIAAAACIAAABkcnMvZG93bnJldi54bWxQSwECFAAUAAAACACHTuJAMy8F&#10;njsAAAA5AAAAEAAAAAAAAAABACAAAAAMAQAAZHJzL3NoYXBleG1sLnhtbFBLBQYAAAAABgAGAFsB&#10;AAC2AwAAAAA=&#10;">
                  <v:fill on="f" focussize="0,0"/>
                  <v:stroke on="f"/>
                  <v:imagedata r:id="rId92" o:title=""/>
                  <o:lock v:ext="edit" aspectratio="t"/>
                </v:shape>
                <v:shape id="Picture 604" o:spid="_x0000_s1026" o:spt="75" type="#_x0000_t75" style="position:absolute;left:6024;top:-102;height:369;width:348;" filled="f" o:preferrelative="t" stroked="f" coordsize="21600,21600" o:gfxdata="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zkxy8AAAA&#10;3AAAAA8AAAAAAAAAAQAgAAAAIgAAAGRycy9kb3ducmV2LnhtbFBLAQIUABQAAAAIAIdO4kAzLwWe&#10;OwAAADkAAAAQAAAAAAAAAAEAIAAAAAsBAABkcnMvc2hhcGV4bWwueG1sUEsFBgAAAAAGAAYAWwEA&#10;ALUDAAAAAA==&#10;">
                  <v:fill on="f" focussize="0,0"/>
                  <v:stroke on="f"/>
                  <v:imagedata r:id="rId93" o:title=""/>
                  <o:lock v:ext="edit" aspectratio="t"/>
                </v:shape>
              </v:group>
            </w:pict>
          </mc:Fallback>
        </mc:AlternateContent>
      </w:r>
      <w:r>
        <w:rPr>
          <w:noProof/>
          <w:lang w:val="en-US"/>
        </w:rPr>
        <w:drawing>
          <wp:anchor distT="0" distB="0" distL="0" distR="0" simplePos="0" relativeHeight="251671552" behindDoc="1" locked="0" layoutInCell="1" allowOverlap="1">
            <wp:simplePos x="0" y="0"/>
            <wp:positionH relativeFrom="page">
              <wp:posOffset>3373120</wp:posOffset>
            </wp:positionH>
            <wp:positionV relativeFrom="paragraph">
              <wp:posOffset>-64135</wp:posOffset>
            </wp:positionV>
            <wp:extent cx="170815" cy="280035"/>
            <wp:effectExtent l="0" t="0" r="0" b="0"/>
            <wp:wrapNone/>
            <wp:docPr id="5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7.png"/>
                    <pic:cNvPicPr>
                      <a:picLocks noChangeAspect="1"/>
                    </pic:cNvPicPr>
                  </pic:nvPicPr>
                  <pic:blipFill>
                    <a:blip r:embed="rId94" cstate="print"/>
                    <a:stretch>
                      <a:fillRect/>
                    </a:stretch>
                  </pic:blipFill>
                  <pic:spPr>
                    <a:xfrm>
                      <a:off x="0" y="0"/>
                      <a:ext cx="170737" cy="279881"/>
                    </a:xfrm>
                    <a:prstGeom prst="rect">
                      <a:avLst/>
                    </a:prstGeom>
                  </pic:spPr>
                </pic:pic>
              </a:graphicData>
            </a:graphic>
          </wp:anchor>
        </w:drawing>
      </w:r>
      <w:r>
        <w:rPr>
          <w:w w:val="115"/>
          <w:sz w:val="17"/>
        </w:rPr>
        <w:t>(</w:t>
      </w:r>
      <w:r>
        <w:rPr>
          <w:spacing w:val="-26"/>
          <w:w w:val="115"/>
          <w:sz w:val="17"/>
        </w:rPr>
        <w:t xml:space="preserve"> </w:t>
      </w:r>
      <w:r>
        <w:rPr>
          <w:i/>
          <w:spacing w:val="5"/>
          <w:w w:val="115"/>
          <w:sz w:val="17"/>
        </w:rPr>
        <w:t>x</w:t>
      </w:r>
      <w:r>
        <w:rPr>
          <w:spacing w:val="5"/>
          <w:w w:val="115"/>
          <w:sz w:val="17"/>
        </w:rPr>
        <w:t>,</w:t>
      </w:r>
      <w:r>
        <w:rPr>
          <w:spacing w:val="-25"/>
          <w:w w:val="115"/>
          <w:sz w:val="17"/>
        </w:rPr>
        <w:t xml:space="preserve"> </w:t>
      </w:r>
      <w:r>
        <w:rPr>
          <w:i/>
          <w:w w:val="115"/>
          <w:sz w:val="17"/>
        </w:rPr>
        <w:t>y</w:t>
      </w:r>
      <w:r>
        <w:rPr>
          <w:i/>
          <w:spacing w:val="-32"/>
          <w:w w:val="115"/>
          <w:sz w:val="17"/>
        </w:rPr>
        <w:t xml:space="preserve"> </w:t>
      </w:r>
      <w:r>
        <w:rPr>
          <w:w w:val="115"/>
          <w:sz w:val="17"/>
        </w:rPr>
        <w:t>)</w:t>
      </w:r>
      <w:r>
        <w:rPr>
          <w:w w:val="115"/>
          <w:sz w:val="17"/>
        </w:rPr>
        <w:tab/>
      </w:r>
      <w:r>
        <w:rPr>
          <w:i/>
          <w:spacing w:val="-6"/>
          <w:w w:val="115"/>
          <w:sz w:val="17"/>
        </w:rPr>
        <w:t>tv</w:t>
      </w:r>
    </w:p>
    <w:p w:rsidR="00336B78" w:rsidRDefault="00ED5E93">
      <w:pPr>
        <w:pStyle w:val="BodyText"/>
        <w:spacing w:before="205"/>
        <w:ind w:left="697"/>
      </w:pPr>
      <w:r>
        <w:br w:type="column"/>
      </w:r>
      <w:r>
        <w:lastRenderedPageBreak/>
        <w:t>hoặc I</w:t>
      </w:r>
      <w:r>
        <w:rPr>
          <w:vertAlign w:val="subscript"/>
        </w:rPr>
        <w:t>(x,y)</w:t>
      </w:r>
      <w:r>
        <w:t>= I</w:t>
      </w:r>
      <w:r>
        <w:rPr>
          <w:vertAlign w:val="subscript"/>
        </w:rPr>
        <w:t>tv</w:t>
      </w:r>
      <w:r>
        <w:t xml:space="preserve"> nếu</w:t>
      </w:r>
    </w:p>
    <w:p w:rsidR="00336B78" w:rsidRDefault="00ED5E93">
      <w:pPr>
        <w:pStyle w:val="BodyText"/>
        <w:spacing w:before="1"/>
        <w:rPr>
          <w:sz w:val="27"/>
        </w:rPr>
      </w:pPr>
      <w:r>
        <w:br w:type="column"/>
      </w:r>
    </w:p>
    <w:p w:rsidR="00336B78" w:rsidRDefault="00ED5E93">
      <w:pPr>
        <w:ind w:left="203"/>
        <w:rPr>
          <w:sz w:val="18"/>
        </w:rPr>
      </w:pPr>
      <w:r>
        <w:rPr>
          <w:noProof/>
          <w:lang w:val="en-US"/>
        </w:rPr>
        <mc:AlternateContent>
          <mc:Choice Requires="wpg">
            <w:drawing>
              <wp:anchor distT="0" distB="0" distL="114300" distR="114300" simplePos="0" relativeHeight="251573248" behindDoc="0" locked="0" layoutInCell="1" allowOverlap="1">
                <wp:simplePos x="0" y="0"/>
                <wp:positionH relativeFrom="page">
                  <wp:posOffset>6221095</wp:posOffset>
                </wp:positionH>
                <wp:positionV relativeFrom="paragraph">
                  <wp:posOffset>-137795</wp:posOffset>
                </wp:positionV>
                <wp:extent cx="570230" cy="286385"/>
                <wp:effectExtent l="635" t="635" r="0" b="2540"/>
                <wp:wrapNone/>
                <wp:docPr id="138" name="Group 605"/>
                <wp:cNvGraphicFramePr/>
                <a:graphic xmlns:a="http://schemas.openxmlformats.org/drawingml/2006/main">
                  <a:graphicData uri="http://schemas.microsoft.com/office/word/2010/wordprocessingGroup">
                    <wpg:wgp>
                      <wpg:cNvGrpSpPr/>
                      <wpg:grpSpPr>
                        <a:xfrm>
                          <a:off x="0" y="0"/>
                          <a:ext cx="570230" cy="286385"/>
                          <a:chOff x="9798" y="-217"/>
                          <a:chExt cx="898" cy="451"/>
                        </a:xfrm>
                      </wpg:grpSpPr>
                      <pic:pic xmlns:pic="http://schemas.openxmlformats.org/drawingml/2006/picture">
                        <pic:nvPicPr>
                          <pic:cNvPr id="130" name="Picture 606"/>
                          <pic:cNvPicPr>
                            <a:picLocks noChangeAspect="1"/>
                          </pic:cNvPicPr>
                        </pic:nvPicPr>
                        <pic:blipFill>
                          <a:blip r:embed="rId88"/>
                          <a:stretch>
                            <a:fillRect/>
                          </a:stretch>
                        </pic:blipFill>
                        <pic:spPr>
                          <a:xfrm>
                            <a:off x="10472" y="-218"/>
                            <a:ext cx="223" cy="377"/>
                          </a:xfrm>
                          <a:prstGeom prst="rect">
                            <a:avLst/>
                          </a:prstGeom>
                          <a:noFill/>
                          <a:ln>
                            <a:noFill/>
                          </a:ln>
                        </pic:spPr>
                      </pic:pic>
                      <pic:pic xmlns:pic="http://schemas.openxmlformats.org/drawingml/2006/picture">
                        <pic:nvPicPr>
                          <pic:cNvPr id="132" name="Picture 607"/>
                          <pic:cNvPicPr>
                            <a:picLocks noChangeAspect="1"/>
                          </pic:cNvPicPr>
                        </pic:nvPicPr>
                        <pic:blipFill>
                          <a:blip r:embed="rId95"/>
                          <a:stretch>
                            <a:fillRect/>
                          </a:stretch>
                        </pic:blipFill>
                        <pic:spPr>
                          <a:xfrm>
                            <a:off x="10285" y="-218"/>
                            <a:ext cx="290" cy="377"/>
                          </a:xfrm>
                          <a:prstGeom prst="rect">
                            <a:avLst/>
                          </a:prstGeom>
                          <a:noFill/>
                          <a:ln>
                            <a:noFill/>
                          </a:ln>
                        </pic:spPr>
                      </pic:pic>
                      <pic:pic xmlns:pic="http://schemas.openxmlformats.org/drawingml/2006/picture">
                        <pic:nvPicPr>
                          <pic:cNvPr id="134" name="Picture 608"/>
                          <pic:cNvPicPr>
                            <a:picLocks noChangeAspect="1"/>
                          </pic:cNvPicPr>
                        </pic:nvPicPr>
                        <pic:blipFill>
                          <a:blip r:embed="rId96"/>
                          <a:stretch>
                            <a:fillRect/>
                          </a:stretch>
                        </pic:blipFill>
                        <pic:spPr>
                          <a:xfrm>
                            <a:off x="9992" y="-218"/>
                            <a:ext cx="274" cy="451"/>
                          </a:xfrm>
                          <a:prstGeom prst="rect">
                            <a:avLst/>
                          </a:prstGeom>
                          <a:noFill/>
                          <a:ln>
                            <a:noFill/>
                          </a:ln>
                        </pic:spPr>
                      </pic:pic>
                      <pic:pic xmlns:pic="http://schemas.openxmlformats.org/drawingml/2006/picture">
                        <pic:nvPicPr>
                          <pic:cNvPr id="136" name="Picture 609"/>
                          <pic:cNvPicPr>
                            <a:picLocks noChangeAspect="1"/>
                          </pic:cNvPicPr>
                        </pic:nvPicPr>
                        <pic:blipFill>
                          <a:blip r:embed="rId93"/>
                          <a:stretch>
                            <a:fillRect/>
                          </a:stretch>
                        </pic:blipFill>
                        <pic:spPr>
                          <a:xfrm>
                            <a:off x="9797" y="-218"/>
                            <a:ext cx="290" cy="377"/>
                          </a:xfrm>
                          <a:prstGeom prst="rect">
                            <a:avLst/>
                          </a:prstGeom>
                          <a:noFill/>
                          <a:ln>
                            <a:noFill/>
                          </a:ln>
                        </pic:spPr>
                      </pic:pic>
                      <wps:wsp>
                        <wps:cNvPr id="137" name="Text Box 610"/>
                        <wps:cNvSpPr txBox="1"/>
                        <wps:spPr>
                          <a:xfrm>
                            <a:off x="9797" y="-218"/>
                            <a:ext cx="898" cy="451"/>
                          </a:xfrm>
                          <a:prstGeom prst="rect">
                            <a:avLst/>
                          </a:prstGeom>
                          <a:noFill/>
                          <a:ln>
                            <a:noFill/>
                          </a:ln>
                        </wps:spPr>
                        <wps:txbx>
                          <w:txbxContent>
                            <w:p w:rsidR="00336B78" w:rsidRDefault="00336B78">
                              <w:pPr>
                                <w:spacing w:before="10"/>
                                <w:rPr>
                                  <w:sz w:val="18"/>
                                </w:rPr>
                              </w:pPr>
                            </w:p>
                            <w:p w:rsidR="00336B78" w:rsidRDefault="00ED5E93">
                              <w:pPr>
                                <w:ind w:left="298"/>
                                <w:rPr>
                                  <w:i/>
                                  <w:sz w:val="18"/>
                                </w:rPr>
                              </w:pPr>
                              <w:r>
                                <w:rPr>
                                  <w:i/>
                                  <w:sz w:val="18"/>
                                </w:rPr>
                                <w:t>tv</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605" o:spid="_x0000_s1026" o:spt="203" style="position:absolute;left:0pt;margin-left:489.85pt;margin-top:-10.85pt;height:22.55pt;width:44.9pt;mso-position-horizontal-relative:page;z-index:251676672;mso-width-relative:page;mso-height-relative:page;" coordorigin="9798,-217" coordsize="898,451" o:gfxdata="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">
                <o:lock v:ext="edit" aspectratio="f"/>
                <v:shape id="Picture 606" o:spid="_x0000_s1026" o:spt="75" type="#_x0000_t75" style="position:absolute;left:10472;top:-218;height:377;width:223;" filled="f" o:preferrelative="t" stroked="f" coordsize="21600,21600" o:gfxdata="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sluT&#10;wAAAANwAAAAPAAAAAAAAAAEAIAAAACIAAABkcnMvZG93bnJldi54bWxQSwECFAAUAAAACACHTuJA&#10;My8FnjsAAAA5AAAAEAAAAAAAAAABACAAAAAPAQAAZHJzL3NoYXBleG1sLnhtbFBLBQYAAAAABgAG&#10;AFsBAAC5AwAAAAA=&#10;">
                  <v:fill on="f" focussize="0,0"/>
                  <v:stroke on="f"/>
                  <v:imagedata r:id="rId88" o:title=""/>
                  <o:lock v:ext="edit" aspectratio="t"/>
                </v:shape>
                <v:shape id="Picture 607" o:spid="_x0000_s1026" o:spt="75" type="#_x0000_t75" style="position:absolute;left:10285;top:-218;height:377;width:290;" filled="f" o:preferrelative="t" stroked="f" coordsize="21600,21600" o:gfxdata="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hjEGugAAANwA&#10;AAAPAAAAAAAAAAEAIAAAACIAAABkcnMvZG93bnJldi54bWxQSwECFAAUAAAACACHTuJAMy8FnjsA&#10;AAA5AAAAEAAAAAAAAAABACAAAAAJAQAAZHJzL3NoYXBleG1sLnhtbFBLBQYAAAAABgAGAFsBAACz&#10;AwAAAAA=&#10;">
                  <v:fill on="f" focussize="0,0"/>
                  <v:stroke on="f"/>
                  <v:imagedata r:id="rId97" o:title=""/>
                  <o:lock v:ext="edit" aspectratio="t"/>
                </v:shape>
                <v:shape id="Picture 608" o:spid="_x0000_s1026" o:spt="75" type="#_x0000_t75" style="position:absolute;left:9992;top:-218;height:451;width:274;" filled="f" o:preferrelative="t" stroked="f" coordsize="21600,21600" o:gfxdata="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CtaCK5AAAA3AAA&#10;AA8AAAAAAAAAAQAgAAAAIgAAAGRycy9kb3ducmV2LnhtbFBLAQIUABQAAAAIAIdO4kAzLwWeOwAA&#10;ADkAAAAQAAAAAAAAAAEAIAAAAAgBAABkcnMvc2hhcGV4bWwueG1sUEsFBgAAAAAGAAYAWwEAALID&#10;AAAAAA==&#10;">
                  <v:fill on="f" focussize="0,0"/>
                  <v:stroke on="f"/>
                  <v:imagedata r:id="rId98" o:title=""/>
                  <o:lock v:ext="edit" aspectratio="t"/>
                </v:shape>
                <v:shape id="Picture 609" o:spid="_x0000_s1026" o:spt="75" type="#_x0000_t75" style="position:absolute;left:9797;top:-218;height:377;width:290;" filled="f" o:preferrelative="t" stroked="f" coordsize="21600,21600" o:gfxdata="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wwt0ugAAANwA&#10;AAAPAAAAAAAAAAEAIAAAACIAAABkcnMvZG93bnJldi54bWxQSwECFAAUAAAACACHTuJAMy8FnjsA&#10;AAA5AAAAEAAAAAAAAAABACAAAAAJAQAAZHJzL3NoYXBleG1sLnhtbFBLBQYAAAAABgAGAFsBAACz&#10;AwAAAAA=&#10;">
                  <v:fill on="f" focussize="0,0"/>
                  <v:stroke on="f"/>
                  <v:imagedata r:id="rId93" o:title=""/>
                  <o:lock v:ext="edit" aspectratio="t"/>
                </v:shape>
                <v:shape id="Text Box 610" o:spid="_x0000_s1026" o:spt="202" type="#_x0000_t202" style="position:absolute;left:9797;top:-218;height:451;width:898;" filled="f" stroked="f" coordsize="21600,21600" o:gfxdata="UEsDBAoAAAAAAIdO4kAAAAAAAAAAAAAAAAAEAAAAZHJzL1BLAwQUAAAACACHTuJA5gUEq7wAAADc&#10;AAAADwAAAGRycy9kb3ducmV2LnhtbEVPS2sCMRC+F/wPYYTeamIL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FBK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 w:line="240" w:lineRule="auto"/>
                          <w:rPr>
                            <w:sz w:val="18"/>
                          </w:rPr>
                        </w:pPr>
                      </w:p>
                      <w:p>
                        <w:pPr>
                          <w:spacing w:before="0"/>
                          <w:ind w:left="298" w:right="0" w:firstLine="0"/>
                          <w:jc w:val="left"/>
                          <w:rPr>
                            <w:i/>
                            <w:sz w:val="18"/>
                          </w:rPr>
                        </w:pPr>
                        <w:r>
                          <w:rPr>
                            <w:i/>
                            <w:sz w:val="18"/>
                          </w:rPr>
                          <w:t>tv</w:t>
                        </w:r>
                      </w:p>
                    </w:txbxContent>
                  </v:textbox>
                </v:shape>
              </v:group>
            </w:pict>
          </mc:Fallback>
        </mc:AlternateContent>
      </w:r>
      <w:r>
        <w:rPr>
          <w:noProof/>
          <w:lang w:val="en-US"/>
        </w:rPr>
        <w:drawing>
          <wp:anchor distT="0" distB="0" distL="0" distR="0" simplePos="0" relativeHeight="251672576" behindDoc="1" locked="0" layoutInCell="1" allowOverlap="1">
            <wp:simplePos x="0" y="0"/>
            <wp:positionH relativeFrom="page">
              <wp:posOffset>5866130</wp:posOffset>
            </wp:positionH>
            <wp:positionV relativeFrom="paragraph">
              <wp:posOffset>-137795</wp:posOffset>
            </wp:positionV>
            <wp:extent cx="138430" cy="285750"/>
            <wp:effectExtent l="0" t="0" r="0" b="0"/>
            <wp:wrapNone/>
            <wp:docPr id="5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1.png"/>
                    <pic:cNvPicPr>
                      <a:picLocks noChangeAspect="1"/>
                    </pic:cNvPicPr>
                  </pic:nvPicPr>
                  <pic:blipFill>
                    <a:blip r:embed="rId99" cstate="print"/>
                    <a:stretch>
                      <a:fillRect/>
                    </a:stretch>
                  </pic:blipFill>
                  <pic:spPr>
                    <a:xfrm>
                      <a:off x="0" y="0"/>
                      <a:ext cx="138738" cy="285970"/>
                    </a:xfrm>
                    <a:prstGeom prst="rect">
                      <a:avLst/>
                    </a:prstGeom>
                  </pic:spPr>
                </pic:pic>
              </a:graphicData>
            </a:graphic>
          </wp:anchor>
        </w:drawing>
      </w:r>
      <w:r>
        <w:rPr>
          <w:sz w:val="18"/>
        </w:rPr>
        <w:t xml:space="preserve">( </w:t>
      </w:r>
      <w:r>
        <w:rPr>
          <w:i/>
          <w:sz w:val="18"/>
        </w:rPr>
        <w:t>x</w:t>
      </w:r>
      <w:r>
        <w:rPr>
          <w:sz w:val="18"/>
        </w:rPr>
        <w:t xml:space="preserve">, </w:t>
      </w:r>
      <w:r>
        <w:rPr>
          <w:i/>
          <w:sz w:val="18"/>
        </w:rPr>
        <w:t>y</w:t>
      </w:r>
      <w:r>
        <w:rPr>
          <w:sz w:val="18"/>
        </w:rPr>
        <w:t>)</w:t>
      </w:r>
    </w:p>
    <w:p w:rsidR="00336B78" w:rsidRDefault="00336B78">
      <w:pPr>
        <w:rPr>
          <w:sz w:val="18"/>
        </w:rPr>
        <w:sectPr w:rsidR="00336B78">
          <w:type w:val="continuous"/>
          <w:pgSz w:w="11910" w:h="16850"/>
          <w:pgMar w:top="1240" w:right="980" w:bottom="280" w:left="1560" w:header="720" w:footer="720" w:gutter="0"/>
          <w:cols w:num="4" w:space="720" w:equalWidth="0">
            <w:col w:w="3630" w:space="40"/>
            <w:col w:w="1321" w:space="39"/>
            <w:col w:w="2536" w:space="40"/>
            <w:col w:w="1764"/>
          </w:cols>
        </w:sectPr>
      </w:pPr>
    </w:p>
    <w:p w:rsidR="00336B78" w:rsidRDefault="00336B78">
      <w:pPr>
        <w:pStyle w:val="BodyText"/>
        <w:spacing w:before="5"/>
        <w:rPr>
          <w:sz w:val="22"/>
        </w:rPr>
      </w:pPr>
    </w:p>
    <w:p w:rsidR="00336B78" w:rsidRDefault="00ED5E93">
      <w:pPr>
        <w:pStyle w:val="BodyText"/>
        <w:spacing w:before="89"/>
        <w:ind w:left="821"/>
      </w:pPr>
      <w:r>
        <w:rPr>
          <w:noProof/>
          <w:lang w:val="en-US"/>
        </w:rPr>
        <mc:AlternateContent>
          <mc:Choice Requires="wps">
            <w:drawing>
              <wp:anchor distT="0" distB="0" distL="114300" distR="114300" simplePos="0" relativeHeight="251572224" behindDoc="0" locked="0" layoutInCell="1" allowOverlap="1">
                <wp:simplePos x="0" y="0"/>
                <wp:positionH relativeFrom="page">
                  <wp:posOffset>4196715</wp:posOffset>
                </wp:positionH>
                <wp:positionV relativeFrom="paragraph">
                  <wp:posOffset>-422275</wp:posOffset>
                </wp:positionV>
                <wp:extent cx="0" cy="271145"/>
                <wp:effectExtent l="4445" t="0" r="10795" b="3175"/>
                <wp:wrapNone/>
                <wp:docPr id="122" name="Lines 611"/>
                <wp:cNvGraphicFramePr/>
                <a:graphic xmlns:a="http://schemas.openxmlformats.org/drawingml/2006/main">
                  <a:graphicData uri="http://schemas.microsoft.com/office/word/2010/wordprocessingShape">
                    <wps:wsp>
                      <wps:cNvCnPr/>
                      <wps:spPr>
                        <a:xfrm>
                          <a:off x="0" y="0"/>
                          <a:ext cx="0" cy="271145"/>
                        </a:xfrm>
                        <a:prstGeom prst="line">
                          <a:avLst/>
                        </a:prstGeom>
                        <a:ln w="8777"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Lines 611" o:spid="_x0000_s1026" o:spt="20" style="position:absolute;left:0pt;margin-left:330.45pt;margin-top:-33.25pt;height:21.35pt;width:0pt;mso-position-horizontal-relative:page;z-index:251675648;mso-width-relative:page;mso-height-relative:page;" filled="f" stroked="t" coordsize="21600,21600" o:gfxdata="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eBiNj2QAAAAsBAAAPAAAA&#10;AAAAAAEAIAAAACIAAABkcnMvZG93bnJldi54bWxQSwECFAAUAAAACACHTuJAtTnLctsBAADdAwAA&#10;DgAAAAAAAAABACAAAAAoAQAAZHJzL2Uyb0RvYy54bWxQSwUGAAAAAAYABgBZAQAAdQUAAAAA&#10;">
                <v:fill on="f" focussize="0,0"/>
                <v:stroke weight="0.691102362204724pt" color="#000000" joinstyle="round"/>
                <v:imagedata o:title=""/>
                <o:lock v:ext="edit" aspectratio="f"/>
              </v:line>
            </w:pict>
          </mc:Fallback>
        </mc:AlternateContent>
      </w:r>
      <w:r>
        <w:rPr>
          <w:noProof/>
          <w:lang w:val="en-US"/>
        </w:rPr>
        <w:drawing>
          <wp:anchor distT="0" distB="0" distL="0" distR="0" simplePos="0" relativeHeight="251574272" behindDoc="0" locked="0" layoutInCell="1" allowOverlap="1">
            <wp:simplePos x="0" y="0"/>
            <wp:positionH relativeFrom="page">
              <wp:posOffset>1332230</wp:posOffset>
            </wp:positionH>
            <wp:positionV relativeFrom="paragraph">
              <wp:posOffset>107950</wp:posOffset>
            </wp:positionV>
            <wp:extent cx="113030" cy="125095"/>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png"/>
                    <pic:cNvPicPr>
                      <a:picLocks noChangeAspect="1"/>
                    </pic:cNvPicPr>
                  </pic:nvPicPr>
                  <pic:blipFill>
                    <a:blip r:embed="rId13" cstate="print"/>
                    <a:stretch>
                      <a:fillRect/>
                    </a:stretch>
                  </pic:blipFill>
                  <pic:spPr>
                    <a:xfrm>
                      <a:off x="0" y="0"/>
                      <a:ext cx="112775" cy="124967"/>
                    </a:xfrm>
                    <a:prstGeom prst="rect">
                      <a:avLst/>
                    </a:prstGeom>
                  </pic:spPr>
                </pic:pic>
              </a:graphicData>
            </a:graphic>
          </wp:anchor>
        </w:drawing>
      </w:r>
      <w:r>
        <w:t>Lọc trung vị là phi tuyến vì:</w:t>
      </w:r>
    </w:p>
    <w:p w:rsidR="00336B78" w:rsidRDefault="00336B78">
      <w:pPr>
        <w:pStyle w:val="BodyText"/>
        <w:spacing w:before="5"/>
        <w:rPr>
          <w:sz w:val="23"/>
        </w:rPr>
      </w:pPr>
    </w:p>
    <w:p w:rsidR="00336B78" w:rsidRDefault="00ED5E93">
      <w:pPr>
        <w:pStyle w:val="BodyText"/>
        <w:ind w:left="821"/>
      </w:pPr>
      <w:r>
        <w:rPr>
          <w:noProof/>
          <w:lang w:val="en-US"/>
        </w:rPr>
        <w:drawing>
          <wp:anchor distT="0" distB="0" distL="0" distR="0" simplePos="0" relativeHeight="251575296" behindDoc="0" locked="0" layoutInCell="1" allowOverlap="1">
            <wp:simplePos x="0" y="0"/>
            <wp:positionH relativeFrom="page">
              <wp:posOffset>1332230</wp:posOffset>
            </wp:positionH>
            <wp:positionV relativeFrom="paragraph">
              <wp:posOffset>51435</wp:posOffset>
            </wp:positionV>
            <wp:extent cx="113030" cy="125095"/>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png"/>
                    <pic:cNvPicPr>
                      <a:picLocks noChangeAspect="1"/>
                    </pic:cNvPicPr>
                  </pic:nvPicPr>
                  <pic:blipFill>
                    <a:blip r:embed="rId13" cstate="print"/>
                    <a:stretch>
                      <a:fillRect/>
                    </a:stretch>
                  </pic:blipFill>
                  <pic:spPr>
                    <a:xfrm>
                      <a:off x="0" y="0"/>
                      <a:ext cx="112775" cy="124967"/>
                    </a:xfrm>
                    <a:prstGeom prst="rect">
                      <a:avLst/>
                    </a:prstGeom>
                  </pic:spPr>
                </pic:pic>
              </a:graphicData>
            </a:graphic>
          </wp:anchor>
        </w:drawing>
      </w:r>
      <w:r>
        <w:t>Trungvi(x(m)+y(m)) ≠ trungvi(x(m)) + trungvi(y(m)).</w:t>
      </w:r>
    </w:p>
    <w:p w:rsidR="00336B78" w:rsidRDefault="00336B78">
      <w:pPr>
        <w:pStyle w:val="BodyText"/>
        <w:spacing w:before="5"/>
        <w:rPr>
          <w:sz w:val="23"/>
        </w:rPr>
      </w:pPr>
    </w:p>
    <w:p w:rsidR="00336B78" w:rsidRDefault="00ED5E93">
      <w:pPr>
        <w:pStyle w:val="BodyText"/>
        <w:spacing w:before="1" w:line="360" w:lineRule="auto"/>
        <w:ind w:left="821" w:right="205"/>
      </w:pPr>
      <w:r>
        <w:rPr>
          <w:noProof/>
          <w:lang w:val="en-US"/>
        </w:rPr>
        <w:drawing>
          <wp:anchor distT="0" distB="0" distL="0" distR="0" simplePos="0" relativeHeight="251576320" behindDoc="0" locked="0" layoutInCell="1" allowOverlap="1">
            <wp:simplePos x="0" y="0"/>
            <wp:positionH relativeFrom="page">
              <wp:posOffset>1332230</wp:posOffset>
            </wp:positionH>
            <wp:positionV relativeFrom="paragraph">
              <wp:posOffset>52070</wp:posOffset>
            </wp:positionV>
            <wp:extent cx="113030" cy="125095"/>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t xml:space="preserve">Hữu ích cho việc loại bỏ các điểm ảnh hay các hàng mà vẫn bảo </w:t>
      </w:r>
      <w:r>
        <w:t>toàn độ phân giải.</w:t>
      </w:r>
    </w:p>
    <w:p w:rsidR="00336B78" w:rsidRDefault="00ED5E93">
      <w:pPr>
        <w:pStyle w:val="BodyText"/>
        <w:spacing w:before="121" w:line="357" w:lineRule="auto"/>
        <w:ind w:left="821"/>
      </w:pPr>
      <w:r>
        <w:rPr>
          <w:noProof/>
          <w:lang w:val="en-US"/>
        </w:rPr>
        <w:drawing>
          <wp:anchor distT="0" distB="0" distL="0" distR="0" simplePos="0" relativeHeight="251577344" behindDoc="0" locked="0" layoutInCell="1" allowOverlap="1">
            <wp:simplePos x="0" y="0"/>
            <wp:positionH relativeFrom="page">
              <wp:posOffset>1332230</wp:posOffset>
            </wp:positionH>
            <wp:positionV relativeFrom="paragraph">
              <wp:posOffset>128270</wp:posOffset>
            </wp:positionV>
            <wp:extent cx="113030" cy="125095"/>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t>Hiệu quả giảm đi khi số điểm nhiễu trong cửa sổ lớn hơn hay bằng một nửa số điểm trong cửa sổ.</w:t>
      </w:r>
    </w:p>
    <w:p w:rsidR="00336B78" w:rsidRDefault="00ED5E93">
      <w:pPr>
        <w:pStyle w:val="Heading4"/>
        <w:numPr>
          <w:ilvl w:val="2"/>
          <w:numId w:val="7"/>
        </w:numPr>
        <w:tabs>
          <w:tab w:val="left" w:pos="862"/>
        </w:tabs>
        <w:spacing w:before="129"/>
      </w:pPr>
      <w:bookmarkStart w:id="21" w:name="_TOC_250024"/>
      <w:bookmarkEnd w:id="21"/>
      <w:r>
        <w:t>Lọc thông thấp</w:t>
      </w:r>
    </w:p>
    <w:p w:rsidR="00336B78" w:rsidRDefault="00336B78">
      <w:pPr>
        <w:pStyle w:val="BodyText"/>
        <w:spacing w:before="2"/>
        <w:rPr>
          <w:b/>
          <w:sz w:val="24"/>
        </w:rPr>
      </w:pPr>
    </w:p>
    <w:p w:rsidR="00336B78" w:rsidRDefault="00ED5E93">
      <w:pPr>
        <w:pStyle w:val="BodyText"/>
        <w:spacing w:line="357" w:lineRule="auto"/>
        <w:ind w:left="142" w:right="205" w:firstLine="719"/>
      </w:pPr>
      <w:r>
        <w:t>Lọc thông thấp thường được sử dụng để làm trơn nhiễu. Trong kỹ thuật này người ta thường dùng một số nhân chập sau :</w:t>
      </w:r>
    </w:p>
    <w:p w:rsidR="00336B78" w:rsidRDefault="00336B78">
      <w:pPr>
        <w:spacing w:line="357" w:lineRule="auto"/>
        <w:sectPr w:rsidR="00336B78">
          <w:type w:val="continuous"/>
          <w:pgSz w:w="11910" w:h="16850"/>
          <w:pgMar w:top="1240" w:right="980" w:bottom="280" w:left="1560" w:header="720" w:footer="720" w:gutter="0"/>
          <w:cols w:space="720"/>
        </w:sectPr>
      </w:pPr>
    </w:p>
    <w:p w:rsidR="00336B78" w:rsidRDefault="00ED5E93">
      <w:pPr>
        <w:pStyle w:val="BodyText"/>
        <w:spacing w:line="28" w:lineRule="exact"/>
        <w:ind w:left="113"/>
        <w:rPr>
          <w:sz w:val="2"/>
        </w:rPr>
      </w:pPr>
      <w:r>
        <w:rPr>
          <w:noProof/>
          <w:sz w:val="2"/>
          <w:lang w:val="en-US"/>
        </w:rPr>
        <w:lastRenderedPageBreak/>
        <mc:AlternateContent>
          <mc:Choice Requires="wpg">
            <w:drawing>
              <wp:inline distT="0" distB="0" distL="114300" distR="114300">
                <wp:extent cx="5798185" cy="18415"/>
                <wp:effectExtent l="0" t="0" r="8255" b="4445"/>
                <wp:docPr id="66" name="Group 612"/>
                <wp:cNvGraphicFramePr/>
                <a:graphic xmlns:a="http://schemas.openxmlformats.org/drawingml/2006/main">
                  <a:graphicData uri="http://schemas.microsoft.com/office/word/2010/wordprocessingGroup">
                    <wpg:wgp>
                      <wpg:cNvGrpSpPr/>
                      <wpg:grpSpPr>
                        <a:xfrm>
                          <a:off x="0" y="0"/>
                          <a:ext cx="5798185" cy="18415"/>
                          <a:chOff x="0" y="0"/>
                          <a:chExt cx="9131" cy="29"/>
                        </a:xfrm>
                      </wpg:grpSpPr>
                      <wps:wsp>
                        <wps:cNvPr id="64" name="FreeForm 613"/>
                        <wps:cNvSpPr/>
                        <wps:spPr>
                          <a:xfrm>
                            <a:off x="0" y="0"/>
                            <a:ext cx="9131" cy="29"/>
                          </a:xfrm>
                          <a:custGeom>
                            <a:avLst/>
                            <a:gdLst/>
                            <a:ahLst/>
                            <a:cxnLst/>
                            <a:rect l="0" t="0" r="0" b="0"/>
                            <a:pathLst>
                              <a:path w="9131" h="29">
                                <a:moveTo>
                                  <a:pt x="9131" y="19"/>
                                </a:moveTo>
                                <a:lnTo>
                                  <a:pt x="0" y="19"/>
                                </a:lnTo>
                                <a:lnTo>
                                  <a:pt x="0" y="29"/>
                                </a:lnTo>
                                <a:lnTo>
                                  <a:pt x="9131" y="29"/>
                                </a:lnTo>
                                <a:lnTo>
                                  <a:pt x="9131" y="19"/>
                                </a:lnTo>
                                <a:close/>
                                <a:moveTo>
                                  <a:pt x="9131" y="0"/>
                                </a:moveTo>
                                <a:lnTo>
                                  <a:pt x="0" y="0"/>
                                </a:lnTo>
                                <a:lnTo>
                                  <a:pt x="0" y="10"/>
                                </a:lnTo>
                                <a:lnTo>
                                  <a:pt x="9131" y="10"/>
                                </a:lnTo>
                                <a:lnTo>
                                  <a:pt x="9131" y="0"/>
                                </a:lnTo>
                                <a:close/>
                              </a:path>
                            </a:pathLst>
                          </a:custGeom>
                          <a:solidFill>
                            <a:srgbClr val="000000"/>
                          </a:solidFill>
                          <a:ln>
                            <a:noFill/>
                          </a:ln>
                        </wps:spPr>
                        <wps:bodyPr upright="1"/>
                      </wps:wsp>
                    </wpg:wgp>
                  </a:graphicData>
                </a:graphic>
              </wp:inline>
            </w:drawing>
          </mc:Choice>
          <mc:Fallback xmlns:wpsCustomData="http://www.wps.cn/officeDocument/2013/wpsCustomData" xmlns:w15="http://schemas.microsoft.com/office/word/2012/wordml">
            <w:pict>
              <v:group id="Group 612" o:spid="_x0000_s1026" o:spt="203" style="height:1.45pt;width:456.55pt;" coordsize="9131,29" o:gfxdata="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tntlq1AAAAAMBAAAPAAAAAAAAAAEAIAAAACIAAABkcnMvZG93bnJldi54bWxQSwEC&#10;FAAUAAAACACHTuJAiaeZRmoCAABuBgAADgAAAAAAAAABACAAAAAjAQAAZHJzL2Uyb0RvYy54bWxQ&#10;SwUGAAAAAAYABgBZAQAA/wUAAAAA&#10;">
                <o:lock v:ext="edit" aspectratio="f"/>
                <v:shape id="FreeForm 613" o:spid="_x0000_s1026" o:spt="100" style="position:absolute;left:0;top:0;height:29;width:9131;" fillcolor="#000000" filled="t" stroked="f" coordsize="9131,29" o:gfxdata="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B6F65AAAA2wAA&#10;AA8AAAAAAAAAAQAgAAAAIgAAAGRycy9kb3ducmV2LnhtbFBLAQIUABQAAAAIAIdO4kAzLwWeOwAA&#10;ADkAAAAQAAAAAAAAAAEAIAAAAAgBAABkcnMvc2hhcGV4bWwueG1sUEsFBgAAAAAGAAYAWwEAALID&#10;AAAAAA==&#10;" path="m9131,19l0,19,0,29,9131,29,9131,19xm9131,0l0,0,0,10,9131,10,9131,0xe">
                  <v:fill on="t" focussize="0,0"/>
                  <v:stroke on="f"/>
                  <v:imagedata o:title=""/>
                  <o:lock v:ext="edit" aspectratio="f"/>
                </v:shape>
                <w10:wrap type="none"/>
                <w10:anchorlock/>
              </v:group>
            </w:pict>
          </mc:Fallback>
        </mc:AlternateContent>
      </w:r>
    </w:p>
    <w:p w:rsidR="00336B78" w:rsidRDefault="00336B78">
      <w:pPr>
        <w:pStyle w:val="BodyText"/>
        <w:spacing w:before="3"/>
        <w:rPr>
          <w:sz w:val="14"/>
        </w:rPr>
      </w:pPr>
    </w:p>
    <w:p w:rsidR="00336B78" w:rsidRDefault="00336B78">
      <w:pPr>
        <w:rPr>
          <w:sz w:val="14"/>
        </w:rPr>
        <w:sectPr w:rsidR="00336B78">
          <w:headerReference w:type="default" r:id="rId100"/>
          <w:footerReference w:type="default" r:id="rId101"/>
          <w:pgSz w:w="11910" w:h="16850"/>
          <w:pgMar w:top="920" w:right="980" w:bottom="980" w:left="1560" w:header="725" w:footer="796" w:gutter="0"/>
          <w:pgNumType w:start="14"/>
          <w:cols w:space="720"/>
        </w:sectPr>
      </w:pPr>
    </w:p>
    <w:p w:rsidR="00336B78" w:rsidRDefault="00ED5E93">
      <w:pPr>
        <w:pStyle w:val="Heading7"/>
        <w:tabs>
          <w:tab w:val="left" w:pos="3204"/>
        </w:tabs>
        <w:spacing w:before="121"/>
        <w:ind w:left="2513"/>
      </w:pPr>
      <w:r>
        <w:rPr>
          <w:noProof/>
          <w:lang w:val="en-US"/>
        </w:rPr>
        <w:lastRenderedPageBreak/>
        <mc:AlternateContent>
          <mc:Choice Requires="wpg">
            <w:drawing>
              <wp:anchor distT="0" distB="0" distL="114300" distR="114300" simplePos="0" relativeHeight="251673600" behindDoc="1" locked="0" layoutInCell="1" allowOverlap="1">
                <wp:simplePos x="0" y="0"/>
                <wp:positionH relativeFrom="page">
                  <wp:posOffset>1913890</wp:posOffset>
                </wp:positionH>
                <wp:positionV relativeFrom="paragraph">
                  <wp:posOffset>76200</wp:posOffset>
                </wp:positionV>
                <wp:extent cx="328930" cy="760730"/>
                <wp:effectExtent l="0" t="0" r="0" b="1270"/>
                <wp:wrapNone/>
                <wp:docPr id="445" name="Group 614"/>
                <wp:cNvGraphicFramePr/>
                <a:graphic xmlns:a="http://schemas.openxmlformats.org/drawingml/2006/main">
                  <a:graphicData uri="http://schemas.microsoft.com/office/word/2010/wordprocessingGroup">
                    <wpg:wgp>
                      <wpg:cNvGrpSpPr/>
                      <wpg:grpSpPr>
                        <a:xfrm>
                          <a:off x="0" y="0"/>
                          <a:ext cx="328930" cy="760730"/>
                          <a:chOff x="3015" y="120"/>
                          <a:chExt cx="518" cy="1198"/>
                        </a:xfrm>
                      </wpg:grpSpPr>
                      <wps:wsp>
                        <wps:cNvPr id="436" name="Lines 615"/>
                        <wps:cNvCnPr/>
                        <wps:spPr>
                          <a:xfrm>
                            <a:off x="3015" y="712"/>
                            <a:ext cx="166" cy="0"/>
                          </a:xfrm>
                          <a:prstGeom prst="line">
                            <a:avLst/>
                          </a:prstGeom>
                          <a:ln w="7260" cap="flat" cmpd="sng">
                            <a:solidFill>
                              <a:srgbClr val="000000"/>
                            </a:solidFill>
                            <a:prstDash val="solid"/>
                            <a:headEnd type="none" w="med" len="med"/>
                            <a:tailEnd type="none" w="med" len="med"/>
                          </a:ln>
                        </wps:spPr>
                        <wps:bodyPr/>
                      </wps:wsp>
                      <pic:pic xmlns:pic="http://schemas.openxmlformats.org/drawingml/2006/picture">
                        <pic:nvPicPr>
                          <pic:cNvPr id="437" name="Picture 616"/>
                          <pic:cNvPicPr>
                            <a:picLocks noChangeAspect="1"/>
                          </pic:cNvPicPr>
                        </pic:nvPicPr>
                        <pic:blipFill>
                          <a:blip r:embed="rId54"/>
                          <a:stretch>
                            <a:fillRect/>
                          </a:stretch>
                        </pic:blipFill>
                        <pic:spPr>
                          <a:xfrm>
                            <a:off x="3238" y="898"/>
                            <a:ext cx="255" cy="332"/>
                          </a:xfrm>
                          <a:prstGeom prst="rect">
                            <a:avLst/>
                          </a:prstGeom>
                          <a:noFill/>
                          <a:ln>
                            <a:noFill/>
                          </a:ln>
                        </pic:spPr>
                      </pic:pic>
                      <pic:pic xmlns:pic="http://schemas.openxmlformats.org/drawingml/2006/picture">
                        <pic:nvPicPr>
                          <pic:cNvPr id="438" name="Picture 617"/>
                          <pic:cNvPicPr>
                            <a:picLocks noChangeAspect="1"/>
                          </pic:cNvPicPr>
                        </pic:nvPicPr>
                        <pic:blipFill>
                          <a:blip r:embed="rId54"/>
                          <a:stretch>
                            <a:fillRect/>
                          </a:stretch>
                        </pic:blipFill>
                        <pic:spPr>
                          <a:xfrm>
                            <a:off x="3238" y="639"/>
                            <a:ext cx="255" cy="332"/>
                          </a:xfrm>
                          <a:prstGeom prst="rect">
                            <a:avLst/>
                          </a:prstGeom>
                          <a:noFill/>
                          <a:ln>
                            <a:noFill/>
                          </a:ln>
                        </pic:spPr>
                      </pic:pic>
                      <pic:pic xmlns:pic="http://schemas.openxmlformats.org/drawingml/2006/picture">
                        <pic:nvPicPr>
                          <pic:cNvPr id="439" name="Picture 618"/>
                          <pic:cNvPicPr>
                            <a:picLocks noChangeAspect="1"/>
                          </pic:cNvPicPr>
                        </pic:nvPicPr>
                        <pic:blipFill>
                          <a:blip r:embed="rId54"/>
                          <a:stretch>
                            <a:fillRect/>
                          </a:stretch>
                        </pic:blipFill>
                        <pic:spPr>
                          <a:xfrm>
                            <a:off x="3238" y="380"/>
                            <a:ext cx="255" cy="332"/>
                          </a:xfrm>
                          <a:prstGeom prst="rect">
                            <a:avLst/>
                          </a:prstGeom>
                          <a:noFill/>
                          <a:ln>
                            <a:noFill/>
                          </a:ln>
                        </pic:spPr>
                      </pic:pic>
                      <pic:pic xmlns:pic="http://schemas.openxmlformats.org/drawingml/2006/picture">
                        <pic:nvPicPr>
                          <pic:cNvPr id="440" name="Picture 619"/>
                          <pic:cNvPicPr>
                            <a:picLocks noChangeAspect="1"/>
                          </pic:cNvPicPr>
                        </pic:nvPicPr>
                        <pic:blipFill>
                          <a:blip r:embed="rId52"/>
                          <a:stretch>
                            <a:fillRect/>
                          </a:stretch>
                        </pic:blipFill>
                        <pic:spPr>
                          <a:xfrm>
                            <a:off x="3238" y="986"/>
                            <a:ext cx="255" cy="332"/>
                          </a:xfrm>
                          <a:prstGeom prst="rect">
                            <a:avLst/>
                          </a:prstGeom>
                          <a:noFill/>
                          <a:ln>
                            <a:noFill/>
                          </a:ln>
                        </pic:spPr>
                      </pic:pic>
                      <pic:pic xmlns:pic="http://schemas.openxmlformats.org/drawingml/2006/picture">
                        <pic:nvPicPr>
                          <pic:cNvPr id="441" name="Picture 620"/>
                          <pic:cNvPicPr>
                            <a:picLocks noChangeAspect="1"/>
                          </pic:cNvPicPr>
                        </pic:nvPicPr>
                        <pic:blipFill>
                          <a:blip r:embed="rId53"/>
                          <a:stretch>
                            <a:fillRect/>
                          </a:stretch>
                        </pic:blipFill>
                        <pic:spPr>
                          <a:xfrm>
                            <a:off x="3238" y="120"/>
                            <a:ext cx="255" cy="332"/>
                          </a:xfrm>
                          <a:prstGeom prst="rect">
                            <a:avLst/>
                          </a:prstGeom>
                          <a:noFill/>
                          <a:ln>
                            <a:noFill/>
                          </a:ln>
                        </pic:spPr>
                      </pic:pic>
                      <wps:wsp>
                        <wps:cNvPr id="442" name="Text Box 621"/>
                        <wps:cNvSpPr txBox="1"/>
                        <wps:spPr>
                          <a:xfrm>
                            <a:off x="3020" y="131"/>
                            <a:ext cx="512" cy="706"/>
                          </a:xfrm>
                          <a:prstGeom prst="rect">
                            <a:avLst/>
                          </a:prstGeom>
                          <a:noFill/>
                          <a:ln>
                            <a:noFill/>
                          </a:ln>
                        </wps:spPr>
                        <wps:txbx>
                          <w:txbxContent>
                            <w:p w:rsidR="00336B78" w:rsidRDefault="00ED5E93">
                              <w:pPr>
                                <w:spacing w:line="262" w:lineRule="exact"/>
                                <w:ind w:left="337"/>
                                <w:rPr>
                                  <w:sz w:val="27"/>
                                </w:rPr>
                              </w:pPr>
                              <w:r>
                                <w:rPr>
                                  <w:w w:val="114"/>
                                  <w:sz w:val="27"/>
                                </w:rPr>
                                <w:t>0</w:t>
                              </w:r>
                            </w:p>
                            <w:p w:rsidR="00336B78" w:rsidRDefault="00ED5E93">
                              <w:pPr>
                                <w:spacing w:line="204" w:lineRule="auto"/>
                                <w:rPr>
                                  <w:sz w:val="27"/>
                                </w:rPr>
                              </w:pPr>
                              <w:r>
                                <w:rPr>
                                  <w:w w:val="115"/>
                                  <w:sz w:val="27"/>
                                </w:rPr>
                                <w:t>1</w:t>
                              </w:r>
                              <w:r>
                                <w:rPr>
                                  <w:spacing w:val="74"/>
                                  <w:w w:val="115"/>
                                  <w:sz w:val="27"/>
                                </w:rPr>
                                <w:t xml:space="preserve"> </w:t>
                              </w:r>
                              <w:r>
                                <w:rPr>
                                  <w:w w:val="115"/>
                                  <w:position w:val="-16"/>
                                  <w:sz w:val="27"/>
                                </w:rPr>
                                <w:t>1</w:t>
                              </w:r>
                            </w:p>
                          </w:txbxContent>
                        </wps:txbx>
                        <wps:bodyPr lIns="0" tIns="0" rIns="0" bIns="0" upright="1"/>
                      </wps:wsp>
                      <wps:wsp>
                        <wps:cNvPr id="443" name="Text Box 622"/>
                        <wps:cNvSpPr txBox="1"/>
                        <wps:spPr>
                          <a:xfrm>
                            <a:off x="3020" y="749"/>
                            <a:ext cx="174" cy="300"/>
                          </a:xfrm>
                          <a:prstGeom prst="rect">
                            <a:avLst/>
                          </a:prstGeom>
                          <a:noFill/>
                          <a:ln>
                            <a:noFill/>
                          </a:ln>
                        </wps:spPr>
                        <wps:txbx>
                          <w:txbxContent>
                            <w:p w:rsidR="00336B78" w:rsidRDefault="00ED5E93">
                              <w:pPr>
                                <w:spacing w:line="300" w:lineRule="exact"/>
                                <w:rPr>
                                  <w:sz w:val="27"/>
                                </w:rPr>
                              </w:pPr>
                              <w:r>
                                <w:rPr>
                                  <w:w w:val="114"/>
                                  <w:sz w:val="27"/>
                                </w:rPr>
                                <w:t>8</w:t>
                              </w:r>
                            </w:p>
                          </w:txbxContent>
                        </wps:txbx>
                        <wps:bodyPr lIns="0" tIns="0" rIns="0" bIns="0" upright="1"/>
                      </wps:wsp>
                      <wps:wsp>
                        <wps:cNvPr id="444" name="Text Box 623"/>
                        <wps:cNvSpPr txBox="1"/>
                        <wps:spPr>
                          <a:xfrm>
                            <a:off x="3358" y="944"/>
                            <a:ext cx="174" cy="300"/>
                          </a:xfrm>
                          <a:prstGeom prst="rect">
                            <a:avLst/>
                          </a:prstGeom>
                          <a:noFill/>
                          <a:ln>
                            <a:noFill/>
                          </a:ln>
                        </wps:spPr>
                        <wps:txbx>
                          <w:txbxContent>
                            <w:p w:rsidR="00336B78" w:rsidRDefault="00ED5E93">
                              <w:pPr>
                                <w:spacing w:line="300" w:lineRule="exact"/>
                                <w:rPr>
                                  <w:sz w:val="27"/>
                                </w:rPr>
                              </w:pPr>
                              <w:r>
                                <w:rPr>
                                  <w:w w:val="114"/>
                                  <w:sz w:val="27"/>
                                </w:rPr>
                                <w:t>0</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614" o:spid="_x0000_s1026" o:spt="203" style="position:absolute;left:0pt;margin-left:150.7pt;margin-top:6pt;height:59.9pt;width:25.9pt;mso-position-horizontal-relative:page;z-index:-251555840;mso-width-relative:page;mso-height-relative:page;" coordorigin="3015,120" coordsize="518,1198" o:gfxdata="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">
                <o:lock v:ext="edit" aspectratio="f"/>
                <v:line id="Lines 615" o:spid="_x0000_s1026" o:spt="20" style="position:absolute;left:3015;top:712;height:0;width:166;" filled="f" stroked="t" coordsize="21600,21600" o:gfxdata="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TuK6&#10;wAAAANwAAAAPAAAAAAAAAAEAIAAAACIAAABkcnMvZG93bnJldi54bWxQSwECFAAUAAAACACHTuJA&#10;My8FnjsAAAA5AAAAEAAAAAAAAAABACAAAAAPAQAAZHJzL3NoYXBleG1sLnhtbFBLBQYAAAAABgAG&#10;AFsBAAC5AwAAAAA=&#10;">
                  <v:fill on="f" focussize="0,0"/>
                  <v:stroke weight="0.571653543307087pt" color="#000000" joinstyle="round"/>
                  <v:imagedata o:title=""/>
                  <o:lock v:ext="edit" aspectratio="f"/>
                </v:line>
                <v:shape id="Picture 616" o:spid="_x0000_s1026" o:spt="75" type="#_x0000_t75" style="position:absolute;left:3238;top:898;height:332;width:255;" filled="f" o:preferrelative="t" stroked="f" coordsize="21600,21600" o:gfxdata="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Pzab4A&#10;AADcAAAADwAAAAAAAAABACAAAAAiAAAAZHJzL2Rvd25yZXYueG1sUEsBAhQAFAAAAAgAh07iQDMv&#10;BZ47AAAAOQAAABAAAAAAAAAAAQAgAAAADQEAAGRycy9zaGFwZXhtbC54bWxQSwUGAAAAAAYABgBb&#10;AQAAtwMAAAAA&#10;">
                  <v:fill on="f" focussize="0,0"/>
                  <v:stroke on="f"/>
                  <v:imagedata r:id="rId54" o:title=""/>
                  <o:lock v:ext="edit" aspectratio="t"/>
                </v:shape>
                <v:shape id="Picture 617" o:spid="_x0000_s1026" o:spt="75" type="#_x0000_t75" style="position:absolute;left:3238;top:639;height:332;width:255;" filled="f" o:preferrelative="t" stroked="f" coordsize="21600,21600" o:gfxdata="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cZxu8AAAA&#10;3AAAAA8AAAAAAAAAAQAgAAAAIgAAAGRycy9kb3ducmV2LnhtbFBLAQIUABQAAAAIAIdO4kAzLwWe&#10;OwAAADkAAAAQAAAAAAAAAAEAIAAAAAsBAABkcnMvc2hhcGV4bWwueG1sUEsFBgAAAAAGAAYAWwEA&#10;ALUDAAAAAA==&#10;">
                  <v:fill on="f" focussize="0,0"/>
                  <v:stroke on="f"/>
                  <v:imagedata r:id="rId54" o:title=""/>
                  <o:lock v:ext="edit" aspectratio="t"/>
                </v:shape>
                <v:shape id="Picture 618" o:spid="_x0000_s1026" o:spt="75" type="#_x0000_t75" style="position:absolute;left:3238;top:380;height:332;width:255;" filled="f" o:preferrelative="t" stroked="f" coordsize="21600,21600" o:gfxdata="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DCgL4A&#10;AADcAAAADwAAAAAAAAABACAAAAAiAAAAZHJzL2Rvd25yZXYueG1sUEsBAhQAFAAAAAgAh07iQDMv&#10;BZ47AAAAOQAAABAAAAAAAAAAAQAgAAAADQEAAGRycy9zaGFwZXhtbC54bWxQSwUGAAAAAAYABgBb&#10;AQAAtwMAAAAA&#10;">
                  <v:fill on="f" focussize="0,0"/>
                  <v:stroke on="f"/>
                  <v:imagedata r:id="rId54" o:title=""/>
                  <o:lock v:ext="edit" aspectratio="t"/>
                </v:shape>
                <v:shape id="Picture 619" o:spid="_x0000_s1026" o:spt="75" type="#_x0000_t75" style="position:absolute;left:3238;top:986;height:332;width:255;" filled="f" o:preferrelative="t" stroked="f" coordsize="21600,21600" o:gfxdata="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pTz8vQAA&#10;ANwAAAAPAAAAAAAAAAEAIAAAACIAAABkcnMvZG93bnJldi54bWxQSwECFAAUAAAACACHTuJAMy8F&#10;njsAAAA5AAAAEAAAAAAAAAABACAAAAAMAQAAZHJzL3NoYXBleG1sLnhtbFBLBQYAAAAABgAGAFsB&#10;AAC2AwAAAAA=&#10;">
                  <v:fill on="f" focussize="0,0"/>
                  <v:stroke on="f"/>
                  <v:imagedata r:id="rId55" o:title=""/>
                  <o:lock v:ext="edit" aspectratio="t"/>
                </v:shape>
                <v:shape id="Picture 620" o:spid="_x0000_s1026" o:spt="75" type="#_x0000_t75" style="position:absolute;left:3238;top:120;height:332;width:255;" filled="f" o:preferrelative="t" stroked="f" coordsize="21600,21600" o:gfxdata="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i54u/&#10;AAAA3AAAAA8AAAAAAAAAAQAgAAAAIgAAAGRycy9kb3ducmV2LnhtbFBLAQIUABQAAAAIAIdO4kAz&#10;LwWeOwAAADkAAAAQAAAAAAAAAAEAIAAAAA4BAABkcnMvc2hhcGV4bWwueG1sUEsFBgAAAAAGAAYA&#10;WwEAALgDAAAAAA==&#10;">
                  <v:fill on="f" focussize="0,0"/>
                  <v:stroke on="f"/>
                  <v:imagedata r:id="rId56" o:title=""/>
                  <o:lock v:ext="edit" aspectratio="t"/>
                </v:shape>
                <v:shape id="Text Box 621" o:spid="_x0000_s1026" o:spt="202" type="#_x0000_t202" style="position:absolute;left:3020;top:131;height:706;width:512;" filled="f" stroked="f" coordsize="21600,21600" o:gfxdata="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p3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62" w:lineRule="exact"/>
                          <w:ind w:left="337" w:right="0" w:firstLine="0"/>
                          <w:jc w:val="left"/>
                          <w:rPr>
                            <w:sz w:val="27"/>
                          </w:rPr>
                        </w:pPr>
                        <w:r>
                          <w:rPr>
                            <w:w w:val="114"/>
                            <w:sz w:val="27"/>
                          </w:rPr>
                          <w:t>0</w:t>
                        </w:r>
                      </w:p>
                      <w:p>
                        <w:pPr>
                          <w:spacing w:before="0" w:line="204" w:lineRule="auto"/>
                          <w:ind w:left="0" w:right="0" w:firstLine="0"/>
                          <w:jc w:val="left"/>
                          <w:rPr>
                            <w:sz w:val="27"/>
                          </w:rPr>
                        </w:pPr>
                        <w:r>
                          <w:rPr>
                            <w:w w:val="115"/>
                            <w:sz w:val="27"/>
                          </w:rPr>
                          <w:t>1</w:t>
                        </w:r>
                        <w:r>
                          <w:rPr>
                            <w:spacing w:val="74"/>
                            <w:w w:val="115"/>
                            <w:sz w:val="27"/>
                          </w:rPr>
                          <w:t xml:space="preserve"> </w:t>
                        </w:r>
                        <w:r>
                          <w:rPr>
                            <w:w w:val="115"/>
                            <w:position w:val="-16"/>
                            <w:sz w:val="27"/>
                          </w:rPr>
                          <w:t>1</w:t>
                        </w:r>
                      </w:p>
                    </w:txbxContent>
                  </v:textbox>
                </v:shape>
                <v:shape id="Text Box 622" o:spid="_x0000_s1026" o:spt="202" type="#_x0000_t202" style="position:absolute;left:3020;top:749;height:300;width:174;" filled="f" stroked="f" coordsize="21600,21600" o:gfxdata="UEsDBAoAAAAAAIdO4kAAAAAAAAAAAAAAAAAEAAAAZHJzL1BLAwQUAAAACACHTuJArFbSUb8AAADc&#10;AAAADwAAAGRycy9kb3ducmV2LnhtbEWPT2sCMRTE74V+h/AK3mpiF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W0l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300" w:lineRule="exact"/>
                          <w:ind w:left="0" w:right="0" w:firstLine="0"/>
                          <w:jc w:val="left"/>
                          <w:rPr>
                            <w:sz w:val="27"/>
                          </w:rPr>
                        </w:pPr>
                        <w:r>
                          <w:rPr>
                            <w:w w:val="114"/>
                            <w:sz w:val="27"/>
                          </w:rPr>
                          <w:t>8</w:t>
                        </w:r>
                      </w:p>
                    </w:txbxContent>
                  </v:textbox>
                </v:shape>
                <v:shape id="Text Box 623" o:spid="_x0000_s1026" o:spt="202" type="#_x0000_t202" style="position:absolute;left:3358;top:944;height:300;width:174;" filled="f" stroked="f" coordsize="21600,21600" o:gfxdata="UEsDBAoAAAAAAIdO4kAAAAAAAAAAAAAAAAAEAAAAZHJzL1BLAwQUAAAACACHTuJAI79KJb4AAADc&#10;AAAADwAAAGRycy9kb3ducmV2LnhtbEWPT2sCMRTE7wW/Q3hCbzVRFq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9KJ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00" w:lineRule="exact"/>
                          <w:ind w:left="0" w:right="0" w:firstLine="0"/>
                          <w:jc w:val="left"/>
                          <w:rPr>
                            <w:sz w:val="27"/>
                          </w:rPr>
                        </w:pPr>
                        <w:r>
                          <w:rPr>
                            <w:w w:val="114"/>
                            <w:sz w:val="27"/>
                          </w:rPr>
                          <w:t>0</w:t>
                        </w:r>
                      </w:p>
                    </w:txbxContent>
                  </v:textbox>
                </v:shape>
              </v:group>
            </w:pict>
          </mc:Fallback>
        </mc:AlternateContent>
      </w:r>
      <w:r>
        <w:rPr>
          <w:noProof/>
          <w:lang w:val="en-US"/>
        </w:rPr>
        <mc:AlternateContent>
          <mc:Choice Requires="wpg">
            <w:drawing>
              <wp:anchor distT="0" distB="0" distL="114300" distR="114300" simplePos="0" relativeHeight="251578368" behindDoc="0" locked="0" layoutInCell="1" allowOverlap="1">
                <wp:simplePos x="0" y="0"/>
                <wp:positionH relativeFrom="page">
                  <wp:posOffset>3143885</wp:posOffset>
                </wp:positionH>
                <wp:positionV relativeFrom="paragraph">
                  <wp:posOffset>76200</wp:posOffset>
                </wp:positionV>
                <wp:extent cx="118110" cy="760730"/>
                <wp:effectExtent l="635" t="0" r="0" b="1270"/>
                <wp:wrapNone/>
                <wp:docPr id="148" name="Group 624"/>
                <wp:cNvGraphicFramePr/>
                <a:graphic xmlns:a="http://schemas.openxmlformats.org/drawingml/2006/main">
                  <a:graphicData uri="http://schemas.microsoft.com/office/word/2010/wordprocessingGroup">
                    <wpg:wgp>
                      <wpg:cNvGrpSpPr/>
                      <wpg:grpSpPr>
                        <a:xfrm>
                          <a:off x="0" y="0"/>
                          <a:ext cx="118110" cy="760730"/>
                          <a:chOff x="4952" y="120"/>
                          <a:chExt cx="186" cy="1198"/>
                        </a:xfrm>
                      </wpg:grpSpPr>
                      <pic:pic xmlns:pic="http://schemas.openxmlformats.org/drawingml/2006/picture">
                        <pic:nvPicPr>
                          <pic:cNvPr id="140" name="Picture 625"/>
                          <pic:cNvPicPr>
                            <a:picLocks noChangeAspect="1"/>
                          </pic:cNvPicPr>
                        </pic:nvPicPr>
                        <pic:blipFill>
                          <a:blip r:embed="rId48"/>
                          <a:stretch>
                            <a:fillRect/>
                          </a:stretch>
                        </pic:blipFill>
                        <pic:spPr>
                          <a:xfrm>
                            <a:off x="4951" y="898"/>
                            <a:ext cx="186" cy="332"/>
                          </a:xfrm>
                          <a:prstGeom prst="rect">
                            <a:avLst/>
                          </a:prstGeom>
                          <a:noFill/>
                          <a:ln>
                            <a:noFill/>
                          </a:ln>
                        </pic:spPr>
                      </pic:pic>
                      <pic:pic xmlns:pic="http://schemas.openxmlformats.org/drawingml/2006/picture">
                        <pic:nvPicPr>
                          <pic:cNvPr id="142" name="Picture 626"/>
                          <pic:cNvPicPr>
                            <a:picLocks noChangeAspect="1"/>
                          </pic:cNvPicPr>
                        </pic:nvPicPr>
                        <pic:blipFill>
                          <a:blip r:embed="rId48"/>
                          <a:stretch>
                            <a:fillRect/>
                          </a:stretch>
                        </pic:blipFill>
                        <pic:spPr>
                          <a:xfrm>
                            <a:off x="4951" y="639"/>
                            <a:ext cx="186" cy="332"/>
                          </a:xfrm>
                          <a:prstGeom prst="rect">
                            <a:avLst/>
                          </a:prstGeom>
                          <a:noFill/>
                          <a:ln>
                            <a:noFill/>
                          </a:ln>
                        </pic:spPr>
                      </pic:pic>
                      <pic:pic xmlns:pic="http://schemas.openxmlformats.org/drawingml/2006/picture">
                        <pic:nvPicPr>
                          <pic:cNvPr id="143" name="Picture 627"/>
                          <pic:cNvPicPr>
                            <a:picLocks noChangeAspect="1"/>
                          </pic:cNvPicPr>
                        </pic:nvPicPr>
                        <pic:blipFill>
                          <a:blip r:embed="rId48"/>
                          <a:stretch>
                            <a:fillRect/>
                          </a:stretch>
                        </pic:blipFill>
                        <pic:spPr>
                          <a:xfrm>
                            <a:off x="4951" y="380"/>
                            <a:ext cx="186" cy="332"/>
                          </a:xfrm>
                          <a:prstGeom prst="rect">
                            <a:avLst/>
                          </a:prstGeom>
                          <a:noFill/>
                          <a:ln>
                            <a:noFill/>
                          </a:ln>
                        </pic:spPr>
                      </pic:pic>
                      <pic:pic xmlns:pic="http://schemas.openxmlformats.org/drawingml/2006/picture">
                        <pic:nvPicPr>
                          <pic:cNvPr id="144" name="Picture 628"/>
                          <pic:cNvPicPr>
                            <a:picLocks noChangeAspect="1"/>
                          </pic:cNvPicPr>
                        </pic:nvPicPr>
                        <pic:blipFill>
                          <a:blip r:embed="rId46"/>
                          <a:stretch>
                            <a:fillRect/>
                          </a:stretch>
                        </pic:blipFill>
                        <pic:spPr>
                          <a:xfrm>
                            <a:off x="4951" y="986"/>
                            <a:ext cx="186" cy="332"/>
                          </a:xfrm>
                          <a:prstGeom prst="rect">
                            <a:avLst/>
                          </a:prstGeom>
                          <a:noFill/>
                          <a:ln>
                            <a:noFill/>
                          </a:ln>
                        </pic:spPr>
                      </pic:pic>
                      <pic:pic xmlns:pic="http://schemas.openxmlformats.org/drawingml/2006/picture">
                        <pic:nvPicPr>
                          <pic:cNvPr id="146" name="Picture 629"/>
                          <pic:cNvPicPr>
                            <a:picLocks noChangeAspect="1"/>
                          </pic:cNvPicPr>
                        </pic:nvPicPr>
                        <pic:blipFill>
                          <a:blip r:embed="rId47"/>
                          <a:stretch>
                            <a:fillRect/>
                          </a:stretch>
                        </pic:blipFill>
                        <pic:spPr>
                          <a:xfrm>
                            <a:off x="4951" y="120"/>
                            <a:ext cx="186" cy="332"/>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624" o:spid="_x0000_s1026" o:spt="203" style="position:absolute;left:0pt;margin-left:247.55pt;margin-top:6pt;height:59.9pt;width:9.3pt;mso-position-horizontal-relative:page;z-index:251680768;mso-width-relative:page;mso-height-relative:page;" coordorigin="4952,120" coordsize="186,1198" o:gfxdata="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">
                <o:lock v:ext="edit" aspectratio="f"/>
                <v:shape id="Picture 625" o:spid="_x0000_s1026" o:spt="75" type="#_x0000_t75" style="position:absolute;left:4951;top:898;height:332;width:186;" filled="f" o:preferrelative="t" stroked="f" coordsize="21600,21600" o:gfxdata="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Mi0x&#10;wAAAANwAAAAPAAAAAAAAAAEAIAAAACIAAABkcnMvZG93bnJldi54bWxQSwECFAAUAAAACACHTuJA&#10;My8FnjsAAAA5AAAAEAAAAAAAAAABACAAAAAPAQAAZHJzL3NoYXBleG1sLnhtbFBLBQYAAAAABgAG&#10;AFsBAAC5AwAAAAA=&#10;">
                  <v:fill on="f" focussize="0,0"/>
                  <v:stroke on="f"/>
                  <v:imagedata r:id="rId48" o:title=""/>
                  <o:lock v:ext="edit" aspectratio="t"/>
                </v:shape>
                <v:shape id="Picture 626" o:spid="_x0000_s1026" o:spt="75" type="#_x0000_t75" style="position:absolute;left:4951;top:639;height:332;width:186;" filled="f" o:preferrelative="t" stroked="f" coordsize="21600,21600" o:gfxdata="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BbdvQAA&#10;ANwAAAAPAAAAAAAAAAEAIAAAACIAAABkcnMvZG93bnJldi54bWxQSwECFAAUAAAACACHTuJAMy8F&#10;njsAAAA5AAAAEAAAAAAAAAABACAAAAAMAQAAZHJzL3NoYXBleG1sLnhtbFBLBQYAAAAABgAGAFsB&#10;AAC2AwAAAAA=&#10;">
                  <v:fill on="f" focussize="0,0"/>
                  <v:stroke on="f"/>
                  <v:imagedata r:id="rId48" o:title=""/>
                  <o:lock v:ext="edit" aspectratio="t"/>
                </v:shape>
                <v:shape id="Picture 627" o:spid="_x0000_s1026" o:spt="75" type="#_x0000_t75" style="position:absolute;left:4951;top:380;height:332;width:186;" filled="f" o:preferrelative="t" stroked="f" coordsize="21600,21600" o:gfxdata="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4LNGvQAA&#10;ANwAAAAPAAAAAAAAAAEAIAAAACIAAABkcnMvZG93bnJldi54bWxQSwECFAAUAAAACACHTuJAMy8F&#10;njsAAAA5AAAAEAAAAAAAAAABACAAAAAMAQAAZHJzL3NoYXBleG1sLnhtbFBLBQYAAAAABgAGAFsB&#10;AAC2AwAAAAA=&#10;">
                  <v:fill on="f" focussize="0,0"/>
                  <v:stroke on="f"/>
                  <v:imagedata r:id="rId48" o:title=""/>
                  <o:lock v:ext="edit" aspectratio="t"/>
                </v:shape>
                <v:shape id="Picture 628" o:spid="_x0000_s1026" o:spt="75" type="#_x0000_t75" style="position:absolute;left:4951;top:986;height:332;width:186;" filled="f" o:preferrelative="t" stroked="f" coordsize="21600,21600" o:gfxdata="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LX5GugAAANwA&#10;AAAPAAAAAAAAAAEAIAAAACIAAABkcnMvZG93bnJldi54bWxQSwECFAAUAAAACACHTuJAMy8FnjsA&#10;AAA5AAAAEAAAAAAAAAABACAAAAAJAQAAZHJzL3NoYXBleG1sLnhtbFBLBQYAAAAABgAGAFsBAACz&#10;AwAAAAA=&#10;">
                  <v:fill on="f" focussize="0,0"/>
                  <v:stroke on="f"/>
                  <v:imagedata r:id="rId49" o:title=""/>
                  <o:lock v:ext="edit" aspectratio="t"/>
                </v:shape>
                <v:shape id="Picture 629" o:spid="_x0000_s1026" o:spt="75" type="#_x0000_t75" style="position:absolute;left:4951;top:120;height:332;width:186;" filled="f" o:preferrelative="t" stroked="f" coordsize="21600,21600" o:gfxdata="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8F+q8AAAA&#10;3AAAAA8AAAAAAAAAAQAgAAAAIgAAAGRycy9kb3ducmV2LnhtbFBLAQIUABQAAAAIAIdO4kAzLwWe&#10;OwAAADkAAAAQAAAAAAAAAAEAIAAAAAsBAABkcnMvc2hhcGV4bWwueG1sUEsFBgAAAAAGAAYAWwEA&#10;ALUDAAAAAA==&#10;">
                  <v:fill on="f" focussize="0,0"/>
                  <v:stroke on="f"/>
                  <v:imagedata r:id="rId50" o:title=""/>
                  <o:lock v:ext="edit" aspectratio="t"/>
                </v:shape>
              </v:group>
            </w:pict>
          </mc:Fallback>
        </mc:AlternateContent>
      </w:r>
      <w:r>
        <w:rPr>
          <w:w w:val="115"/>
        </w:rPr>
        <w:t>1</w:t>
      </w:r>
      <w:r>
        <w:rPr>
          <w:w w:val="115"/>
        </w:rPr>
        <w:tab/>
        <w:t>1</w:t>
      </w:r>
    </w:p>
    <w:p w:rsidR="00336B78" w:rsidRDefault="00ED5E93">
      <w:pPr>
        <w:tabs>
          <w:tab w:val="left" w:pos="2494"/>
          <w:tab w:val="right" w:pos="3363"/>
        </w:tabs>
        <w:spacing w:before="95"/>
        <w:ind w:left="861"/>
        <w:rPr>
          <w:sz w:val="27"/>
        </w:rPr>
      </w:pPr>
      <w:r>
        <w:rPr>
          <w:w w:val="110"/>
          <w:position w:val="-5"/>
          <w:sz w:val="26"/>
        </w:rPr>
        <w:t>H</w:t>
      </w:r>
      <w:r>
        <w:rPr>
          <w:w w:val="110"/>
          <w:position w:val="-9"/>
          <w:sz w:val="17"/>
        </w:rPr>
        <w:t>a</w:t>
      </w:r>
      <w:r>
        <w:rPr>
          <w:spacing w:val="7"/>
          <w:w w:val="110"/>
          <w:position w:val="-9"/>
          <w:sz w:val="17"/>
        </w:rPr>
        <w:t xml:space="preserve"> </w:t>
      </w:r>
      <w:r>
        <w:rPr>
          <w:w w:val="110"/>
          <w:position w:val="-5"/>
          <w:sz w:val="26"/>
        </w:rPr>
        <w:t>=</w:t>
      </w:r>
      <w:r>
        <w:rPr>
          <w:w w:val="110"/>
          <w:position w:val="-5"/>
          <w:sz w:val="26"/>
        </w:rPr>
        <w:tab/>
      </w:r>
      <w:r>
        <w:rPr>
          <w:w w:val="110"/>
          <w:sz w:val="27"/>
        </w:rPr>
        <w:t>2</w:t>
      </w:r>
      <w:r>
        <w:rPr>
          <w:w w:val="110"/>
          <w:sz w:val="27"/>
        </w:rPr>
        <w:tab/>
        <w:t>1</w:t>
      </w:r>
    </w:p>
    <w:p w:rsidR="00336B78" w:rsidRDefault="00ED5E93">
      <w:pPr>
        <w:pStyle w:val="Heading7"/>
        <w:tabs>
          <w:tab w:val="left" w:pos="3233"/>
        </w:tabs>
        <w:spacing w:before="18"/>
        <w:ind w:left="2513"/>
      </w:pPr>
      <w:r>
        <w:rPr>
          <w:w w:val="115"/>
        </w:rPr>
        <w:t>1</w:t>
      </w:r>
      <w:r>
        <w:rPr>
          <w:w w:val="115"/>
        </w:rPr>
        <w:tab/>
        <w:t>0</w:t>
      </w:r>
    </w:p>
    <w:p w:rsidR="00336B78" w:rsidRDefault="00ED5E93">
      <w:pPr>
        <w:pStyle w:val="BodyText"/>
        <w:spacing w:before="599"/>
        <w:ind w:left="861"/>
      </w:pPr>
      <w:r>
        <w:br w:type="column"/>
      </w:r>
      <w:r>
        <w:lastRenderedPageBreak/>
        <w:t>H</w:t>
      </w:r>
      <w:r>
        <w:rPr>
          <w:vertAlign w:val="subscript"/>
        </w:rPr>
        <w:t>b</w:t>
      </w:r>
      <w:r>
        <w:t xml:space="preserve"> =</w:t>
      </w:r>
    </w:p>
    <w:p w:rsidR="00336B78" w:rsidRDefault="00ED5E93">
      <w:pPr>
        <w:tabs>
          <w:tab w:val="right" w:pos="1837"/>
        </w:tabs>
        <w:spacing w:before="89"/>
        <w:ind w:left="908"/>
        <w:rPr>
          <w:sz w:val="27"/>
        </w:rPr>
      </w:pPr>
      <w:r>
        <w:br w:type="column"/>
      </w:r>
      <w:r>
        <w:rPr>
          <w:i/>
          <w:w w:val="105"/>
          <w:sz w:val="27"/>
        </w:rPr>
        <w:lastRenderedPageBreak/>
        <w:t>b</w:t>
      </w:r>
      <w:r>
        <w:rPr>
          <w:i/>
          <w:w w:val="105"/>
          <w:sz w:val="27"/>
        </w:rPr>
        <w:tab/>
      </w:r>
      <w:r>
        <w:rPr>
          <w:w w:val="105"/>
          <w:sz w:val="27"/>
        </w:rPr>
        <w:t>1</w:t>
      </w:r>
    </w:p>
    <w:p w:rsidR="00336B78" w:rsidRDefault="00ED5E93">
      <w:pPr>
        <w:tabs>
          <w:tab w:val="left" w:pos="1715"/>
        </w:tabs>
        <w:spacing w:before="129"/>
        <w:ind w:left="885"/>
        <w:rPr>
          <w:i/>
          <w:sz w:val="27"/>
        </w:rPr>
      </w:pPr>
      <w:r>
        <w:rPr>
          <w:noProof/>
          <w:lang w:val="en-US"/>
        </w:rPr>
        <mc:AlternateContent>
          <mc:Choice Requires="wpg">
            <w:drawing>
              <wp:anchor distT="0" distB="0" distL="114300" distR="114300" simplePos="0" relativeHeight="251579392" behindDoc="0" locked="0" layoutInCell="1" allowOverlap="1">
                <wp:simplePos x="0" y="0"/>
                <wp:positionH relativeFrom="page">
                  <wp:posOffset>4341495</wp:posOffset>
                </wp:positionH>
                <wp:positionV relativeFrom="paragraph">
                  <wp:posOffset>-196850</wp:posOffset>
                </wp:positionV>
                <wp:extent cx="750570" cy="803275"/>
                <wp:effectExtent l="635" t="0" r="0" b="4445"/>
                <wp:wrapNone/>
                <wp:docPr id="173" name="Group 630"/>
                <wp:cNvGraphicFramePr/>
                <a:graphic xmlns:a="http://schemas.openxmlformats.org/drawingml/2006/main">
                  <a:graphicData uri="http://schemas.microsoft.com/office/word/2010/wordprocessingGroup">
                    <wpg:wgp>
                      <wpg:cNvGrpSpPr/>
                      <wpg:grpSpPr>
                        <a:xfrm>
                          <a:off x="0" y="0"/>
                          <a:ext cx="750570" cy="803275"/>
                          <a:chOff x="6838" y="-311"/>
                          <a:chExt cx="1182" cy="1265"/>
                        </a:xfrm>
                      </wpg:grpSpPr>
                      <wps:wsp>
                        <wps:cNvPr id="160" name="Lines 631"/>
                        <wps:cNvCnPr/>
                        <wps:spPr>
                          <a:xfrm>
                            <a:off x="6838" y="313"/>
                            <a:ext cx="893" cy="0"/>
                          </a:xfrm>
                          <a:prstGeom prst="line">
                            <a:avLst/>
                          </a:prstGeom>
                          <a:ln w="7219" cap="flat" cmpd="sng">
                            <a:solidFill>
                              <a:srgbClr val="000000"/>
                            </a:solidFill>
                            <a:prstDash val="solid"/>
                            <a:headEnd type="none" w="med" len="med"/>
                            <a:tailEnd type="none" w="med" len="med"/>
                          </a:ln>
                        </wps:spPr>
                        <wps:bodyPr/>
                      </wps:wsp>
                      <pic:pic xmlns:pic="http://schemas.openxmlformats.org/drawingml/2006/picture">
                        <pic:nvPicPr>
                          <pic:cNvPr id="162" name="Picture 632"/>
                          <pic:cNvPicPr>
                            <a:picLocks noChangeAspect="1"/>
                          </pic:cNvPicPr>
                        </pic:nvPicPr>
                        <pic:blipFill>
                          <a:blip r:embed="rId54"/>
                          <a:stretch>
                            <a:fillRect/>
                          </a:stretch>
                        </pic:blipFill>
                        <pic:spPr>
                          <a:xfrm>
                            <a:off x="7786" y="465"/>
                            <a:ext cx="233" cy="332"/>
                          </a:xfrm>
                          <a:prstGeom prst="rect">
                            <a:avLst/>
                          </a:prstGeom>
                          <a:noFill/>
                          <a:ln>
                            <a:noFill/>
                          </a:ln>
                        </pic:spPr>
                      </pic:pic>
                      <pic:pic xmlns:pic="http://schemas.openxmlformats.org/drawingml/2006/picture">
                        <pic:nvPicPr>
                          <pic:cNvPr id="164" name="Picture 633"/>
                          <pic:cNvPicPr>
                            <a:picLocks noChangeAspect="1"/>
                          </pic:cNvPicPr>
                        </pic:nvPicPr>
                        <pic:blipFill>
                          <a:blip r:embed="rId54"/>
                          <a:stretch>
                            <a:fillRect/>
                          </a:stretch>
                        </pic:blipFill>
                        <pic:spPr>
                          <a:xfrm>
                            <a:off x="7786" y="206"/>
                            <a:ext cx="233" cy="332"/>
                          </a:xfrm>
                          <a:prstGeom prst="rect">
                            <a:avLst/>
                          </a:prstGeom>
                          <a:noFill/>
                          <a:ln>
                            <a:noFill/>
                          </a:ln>
                        </pic:spPr>
                      </pic:pic>
                      <pic:pic xmlns:pic="http://schemas.openxmlformats.org/drawingml/2006/picture">
                        <pic:nvPicPr>
                          <pic:cNvPr id="166" name="Picture 634"/>
                          <pic:cNvPicPr>
                            <a:picLocks noChangeAspect="1"/>
                          </pic:cNvPicPr>
                        </pic:nvPicPr>
                        <pic:blipFill>
                          <a:blip r:embed="rId54"/>
                          <a:stretch>
                            <a:fillRect/>
                          </a:stretch>
                        </pic:blipFill>
                        <pic:spPr>
                          <a:xfrm>
                            <a:off x="7786" y="-52"/>
                            <a:ext cx="233" cy="332"/>
                          </a:xfrm>
                          <a:prstGeom prst="rect">
                            <a:avLst/>
                          </a:prstGeom>
                          <a:noFill/>
                          <a:ln>
                            <a:noFill/>
                          </a:ln>
                        </pic:spPr>
                      </pic:pic>
                      <pic:pic xmlns:pic="http://schemas.openxmlformats.org/drawingml/2006/picture">
                        <pic:nvPicPr>
                          <pic:cNvPr id="168" name="Picture 635"/>
                          <pic:cNvPicPr>
                            <a:picLocks noChangeAspect="1"/>
                          </pic:cNvPicPr>
                        </pic:nvPicPr>
                        <pic:blipFill>
                          <a:blip r:embed="rId52"/>
                          <a:stretch>
                            <a:fillRect/>
                          </a:stretch>
                        </pic:blipFill>
                        <pic:spPr>
                          <a:xfrm>
                            <a:off x="7786" y="621"/>
                            <a:ext cx="233" cy="332"/>
                          </a:xfrm>
                          <a:prstGeom prst="rect">
                            <a:avLst/>
                          </a:prstGeom>
                          <a:noFill/>
                          <a:ln>
                            <a:noFill/>
                          </a:ln>
                        </pic:spPr>
                      </pic:pic>
                      <pic:pic xmlns:pic="http://schemas.openxmlformats.org/drawingml/2006/picture">
                        <pic:nvPicPr>
                          <pic:cNvPr id="170" name="Picture 636"/>
                          <pic:cNvPicPr>
                            <a:picLocks noChangeAspect="1"/>
                          </pic:cNvPicPr>
                        </pic:nvPicPr>
                        <pic:blipFill>
                          <a:blip r:embed="rId53"/>
                          <a:stretch>
                            <a:fillRect/>
                          </a:stretch>
                        </pic:blipFill>
                        <pic:spPr>
                          <a:xfrm>
                            <a:off x="7786" y="-311"/>
                            <a:ext cx="233" cy="332"/>
                          </a:xfrm>
                          <a:prstGeom prst="rect">
                            <a:avLst/>
                          </a:prstGeom>
                          <a:noFill/>
                          <a:ln>
                            <a:noFill/>
                          </a:ln>
                        </pic:spPr>
                      </pic:pic>
                      <pic:pic xmlns:pic="http://schemas.openxmlformats.org/drawingml/2006/picture">
                        <pic:nvPicPr>
                          <pic:cNvPr id="171" name="Picture 637"/>
                          <pic:cNvPicPr>
                            <a:picLocks noChangeAspect="1"/>
                          </pic:cNvPicPr>
                        </pic:nvPicPr>
                        <pic:blipFill>
                          <a:blip r:embed="rId102"/>
                          <a:stretch>
                            <a:fillRect/>
                          </a:stretch>
                        </pic:blipFill>
                        <pic:spPr>
                          <a:xfrm>
                            <a:off x="7141" y="318"/>
                            <a:ext cx="299" cy="332"/>
                          </a:xfrm>
                          <a:prstGeom prst="rect">
                            <a:avLst/>
                          </a:prstGeom>
                          <a:noFill/>
                          <a:ln>
                            <a:noFill/>
                          </a:ln>
                        </pic:spPr>
                      </pic:pic>
                      <wps:wsp>
                        <wps:cNvPr id="172" name="Text Box 638"/>
                        <wps:cNvSpPr txBox="1"/>
                        <wps:spPr>
                          <a:xfrm>
                            <a:off x="6837" y="-311"/>
                            <a:ext cx="1182" cy="1265"/>
                          </a:xfrm>
                          <a:prstGeom prst="rect">
                            <a:avLst/>
                          </a:prstGeom>
                          <a:noFill/>
                          <a:ln>
                            <a:noFill/>
                          </a:ln>
                        </wps:spPr>
                        <wps:txbx>
                          <w:txbxContent>
                            <w:p w:rsidR="00336B78" w:rsidRDefault="00ED5E93">
                              <w:pPr>
                                <w:spacing w:line="291" w:lineRule="exact"/>
                                <w:ind w:left="1032"/>
                                <w:rPr>
                                  <w:sz w:val="27"/>
                                </w:rPr>
                              </w:pPr>
                              <w:r>
                                <w:rPr>
                                  <w:w w:val="104"/>
                                  <w:sz w:val="27"/>
                                </w:rPr>
                                <w:t>1</w:t>
                              </w:r>
                            </w:p>
                            <w:p w:rsidR="00336B78" w:rsidRDefault="00ED5E93">
                              <w:pPr>
                                <w:tabs>
                                  <w:tab w:val="left" w:pos="1053"/>
                                </w:tabs>
                                <w:spacing w:line="184" w:lineRule="auto"/>
                                <w:ind w:left="376" w:right="-15"/>
                                <w:rPr>
                                  <w:i/>
                                  <w:sz w:val="27"/>
                                </w:rPr>
                              </w:pPr>
                              <w:r>
                                <w:rPr>
                                  <w:w w:val="105"/>
                                  <w:sz w:val="27"/>
                                </w:rPr>
                                <w:t>1</w:t>
                              </w:r>
                              <w:r>
                                <w:rPr>
                                  <w:w w:val="105"/>
                                  <w:sz w:val="27"/>
                                </w:rPr>
                                <w:tab/>
                              </w:r>
                              <w:r>
                                <w:rPr>
                                  <w:i/>
                                  <w:spacing w:val="-19"/>
                                  <w:w w:val="105"/>
                                  <w:position w:val="-16"/>
                                  <w:sz w:val="27"/>
                                </w:rPr>
                                <w:t>b</w:t>
                              </w:r>
                            </w:p>
                            <w:p w:rsidR="00336B78" w:rsidRDefault="00ED5E93">
                              <w:pPr>
                                <w:tabs>
                                  <w:tab w:val="left" w:pos="518"/>
                                </w:tabs>
                                <w:spacing w:line="201" w:lineRule="exact"/>
                                <w:ind w:left="14"/>
                                <w:rPr>
                                  <w:sz w:val="27"/>
                                </w:rPr>
                              </w:pPr>
                              <w:r>
                                <w:rPr>
                                  <w:w w:val="110"/>
                                  <w:sz w:val="27"/>
                                </w:rPr>
                                <w:t>(</w:t>
                              </w:r>
                              <w:r>
                                <w:rPr>
                                  <w:i/>
                                  <w:w w:val="110"/>
                                  <w:sz w:val="27"/>
                                </w:rPr>
                                <w:t>b</w:t>
                              </w:r>
                              <w:r>
                                <w:rPr>
                                  <w:i/>
                                  <w:w w:val="110"/>
                                  <w:sz w:val="27"/>
                                </w:rPr>
                                <w:tab/>
                              </w:r>
                              <w:r>
                                <w:rPr>
                                  <w:spacing w:val="4"/>
                                  <w:w w:val="110"/>
                                  <w:sz w:val="27"/>
                                </w:rPr>
                                <w:t>2)</w:t>
                              </w:r>
                              <w:r>
                                <w:rPr>
                                  <w:spacing w:val="4"/>
                                  <w:w w:val="110"/>
                                  <w:sz w:val="27"/>
                                  <w:vertAlign w:val="superscript"/>
                                </w:rPr>
                                <w:t>2</w:t>
                              </w:r>
                            </w:p>
                            <w:p w:rsidR="00336B78" w:rsidRDefault="00ED5E93">
                              <w:pPr>
                                <w:spacing w:line="253" w:lineRule="exact"/>
                                <w:ind w:left="1032"/>
                                <w:rPr>
                                  <w:sz w:val="27"/>
                                </w:rPr>
                              </w:pPr>
                              <w:r>
                                <w:rPr>
                                  <w:w w:val="104"/>
                                  <w:sz w:val="27"/>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630" o:spid="_x0000_s1026" o:spt="203" style="position:absolute;left:0pt;margin-left:341.85pt;margin-top:-15.5pt;height:63.25pt;width:59.1pt;mso-position-horizontal-relative:page;z-index:251681792;mso-width-relative:page;mso-height-relative:page;" coordorigin="6838,-311" coordsize="1182,1265" o:gfxdata="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">
                <o:lock v:ext="edit" aspectratio="f"/>
                <v:line id="Lines 631" o:spid="_x0000_s1026" o:spt="20" style="position:absolute;left:6838;top:313;height:0;width:893;" filled="f" stroked="t" coordsize="21600,21600" o:gfxdata="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uDt7sAAADc&#10;AAAADwAAAAAAAAABACAAAAAiAAAAZHJzL2Rvd25yZXYueG1sUEsBAhQAFAAAAAgAh07iQDMvBZ47&#10;AAAAOQAAABAAAAAAAAAAAQAgAAAACgEAAGRycy9zaGFwZXhtbC54bWxQSwUGAAAAAAYABgBbAQAA&#10;tAMAAAAA&#10;">
                  <v:fill on="f" focussize="0,0"/>
                  <v:stroke weight="0.568425196850394pt" color="#000000" joinstyle="round"/>
                  <v:imagedata o:title=""/>
                  <o:lock v:ext="edit" aspectratio="f"/>
                </v:line>
                <v:shape id="Picture 632" o:spid="_x0000_s1026" o:spt="75" type="#_x0000_t75" style="position:absolute;left:7786;top:465;height:332;width:233;" filled="f" o:preferrelative="t" stroked="f" coordsize="21600,21600" o:gfxdata="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adxovQAA&#10;ANwAAAAPAAAAAAAAAAEAIAAAACIAAABkcnMvZG93bnJldi54bWxQSwECFAAUAAAACACHTuJAMy8F&#10;njsAAAA5AAAAEAAAAAAAAAABACAAAAAMAQAAZHJzL3NoYXBleG1sLnhtbFBLBQYAAAAABgAGAFsB&#10;AAC2AwAAAAA=&#10;">
                  <v:fill on="f" focussize="0,0"/>
                  <v:stroke on="f"/>
                  <v:imagedata r:id="rId54" o:title=""/>
                  <o:lock v:ext="edit" aspectratio="t"/>
                </v:shape>
                <v:shape id="Picture 633" o:spid="_x0000_s1026" o:spt="75" type="#_x0000_t75" style="position:absolute;left:7786;top:206;height:332;width:233;" filled="f" o:preferrelative="t" stroked="f" coordsize="21600,21600" o:gfxdata="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zOGHvQAA&#10;ANwAAAAPAAAAAAAAAAEAIAAAACIAAABkcnMvZG93bnJldi54bWxQSwECFAAUAAAACACHTuJAMy8F&#10;njsAAAA5AAAAEAAAAAAAAAABACAAAAAMAQAAZHJzL3NoYXBleG1sLnhtbFBLBQYAAAAABgAGAFsB&#10;AAC2AwAAAAA=&#10;">
                  <v:fill on="f" focussize="0,0"/>
                  <v:stroke on="f"/>
                  <v:imagedata r:id="rId54" o:title=""/>
                  <o:lock v:ext="edit" aspectratio="t"/>
                </v:shape>
                <v:shape id="Picture 634" o:spid="_x0000_s1026" o:spt="75" type="#_x0000_t75" style="position:absolute;left:7786;top:-52;height:332;width:233;" filled="f" o:preferrelative="t" stroked="f" coordsize="21600,21600" o:gfxdata="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S2mu8AAAA&#10;3AAAAA8AAAAAAAAAAQAgAAAAIgAAAGRycy9kb3ducmV2LnhtbFBLAQIUABQAAAAIAIdO4kAzLwWe&#10;OwAAADkAAAAQAAAAAAAAAAEAIAAAAAsBAABkcnMvc2hhcGV4bWwueG1sUEsFBgAAAAAGAAYAWwEA&#10;ALUDAAAAAA==&#10;">
                  <v:fill on="f" focussize="0,0"/>
                  <v:stroke on="f"/>
                  <v:imagedata r:id="rId54" o:title=""/>
                  <o:lock v:ext="edit" aspectratio="t"/>
                </v:shape>
                <v:shape id="Picture 635" o:spid="_x0000_s1026" o:spt="75" type="#_x0000_t75" style="position:absolute;left:7786;top:621;height:332;width:233;" filled="f" o:preferrelative="t" stroked="f" coordsize="21600,21600" o:gfxdata="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jPHr4A&#10;AADcAAAADwAAAAAAAAABACAAAAAiAAAAZHJzL2Rvd25yZXYueG1sUEsBAhQAFAAAAAgAh07iQDMv&#10;BZ47AAAAOQAAABAAAAAAAAAAAQAgAAAADQEAAGRycy9zaGFwZXhtbC54bWxQSwUGAAAAAAYABgBb&#10;AQAAtwMAAAAA&#10;">
                  <v:fill on="f" focussize="0,0"/>
                  <v:stroke on="f"/>
                  <v:imagedata r:id="rId55" o:title=""/>
                  <o:lock v:ext="edit" aspectratio="t"/>
                </v:shape>
                <v:shape id="Picture 636" o:spid="_x0000_s1026" o:spt="75" type="#_x0000_t75" style="position:absolute;left:7786;top:-311;height:332;width:233;" filled="f" o:preferrelative="t" stroked="f" coordsize="21600,21600" o:gfxdata="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sKym/&#10;AAAA3AAAAA8AAAAAAAAAAQAgAAAAIgAAAGRycy9kb3ducmV2LnhtbFBLAQIUABQAAAAIAIdO4kAz&#10;LwWeOwAAADkAAAAQAAAAAAAAAAEAIAAAAA4BAABkcnMvc2hhcGV4bWwueG1sUEsFBgAAAAAGAAYA&#10;WwEAALgDAAAAAA==&#10;">
                  <v:fill on="f" focussize="0,0"/>
                  <v:stroke on="f"/>
                  <v:imagedata r:id="rId56" o:title=""/>
                  <o:lock v:ext="edit" aspectratio="t"/>
                </v:shape>
                <v:shape id="Picture 637" o:spid="_x0000_s1026" o:spt="75" type="#_x0000_t75" style="position:absolute;left:7141;top:318;height:332;width:299;" filled="f" o:preferrelative="t" stroked="f" coordsize="21600,21600" o:gfxdata="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hMWuvQAA&#10;ANwAAAAPAAAAAAAAAAEAIAAAACIAAABkcnMvZG93bnJldi54bWxQSwECFAAUAAAACACHTuJAMy8F&#10;njsAAAA5AAAAEAAAAAAAAAABACAAAAAMAQAAZHJzL3NoYXBleG1sLnhtbFBLBQYAAAAABgAGAFsB&#10;AAC2AwAAAAA=&#10;">
                  <v:fill on="f" focussize="0,0"/>
                  <v:stroke on="f"/>
                  <v:imagedata r:id="rId103" o:title=""/>
                  <o:lock v:ext="edit" aspectratio="t"/>
                </v:shape>
                <v:shape id="Text Box 638" o:spid="_x0000_s1026" o:spt="202" type="#_x0000_t202" style="position:absolute;left:6837;top:-311;height:1265;width:1182;"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91" w:lineRule="exact"/>
                          <w:ind w:left="1032" w:right="0" w:firstLine="0"/>
                          <w:jc w:val="left"/>
                          <w:rPr>
                            <w:sz w:val="27"/>
                          </w:rPr>
                        </w:pPr>
                        <w:r>
                          <w:rPr>
                            <w:w w:val="104"/>
                            <w:sz w:val="27"/>
                          </w:rPr>
                          <w:t>1</w:t>
                        </w:r>
                      </w:p>
                      <w:p>
                        <w:pPr>
                          <w:tabs>
                            <w:tab w:val="left" w:pos="1053"/>
                          </w:tabs>
                          <w:spacing w:before="0" w:line="184" w:lineRule="auto"/>
                          <w:ind w:left="376" w:right="-15" w:firstLine="0"/>
                          <w:jc w:val="left"/>
                          <w:rPr>
                            <w:i/>
                            <w:sz w:val="27"/>
                          </w:rPr>
                        </w:pPr>
                        <w:r>
                          <w:rPr>
                            <w:w w:val="105"/>
                            <w:sz w:val="27"/>
                          </w:rPr>
                          <w:t>1</w:t>
                        </w:r>
                        <w:r>
                          <w:rPr>
                            <w:w w:val="105"/>
                            <w:sz w:val="27"/>
                          </w:rPr>
                          <w:tab/>
                        </w:r>
                        <w:r>
                          <w:rPr>
                            <w:i/>
                            <w:spacing w:val="-19"/>
                            <w:w w:val="105"/>
                            <w:position w:val="-16"/>
                            <w:sz w:val="27"/>
                          </w:rPr>
                          <w:t>b</w:t>
                        </w:r>
                      </w:p>
                      <w:p>
                        <w:pPr>
                          <w:tabs>
                            <w:tab w:val="left" w:pos="518"/>
                          </w:tabs>
                          <w:spacing w:before="0" w:line="201" w:lineRule="exact"/>
                          <w:ind w:left="14" w:right="0" w:firstLine="0"/>
                          <w:jc w:val="left"/>
                          <w:rPr>
                            <w:sz w:val="27"/>
                          </w:rPr>
                        </w:pPr>
                        <w:r>
                          <w:rPr>
                            <w:w w:val="110"/>
                            <w:sz w:val="27"/>
                          </w:rPr>
                          <w:t>(</w:t>
                        </w:r>
                        <w:r>
                          <w:rPr>
                            <w:i/>
                            <w:w w:val="110"/>
                            <w:sz w:val="27"/>
                          </w:rPr>
                          <w:t>b</w:t>
                        </w:r>
                        <w:r>
                          <w:rPr>
                            <w:i/>
                            <w:w w:val="110"/>
                            <w:sz w:val="27"/>
                          </w:rPr>
                          <w:tab/>
                        </w:r>
                        <w:r>
                          <w:rPr>
                            <w:spacing w:val="4"/>
                            <w:w w:val="110"/>
                            <w:sz w:val="27"/>
                          </w:rPr>
                          <w:t>2)</w:t>
                        </w:r>
                        <w:r>
                          <w:rPr>
                            <w:spacing w:val="4"/>
                            <w:w w:val="110"/>
                            <w:sz w:val="27"/>
                            <w:vertAlign w:val="superscript"/>
                          </w:rPr>
                          <w:t>2</w:t>
                        </w:r>
                      </w:p>
                      <w:p>
                        <w:pPr>
                          <w:spacing w:before="0" w:line="253" w:lineRule="exact"/>
                          <w:ind w:left="1032" w:right="0" w:firstLine="0"/>
                          <w:jc w:val="left"/>
                          <w:rPr>
                            <w:sz w:val="27"/>
                          </w:rPr>
                        </w:pPr>
                        <w:r>
                          <w:rPr>
                            <w:w w:val="104"/>
                            <w:sz w:val="27"/>
                          </w:rPr>
                          <w:t>1</w:t>
                        </w:r>
                      </w:p>
                    </w:txbxContent>
                  </v:textbox>
                </v:shape>
              </v:group>
            </w:pict>
          </mc:Fallback>
        </mc:AlternateContent>
      </w:r>
      <w:r>
        <w:rPr>
          <w:noProof/>
          <w:lang w:val="en-US"/>
        </w:rPr>
        <mc:AlternateContent>
          <mc:Choice Requires="wpg">
            <w:drawing>
              <wp:anchor distT="0" distB="0" distL="114300" distR="114300" simplePos="0" relativeHeight="251580416" behindDoc="0" locked="0" layoutInCell="1" allowOverlap="1">
                <wp:simplePos x="0" y="0"/>
                <wp:positionH relativeFrom="page">
                  <wp:posOffset>6078220</wp:posOffset>
                </wp:positionH>
                <wp:positionV relativeFrom="paragraph">
                  <wp:posOffset>-196850</wp:posOffset>
                </wp:positionV>
                <wp:extent cx="107315" cy="803275"/>
                <wp:effectExtent l="0" t="0" r="14605" b="4445"/>
                <wp:wrapNone/>
                <wp:docPr id="158" name="Group 639"/>
                <wp:cNvGraphicFramePr/>
                <a:graphic xmlns:a="http://schemas.openxmlformats.org/drawingml/2006/main">
                  <a:graphicData uri="http://schemas.microsoft.com/office/word/2010/wordprocessingGroup">
                    <wpg:wgp>
                      <wpg:cNvGrpSpPr/>
                      <wpg:grpSpPr>
                        <a:xfrm>
                          <a:off x="0" y="0"/>
                          <a:ext cx="107315" cy="803275"/>
                          <a:chOff x="9572" y="-311"/>
                          <a:chExt cx="169" cy="1265"/>
                        </a:xfrm>
                      </wpg:grpSpPr>
                      <pic:pic xmlns:pic="http://schemas.openxmlformats.org/drawingml/2006/picture">
                        <pic:nvPicPr>
                          <pic:cNvPr id="150" name="Picture 640"/>
                          <pic:cNvPicPr>
                            <a:picLocks noChangeAspect="1"/>
                          </pic:cNvPicPr>
                        </pic:nvPicPr>
                        <pic:blipFill>
                          <a:blip r:embed="rId48"/>
                          <a:stretch>
                            <a:fillRect/>
                          </a:stretch>
                        </pic:blipFill>
                        <pic:spPr>
                          <a:xfrm>
                            <a:off x="9572" y="465"/>
                            <a:ext cx="169" cy="332"/>
                          </a:xfrm>
                          <a:prstGeom prst="rect">
                            <a:avLst/>
                          </a:prstGeom>
                          <a:noFill/>
                          <a:ln>
                            <a:noFill/>
                          </a:ln>
                        </pic:spPr>
                      </pic:pic>
                      <pic:pic xmlns:pic="http://schemas.openxmlformats.org/drawingml/2006/picture">
                        <pic:nvPicPr>
                          <pic:cNvPr id="152" name="Picture 641"/>
                          <pic:cNvPicPr>
                            <a:picLocks noChangeAspect="1"/>
                          </pic:cNvPicPr>
                        </pic:nvPicPr>
                        <pic:blipFill>
                          <a:blip r:embed="rId48"/>
                          <a:stretch>
                            <a:fillRect/>
                          </a:stretch>
                        </pic:blipFill>
                        <pic:spPr>
                          <a:xfrm>
                            <a:off x="9572" y="206"/>
                            <a:ext cx="169" cy="332"/>
                          </a:xfrm>
                          <a:prstGeom prst="rect">
                            <a:avLst/>
                          </a:prstGeom>
                          <a:noFill/>
                          <a:ln>
                            <a:noFill/>
                          </a:ln>
                        </pic:spPr>
                      </pic:pic>
                      <pic:pic xmlns:pic="http://schemas.openxmlformats.org/drawingml/2006/picture">
                        <pic:nvPicPr>
                          <pic:cNvPr id="154" name="Picture 642"/>
                          <pic:cNvPicPr>
                            <a:picLocks noChangeAspect="1"/>
                          </pic:cNvPicPr>
                        </pic:nvPicPr>
                        <pic:blipFill>
                          <a:blip r:embed="rId48"/>
                          <a:stretch>
                            <a:fillRect/>
                          </a:stretch>
                        </pic:blipFill>
                        <pic:spPr>
                          <a:xfrm>
                            <a:off x="9572" y="-52"/>
                            <a:ext cx="169" cy="332"/>
                          </a:xfrm>
                          <a:prstGeom prst="rect">
                            <a:avLst/>
                          </a:prstGeom>
                          <a:noFill/>
                          <a:ln>
                            <a:noFill/>
                          </a:ln>
                        </pic:spPr>
                      </pic:pic>
                      <pic:pic xmlns:pic="http://schemas.openxmlformats.org/drawingml/2006/picture">
                        <pic:nvPicPr>
                          <pic:cNvPr id="155" name="Picture 643"/>
                          <pic:cNvPicPr>
                            <a:picLocks noChangeAspect="1"/>
                          </pic:cNvPicPr>
                        </pic:nvPicPr>
                        <pic:blipFill>
                          <a:blip r:embed="rId46"/>
                          <a:stretch>
                            <a:fillRect/>
                          </a:stretch>
                        </pic:blipFill>
                        <pic:spPr>
                          <a:xfrm>
                            <a:off x="9572" y="621"/>
                            <a:ext cx="169" cy="332"/>
                          </a:xfrm>
                          <a:prstGeom prst="rect">
                            <a:avLst/>
                          </a:prstGeom>
                          <a:noFill/>
                          <a:ln>
                            <a:noFill/>
                          </a:ln>
                        </pic:spPr>
                      </pic:pic>
                      <pic:pic xmlns:pic="http://schemas.openxmlformats.org/drawingml/2006/picture">
                        <pic:nvPicPr>
                          <pic:cNvPr id="156" name="Picture 644"/>
                          <pic:cNvPicPr>
                            <a:picLocks noChangeAspect="1"/>
                          </pic:cNvPicPr>
                        </pic:nvPicPr>
                        <pic:blipFill>
                          <a:blip r:embed="rId47"/>
                          <a:stretch>
                            <a:fillRect/>
                          </a:stretch>
                        </pic:blipFill>
                        <pic:spPr>
                          <a:xfrm>
                            <a:off x="9572" y="-311"/>
                            <a:ext cx="169" cy="332"/>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639" o:spid="_x0000_s1026" o:spt="203" style="position:absolute;left:0pt;margin-left:478.6pt;margin-top:-15.5pt;height:63.25pt;width:8.45pt;mso-position-horizontal-relative:page;z-index:251681792;mso-width-relative:page;mso-height-relative:page;" coordorigin="9572,-311" coordsize="169,1265" o:gfxdata="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&#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">
                <o:lock v:ext="edit" aspectratio="f"/>
                <v:shape id="Picture 640" o:spid="_x0000_s1026" o:spt="75" type="#_x0000_t75" style="position:absolute;left:9572;top:465;height:332;width:169;" filled="f" o:preferrelative="t" stroked="f" coordsize="21600,21600" o:gfxdata="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67vs&#10;wAAAANwAAAAPAAAAAAAAAAEAIAAAACIAAABkcnMvZG93bnJldi54bWxQSwECFAAUAAAACACHTuJA&#10;My8FnjsAAAA5AAAAEAAAAAAAAAABACAAAAAPAQAAZHJzL3NoYXBleG1sLnhtbFBLBQYAAAAABgAG&#10;AFsBAAC5AwAAAAA=&#10;">
                  <v:fill on="f" focussize="0,0"/>
                  <v:stroke on="f"/>
                  <v:imagedata r:id="rId48" o:title=""/>
                  <o:lock v:ext="edit" aspectratio="t"/>
                </v:shape>
                <v:shape id="Picture 641" o:spid="_x0000_s1026" o:spt="75" type="#_x0000_t75" style="position:absolute;left:9572;top:206;height:332;width:169;" filled="f" o:preferrelative="t" stroked="f" coordsize="21600,21600" o:gfxdata="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1gAC8AAAA&#10;3AAAAA8AAAAAAAAAAQAgAAAAIgAAAGRycy9kb3ducmV2LnhtbFBLAQIUABQAAAAIAIdO4kAzLwWe&#10;OwAAADkAAAAQAAAAAAAAAAEAIAAAAAsBAABkcnMvc2hhcGV4bWwueG1sUEsFBgAAAAAGAAYAWwEA&#10;ALUDAAAAAA==&#10;">
                  <v:fill on="f" focussize="0,0"/>
                  <v:stroke on="f"/>
                  <v:imagedata r:id="rId48" o:title=""/>
                  <o:lock v:ext="edit" aspectratio="t"/>
                </v:shape>
                <v:shape id="Picture 642" o:spid="_x0000_s1026" o:spt="75" type="#_x0000_t75" style="position:absolute;left:9572;top:-52;height:332;width:169;" filled="f" o:preferrelative="t" stroked="f" coordsize="21600,21600" o:gfxdata="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Qve+8AAAA&#10;3AAAAA8AAAAAAAAAAQAgAAAAIgAAAGRycy9kb3ducmV2LnhtbFBLAQIUABQAAAAIAIdO4kAzLwWe&#10;OwAAADkAAAAQAAAAAAAAAAEAIAAAAAsBAABkcnMvc2hhcGV4bWwueG1sUEsFBgAAAAAGAAYAWwEA&#10;ALUDAAAAAA==&#10;">
                  <v:fill on="f" focussize="0,0"/>
                  <v:stroke on="f"/>
                  <v:imagedata r:id="rId48" o:title=""/>
                  <o:lock v:ext="edit" aspectratio="t"/>
                </v:shape>
                <v:shape id="Picture 643" o:spid="_x0000_s1026" o:spt="75" type="#_x0000_t75" style="position:absolute;left:9572;top:621;height:332;width:169;" filled="f" o:preferrelative="t" stroked="f" coordsize="21600,21600" o:gfxdata="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uE0AugAAANwA&#10;AAAPAAAAAAAAAAEAIAAAACIAAABkcnMvZG93bnJldi54bWxQSwECFAAUAAAACACHTuJAMy8FnjsA&#10;AAA5AAAAEAAAAAAAAAABACAAAAAJAQAAZHJzL3NoYXBleG1sLnhtbFBLBQYAAAAABgAGAFsBAACz&#10;AwAAAAA=&#10;">
                  <v:fill on="f" focussize="0,0"/>
                  <v:stroke on="f"/>
                  <v:imagedata r:id="rId49" o:title=""/>
                  <o:lock v:ext="edit" aspectratio="t"/>
                </v:shape>
                <v:shape id="Picture 644" o:spid="_x0000_s1026" o:spt="75" type="#_x0000_t75" style="position:absolute;left:9572;top:-311;height:332;width:169;" filled="f" o:preferrelative="t" stroked="f" coordsize="21600,21600" o:gfxdata="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ZYE3vQAA&#10;ANwAAAAPAAAAAAAAAAEAIAAAACIAAABkcnMvZG93bnJldi54bWxQSwECFAAUAAAACACHTuJAMy8F&#10;njsAAAA5AAAAEAAAAAAAAAABACAAAAAMAQAAZHJzL3NoYXBleG1sLnhtbFBLBQYAAAAABgAGAFsB&#10;AAC2AwAAAAA=&#10;">
                  <v:fill on="f" focussize="0,0"/>
                  <v:stroke on="f"/>
                  <v:imagedata r:id="rId50" o:title=""/>
                  <o:lock v:ext="edit" aspectratio="t"/>
                </v:shape>
              </v:group>
            </w:pict>
          </mc:Fallback>
        </mc:AlternateContent>
      </w:r>
      <w:r>
        <w:rPr>
          <w:i/>
          <w:spacing w:val="7"/>
          <w:w w:val="110"/>
          <w:sz w:val="27"/>
        </w:rPr>
        <w:t>b</w:t>
      </w:r>
      <w:r>
        <w:rPr>
          <w:spacing w:val="7"/>
          <w:w w:val="110"/>
          <w:sz w:val="27"/>
          <w:vertAlign w:val="superscript"/>
        </w:rPr>
        <w:t>2</w:t>
      </w:r>
      <w:r>
        <w:rPr>
          <w:spacing w:val="7"/>
          <w:w w:val="110"/>
          <w:sz w:val="27"/>
        </w:rPr>
        <w:tab/>
      </w:r>
      <w:r>
        <w:rPr>
          <w:i/>
          <w:w w:val="110"/>
          <w:sz w:val="27"/>
        </w:rPr>
        <w:t>b</w:t>
      </w:r>
    </w:p>
    <w:p w:rsidR="00336B78" w:rsidRDefault="00ED5E93">
      <w:pPr>
        <w:tabs>
          <w:tab w:val="right" w:pos="1850"/>
        </w:tabs>
        <w:spacing w:before="95"/>
        <w:ind w:left="861"/>
        <w:rPr>
          <w:sz w:val="27"/>
        </w:rPr>
      </w:pPr>
      <w:r>
        <w:rPr>
          <w:i/>
          <w:w w:val="105"/>
          <w:sz w:val="27"/>
        </w:rPr>
        <w:t>b</w:t>
      </w:r>
      <w:r>
        <w:rPr>
          <w:i/>
          <w:w w:val="105"/>
          <w:sz w:val="27"/>
        </w:rPr>
        <w:tab/>
      </w:r>
      <w:r>
        <w:rPr>
          <w:w w:val="105"/>
          <w:sz w:val="27"/>
        </w:rPr>
        <w:t>1</w:t>
      </w:r>
    </w:p>
    <w:p w:rsidR="00336B78" w:rsidRDefault="00336B78">
      <w:pPr>
        <w:rPr>
          <w:sz w:val="27"/>
        </w:rPr>
        <w:sectPr w:rsidR="00336B78">
          <w:type w:val="continuous"/>
          <w:pgSz w:w="11910" w:h="16850"/>
          <w:pgMar w:top="1240" w:right="980" w:bottom="280" w:left="1560" w:header="720" w:footer="720" w:gutter="0"/>
          <w:cols w:num="3" w:space="720" w:equalWidth="0">
            <w:col w:w="3428" w:space="391"/>
            <w:col w:w="1387" w:space="941"/>
            <w:col w:w="3223"/>
          </w:cols>
        </w:sectPr>
      </w:pPr>
    </w:p>
    <w:p w:rsidR="00336B78" w:rsidRDefault="00ED5E93">
      <w:pPr>
        <w:pStyle w:val="BodyText"/>
        <w:spacing w:before="382" w:line="360" w:lineRule="auto"/>
        <w:ind w:left="142" w:right="149" w:firstLine="719"/>
        <w:jc w:val="both"/>
      </w:pPr>
      <w:r>
        <w:lastRenderedPageBreak/>
        <w:t>Ta dễ dàng nhận thấy khi b=1 H</w:t>
      </w:r>
      <w:r>
        <w:rPr>
          <w:vertAlign w:val="subscript"/>
        </w:rPr>
        <w:t>b</w:t>
      </w:r>
      <w:r>
        <w:t xml:space="preserve"> chính là nhân chập H</w:t>
      </w:r>
      <w:r>
        <w:rPr>
          <w:vertAlign w:val="subscript"/>
        </w:rPr>
        <w:t>1</w:t>
      </w:r>
      <w:r>
        <w:t xml:space="preserve"> (lọc trung bình). Để hiểu rõ hơn bản chất khử nhiễu cộng của các bộ lọc này, ta viết lại phương trình thu nhận ảnh dưới dạng:</w:t>
      </w:r>
    </w:p>
    <w:p w:rsidR="00336B78" w:rsidRDefault="00ED5E93">
      <w:pPr>
        <w:pStyle w:val="BodyText"/>
        <w:spacing w:before="121"/>
        <w:ind w:left="861"/>
        <w:jc w:val="both"/>
      </w:pPr>
      <w:r>
        <w:t>X</w:t>
      </w:r>
      <w:r>
        <w:rPr>
          <w:vertAlign w:val="subscript"/>
        </w:rPr>
        <w:t>qs</w:t>
      </w:r>
      <w:r>
        <w:t>[m,n] = X</w:t>
      </w:r>
      <w:r>
        <w:rPr>
          <w:vertAlign w:val="subscript"/>
        </w:rPr>
        <w:t>goc</w:t>
      </w:r>
      <w:r>
        <w:t>[m,n] + η[m,n]</w:t>
      </w:r>
    </w:p>
    <w:p w:rsidR="00336B78" w:rsidRDefault="00336B78">
      <w:pPr>
        <w:jc w:val="both"/>
        <w:sectPr w:rsidR="00336B78">
          <w:type w:val="continuous"/>
          <w:pgSz w:w="11910" w:h="16850"/>
          <w:pgMar w:top="1240" w:right="980" w:bottom="280" w:left="1560" w:header="720" w:footer="720" w:gutter="0"/>
          <w:cols w:space="720"/>
        </w:sectPr>
      </w:pPr>
    </w:p>
    <w:p w:rsidR="00336B78" w:rsidRDefault="00ED5E93">
      <w:pPr>
        <w:pStyle w:val="BodyText"/>
        <w:spacing w:before="438" w:line="408" w:lineRule="auto"/>
        <w:ind w:left="142" w:firstLine="719"/>
      </w:pPr>
      <w:r>
        <w:rPr>
          <w:noProof/>
          <w:lang w:val="en-US"/>
        </w:rPr>
        <w:lastRenderedPageBreak/>
        <mc:AlternateContent>
          <mc:Choice Requires="wpg">
            <w:drawing>
              <wp:anchor distT="0" distB="0" distL="114300" distR="114300" simplePos="0" relativeHeight="251674624" behindDoc="1" locked="0" layoutInCell="1" allowOverlap="1">
                <wp:simplePos x="0" y="0"/>
                <wp:positionH relativeFrom="page">
                  <wp:posOffset>4636770</wp:posOffset>
                </wp:positionH>
                <wp:positionV relativeFrom="paragraph">
                  <wp:posOffset>191770</wp:posOffset>
                </wp:positionV>
                <wp:extent cx="252730" cy="294005"/>
                <wp:effectExtent l="0" t="0" r="0" b="0"/>
                <wp:wrapNone/>
                <wp:docPr id="448" name="Group 645"/>
                <wp:cNvGraphicFramePr/>
                <a:graphic xmlns:a="http://schemas.openxmlformats.org/drawingml/2006/main">
                  <a:graphicData uri="http://schemas.microsoft.com/office/word/2010/wordprocessingGroup">
                    <wpg:wgp>
                      <wpg:cNvGrpSpPr/>
                      <wpg:grpSpPr>
                        <a:xfrm>
                          <a:off x="0" y="0"/>
                          <a:ext cx="252730" cy="294005"/>
                          <a:chOff x="7302" y="302"/>
                          <a:chExt cx="398" cy="463"/>
                        </a:xfrm>
                      </wpg:grpSpPr>
                      <pic:pic xmlns:pic="http://schemas.openxmlformats.org/drawingml/2006/picture">
                        <pic:nvPicPr>
                          <pic:cNvPr id="446" name="Picture 646"/>
                          <pic:cNvPicPr>
                            <a:picLocks noChangeAspect="1"/>
                          </pic:cNvPicPr>
                        </pic:nvPicPr>
                        <pic:blipFill>
                          <a:blip r:embed="rId104"/>
                          <a:stretch>
                            <a:fillRect/>
                          </a:stretch>
                        </pic:blipFill>
                        <pic:spPr>
                          <a:xfrm>
                            <a:off x="7302" y="302"/>
                            <a:ext cx="398" cy="411"/>
                          </a:xfrm>
                          <a:prstGeom prst="rect">
                            <a:avLst/>
                          </a:prstGeom>
                          <a:noFill/>
                          <a:ln>
                            <a:noFill/>
                          </a:ln>
                        </pic:spPr>
                      </pic:pic>
                      <wps:wsp>
                        <wps:cNvPr id="447" name="Text Box 647"/>
                        <wps:cNvSpPr txBox="1"/>
                        <wps:spPr>
                          <a:xfrm>
                            <a:off x="7302" y="302"/>
                            <a:ext cx="398" cy="463"/>
                          </a:xfrm>
                          <a:prstGeom prst="rect">
                            <a:avLst/>
                          </a:prstGeom>
                          <a:noFill/>
                          <a:ln>
                            <a:noFill/>
                          </a:ln>
                        </wps:spPr>
                        <wps:txbx>
                          <w:txbxContent>
                            <w:p w:rsidR="00336B78" w:rsidRDefault="00ED5E93">
                              <w:pPr>
                                <w:spacing w:before="9"/>
                                <w:ind w:right="15"/>
                                <w:jc w:val="right"/>
                                <w:rPr>
                                  <w:sz w:val="19"/>
                                </w:rPr>
                              </w:pPr>
                              <w:r>
                                <w:rPr>
                                  <w:w w:val="104"/>
                                  <w:sz w:val="19"/>
                                </w:rPr>
                                <w:t>2</w:t>
                              </w:r>
                            </w:p>
                            <w:p w:rsidR="00336B78" w:rsidRDefault="00ED5E93">
                              <w:pPr>
                                <w:spacing w:before="15"/>
                                <w:ind w:right="40"/>
                                <w:jc w:val="right"/>
                                <w:rPr>
                                  <w:i/>
                                  <w:sz w:val="19"/>
                                </w:rPr>
                              </w:pPr>
                              <w:r>
                                <w:rPr>
                                  <w:i/>
                                  <w:w w:val="104"/>
                                  <w:sz w:val="19"/>
                                </w:rPr>
                                <w:t>n</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645" o:spid="_x0000_s1026" o:spt="203" style="position:absolute;left:0pt;margin-left:365.1pt;margin-top:15.1pt;height:23.15pt;width:19.9pt;mso-position-horizontal-relative:page;z-index:-251554816;mso-width-relative:page;mso-height-relative:page;" coordorigin="7302,302" coordsize="398,463" o:gfxdata="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">
                <o:lock v:ext="edit" aspectratio="f"/>
                <v:shape id="Picture 646" o:spid="_x0000_s1026" o:spt="75" type="#_x0000_t75" style="position:absolute;left:7302;top:302;height:411;width:398;" filled="f" o:preferrelative="t" stroked="f" coordsize="21600,21600" o:gfxdata="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8R/6vQAA&#10;ANwAAAAPAAAAAAAAAAEAIAAAACIAAABkcnMvZG93bnJldi54bWxQSwECFAAUAAAACACHTuJAMy8F&#10;njsAAAA5AAAAEAAAAAAAAAABACAAAAAMAQAAZHJzL3NoYXBleG1sLnhtbFBLBQYAAAAABgAGAFsB&#10;AAC2AwAAAAA=&#10;">
                  <v:fill on="f" focussize="0,0"/>
                  <v:stroke on="f"/>
                  <v:imagedata r:id="rId105" o:title=""/>
                  <o:lock v:ext="edit" aspectratio="t"/>
                </v:shape>
                <v:shape id="Text Box 647" o:spid="_x0000_s1026" o:spt="202" type="#_x0000_t202" style="position:absolute;left:7302;top:302;height:463;width:398;" filled="f" stroked="f" coordsize="21600,21600" o:gfxdata="UEsDBAoAAAAAAIdO4kAAAAAAAAAAAAAAAAAEAAAAZHJzL1BLAwQUAAAACACHTuJA023UUr8AAADc&#10;AAAADwAAAGRycy9kb3ducmV2LnhtbEWPT2sCMRTE70K/Q3gFb5ooYu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t1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9"/>
                          <w:ind w:left="0" w:right="15" w:firstLine="0"/>
                          <w:jc w:val="right"/>
                          <w:rPr>
                            <w:sz w:val="19"/>
                          </w:rPr>
                        </w:pPr>
                        <w:r>
                          <w:rPr>
                            <w:w w:val="104"/>
                            <w:sz w:val="19"/>
                          </w:rPr>
                          <w:t>2</w:t>
                        </w:r>
                      </w:p>
                      <w:p>
                        <w:pPr>
                          <w:spacing w:before="15"/>
                          <w:ind w:left="0" w:right="40" w:firstLine="0"/>
                          <w:jc w:val="right"/>
                          <w:rPr>
                            <w:i/>
                            <w:sz w:val="19"/>
                          </w:rPr>
                        </w:pPr>
                        <w:r>
                          <w:rPr>
                            <w:i/>
                            <w:w w:val="104"/>
                            <w:sz w:val="19"/>
                          </w:rPr>
                          <w:t>n</w:t>
                        </w:r>
                      </w:p>
                    </w:txbxContent>
                  </v:textbox>
                </v:shape>
              </v:group>
            </w:pict>
          </mc:Fallback>
        </mc:AlternateContent>
      </w:r>
      <w:r>
        <w:t>Trong đó η[m,n] là nhiễu cộng có phương sai lọc trung bình ta có:</w:t>
      </w:r>
    </w:p>
    <w:p w:rsidR="00336B78" w:rsidRDefault="00ED5E93">
      <w:pPr>
        <w:pStyle w:val="BodyText"/>
        <w:spacing w:before="438"/>
        <w:ind w:left="142"/>
      </w:pPr>
      <w:r>
        <w:br w:type="column"/>
      </w:r>
      <w:r>
        <w:lastRenderedPageBreak/>
        <w:t>. Như vậy theo cách tính của</w:t>
      </w:r>
    </w:p>
    <w:p w:rsidR="00336B78" w:rsidRDefault="00336B78">
      <w:pPr>
        <w:sectPr w:rsidR="00336B78">
          <w:type w:val="continuous"/>
          <w:pgSz w:w="11910" w:h="16850"/>
          <w:pgMar w:top="1240" w:right="980" w:bottom="280" w:left="1560" w:header="720" w:footer="720" w:gutter="0"/>
          <w:cols w:num="2" w:space="720" w:equalWidth="0">
            <w:col w:w="5679" w:space="373"/>
            <w:col w:w="3318"/>
          </w:cols>
        </w:sectPr>
      </w:pPr>
    </w:p>
    <w:p w:rsidR="00336B78" w:rsidRDefault="00ED5E93">
      <w:pPr>
        <w:pStyle w:val="Heading3"/>
        <w:spacing w:line="304" w:lineRule="exact"/>
        <w:ind w:left="3073"/>
      </w:pPr>
      <w:r>
        <w:rPr>
          <w:noProof/>
          <w:lang w:val="en-US"/>
        </w:rPr>
        <w:lastRenderedPageBreak/>
        <mc:AlternateContent>
          <mc:Choice Requires="wpg">
            <w:drawing>
              <wp:anchor distT="0" distB="0" distL="114300" distR="114300" simplePos="0" relativeHeight="251675648" behindDoc="1" locked="0" layoutInCell="1" allowOverlap="1">
                <wp:simplePos x="0" y="0"/>
                <wp:positionH relativeFrom="page">
                  <wp:posOffset>2846705</wp:posOffset>
                </wp:positionH>
                <wp:positionV relativeFrom="paragraph">
                  <wp:posOffset>97155</wp:posOffset>
                </wp:positionV>
                <wp:extent cx="1076960" cy="437515"/>
                <wp:effectExtent l="0" t="0" r="0" b="3175"/>
                <wp:wrapNone/>
                <wp:docPr id="458" name="Group 648"/>
                <wp:cNvGraphicFramePr/>
                <a:graphic xmlns:a="http://schemas.openxmlformats.org/drawingml/2006/main">
                  <a:graphicData uri="http://schemas.microsoft.com/office/word/2010/wordprocessingGroup">
                    <wpg:wgp>
                      <wpg:cNvGrpSpPr/>
                      <wpg:grpSpPr>
                        <a:xfrm>
                          <a:off x="0" y="0"/>
                          <a:ext cx="1076960" cy="437515"/>
                          <a:chOff x="4483" y="154"/>
                          <a:chExt cx="1696" cy="689"/>
                        </a:xfrm>
                      </wpg:grpSpPr>
                      <wps:wsp>
                        <wps:cNvPr id="453" name="Lines 649"/>
                        <wps:cNvCnPr/>
                        <wps:spPr>
                          <a:xfrm>
                            <a:off x="4483" y="453"/>
                            <a:ext cx="457" cy="0"/>
                          </a:xfrm>
                          <a:prstGeom prst="line">
                            <a:avLst/>
                          </a:prstGeom>
                          <a:ln w="7751" cap="flat" cmpd="sng">
                            <a:solidFill>
                              <a:srgbClr val="000000"/>
                            </a:solidFill>
                            <a:prstDash val="solid"/>
                            <a:headEnd type="none" w="med" len="med"/>
                            <a:tailEnd type="none" w="med" len="med"/>
                          </a:ln>
                        </wps:spPr>
                        <wps:bodyPr/>
                      </wps:wsp>
                      <pic:pic xmlns:pic="http://schemas.openxmlformats.org/drawingml/2006/picture">
                        <pic:nvPicPr>
                          <pic:cNvPr id="454" name="Picture 650"/>
                          <pic:cNvPicPr>
                            <a:picLocks noChangeAspect="1"/>
                          </pic:cNvPicPr>
                        </pic:nvPicPr>
                        <pic:blipFill>
                          <a:blip r:embed="rId106"/>
                          <a:stretch>
                            <a:fillRect/>
                          </a:stretch>
                        </pic:blipFill>
                        <pic:spPr>
                          <a:xfrm>
                            <a:off x="4998" y="153"/>
                            <a:ext cx="669" cy="536"/>
                          </a:xfrm>
                          <a:prstGeom prst="rect">
                            <a:avLst/>
                          </a:prstGeom>
                          <a:noFill/>
                          <a:ln>
                            <a:noFill/>
                          </a:ln>
                        </pic:spPr>
                      </pic:pic>
                      <pic:pic xmlns:pic="http://schemas.openxmlformats.org/drawingml/2006/picture">
                        <pic:nvPicPr>
                          <pic:cNvPr id="455" name="Picture 651"/>
                          <pic:cNvPicPr>
                            <a:picLocks noChangeAspect="1"/>
                          </pic:cNvPicPr>
                        </pic:nvPicPr>
                        <pic:blipFill>
                          <a:blip r:embed="rId106"/>
                          <a:stretch>
                            <a:fillRect/>
                          </a:stretch>
                        </pic:blipFill>
                        <pic:spPr>
                          <a:xfrm>
                            <a:off x="5509" y="153"/>
                            <a:ext cx="669" cy="536"/>
                          </a:xfrm>
                          <a:prstGeom prst="rect">
                            <a:avLst/>
                          </a:prstGeom>
                          <a:noFill/>
                          <a:ln>
                            <a:noFill/>
                          </a:ln>
                        </pic:spPr>
                      </pic:pic>
                      <pic:pic xmlns:pic="http://schemas.openxmlformats.org/drawingml/2006/picture">
                        <pic:nvPicPr>
                          <pic:cNvPr id="456" name="Picture 652"/>
                          <pic:cNvPicPr>
                            <a:picLocks noChangeAspect="1"/>
                          </pic:cNvPicPr>
                        </pic:nvPicPr>
                        <pic:blipFill>
                          <a:blip r:embed="rId107"/>
                          <a:stretch>
                            <a:fillRect/>
                          </a:stretch>
                        </pic:blipFill>
                        <pic:spPr>
                          <a:xfrm>
                            <a:off x="5729" y="633"/>
                            <a:ext cx="262" cy="209"/>
                          </a:xfrm>
                          <a:prstGeom prst="rect">
                            <a:avLst/>
                          </a:prstGeom>
                          <a:noFill/>
                          <a:ln>
                            <a:noFill/>
                          </a:ln>
                        </pic:spPr>
                      </pic:pic>
                      <pic:pic xmlns:pic="http://schemas.openxmlformats.org/drawingml/2006/picture">
                        <pic:nvPicPr>
                          <pic:cNvPr id="457" name="Picture 653"/>
                          <pic:cNvPicPr>
                            <a:picLocks noChangeAspect="1"/>
                          </pic:cNvPicPr>
                        </pic:nvPicPr>
                        <pic:blipFill>
                          <a:blip r:embed="rId108"/>
                          <a:stretch>
                            <a:fillRect/>
                          </a:stretch>
                        </pic:blipFill>
                        <pic:spPr>
                          <a:xfrm>
                            <a:off x="4510" y="458"/>
                            <a:ext cx="482" cy="357"/>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648" o:spid="_x0000_s1026" o:spt="203" style="position:absolute;left:0pt;margin-left:224.15pt;margin-top:7.65pt;height:34.45pt;width:84.8pt;mso-position-horizontal-relative:page;z-index:-251553792;mso-width-relative:page;mso-height-relative:page;" coordorigin="4483,154" coordsize="1696,689" o:gfxdata="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">
                <o:lock v:ext="edit" aspectratio="f"/>
                <v:line id="Lines 649" o:spid="_x0000_s1026" o:spt="20" style="position:absolute;left:4483;top:453;height:0;width:457;" filled="f" stroked="t" coordsize="21600,21600" o:gfxdata="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vX&#10;vPjCAAAA3AAAAA8AAAAAAAAAAQAgAAAAIgAAAGRycy9kb3ducmV2LnhtbFBLAQIUABQAAAAIAIdO&#10;4kAzLwWeOwAAADkAAAAQAAAAAAAAAAEAIAAAABEBAABkcnMvc2hhcGV4bWwueG1sUEsFBgAAAAAG&#10;AAYAWwEAALsDAAAAAA==&#10;">
                  <v:fill on="f" focussize="0,0"/>
                  <v:stroke weight="0.610314960629921pt" color="#000000" joinstyle="round"/>
                  <v:imagedata o:title=""/>
                  <o:lock v:ext="edit" aspectratio="f"/>
                </v:line>
                <v:shape id="Picture 650" o:spid="_x0000_s1026" o:spt="75" type="#_x0000_t75" style="position:absolute;left:4998;top:153;height:536;width:669;" filled="f" o:preferrelative="t" stroked="f" coordsize="21600,21600" o:gfxdata="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Ri/X&#10;wAAAANwAAAAPAAAAAAAAAAEAIAAAACIAAABkcnMvZG93bnJldi54bWxQSwECFAAUAAAACACHTuJA&#10;My8FnjsAAAA5AAAAEAAAAAAAAAABACAAAAAPAQAAZHJzL3NoYXBleG1sLnhtbFBLBQYAAAAABgAG&#10;AFsBAAC5AwAAAAA=&#10;">
                  <v:fill on="f" focussize="0,0"/>
                  <v:stroke on="f"/>
                  <v:imagedata r:id="rId109" o:title=""/>
                  <o:lock v:ext="edit" aspectratio="t"/>
                </v:shape>
                <v:shape id="Picture 651" o:spid="_x0000_s1026" o:spt="75" type="#_x0000_t75" style="position:absolute;left:5509;top:153;height:536;width:669;" filled="f" o:preferrelative="t" stroked="f" coordsize="21600,21600" o:gfxdata="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qK&#10;TMEAAADcAAAADwAAAAAAAAABACAAAAAiAAAAZHJzL2Rvd25yZXYueG1sUEsBAhQAFAAAAAgAh07i&#10;QDMvBZ47AAAAOQAAABAAAAAAAAAAAQAgAAAAEAEAAGRycy9zaGFwZXhtbC54bWxQSwUGAAAAAAYA&#10;BgBbAQAAugMAAAAA&#10;">
                  <v:fill on="f" focussize="0,0"/>
                  <v:stroke on="f"/>
                  <v:imagedata r:id="rId109" o:title=""/>
                  <o:lock v:ext="edit" aspectratio="t"/>
                </v:shape>
                <v:shape id="Picture 652" o:spid="_x0000_s1026" o:spt="75" type="#_x0000_t75" style="position:absolute;left:5729;top:633;height:209;width:262;" filled="f" o:preferrelative="t" stroked="f" coordsize="21600,21600" o:gfxdata="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noWe/&#10;AAAA3AAAAA8AAAAAAAAAAQAgAAAAIgAAAGRycy9kb3ducmV2LnhtbFBLAQIUABQAAAAIAIdO4kAz&#10;LwWeOwAAADkAAAAQAAAAAAAAAAEAIAAAAA4BAABkcnMvc2hhcGV4bWwueG1sUEsFBgAAAAAGAAYA&#10;WwEAALgDAAAAAA==&#10;">
                  <v:fill on="f" focussize="0,0"/>
                  <v:stroke on="f"/>
                  <v:imagedata r:id="rId110" o:title=""/>
                  <o:lock v:ext="edit" aspectratio="t"/>
                </v:shape>
                <v:shape id="Picture 653" o:spid="_x0000_s1026" o:spt="75" type="#_x0000_t75" style="position:absolute;left:4510;top:458;height:357;width:482;" filled="f" o:preferrelative="t" stroked="f" coordsize="21600,21600" o:gfxdata="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htlC/&#10;AAAA3AAAAA8AAAAAAAAAAQAgAAAAIgAAAGRycy9kb3ducmV2LnhtbFBLAQIUABQAAAAIAIdO4kAz&#10;LwWeOwAAADkAAAAQAAAAAAAAAAEAIAAAAA4BAABkcnMvc2hhcGV4bWwueG1sUEsFBgAAAAAGAAYA&#10;WwEAALgDAAAAAA==&#10;">
                  <v:fill on="f" focussize="0,0"/>
                  <v:stroke on="f"/>
                  <v:imagedata r:id="rId111" o:title=""/>
                  <o:lock v:ext="edit" aspectratio="t"/>
                </v:shape>
              </v:group>
            </w:pict>
          </mc:Fallback>
        </mc:AlternateContent>
      </w:r>
      <w:r>
        <w:rPr>
          <w:w w:val="110"/>
        </w:rPr>
        <w:t>1</w:t>
      </w:r>
    </w:p>
    <w:p w:rsidR="00336B78" w:rsidRDefault="00ED5E93">
      <w:pPr>
        <w:pStyle w:val="BodyText"/>
        <w:spacing w:line="269" w:lineRule="exact"/>
        <w:ind w:left="1836"/>
      </w:pPr>
      <w:r>
        <w:t>Y(m,n) =</w:t>
      </w:r>
    </w:p>
    <w:p w:rsidR="00336B78" w:rsidRDefault="00ED5E93">
      <w:pPr>
        <w:spacing w:before="21"/>
        <w:jc w:val="right"/>
        <w:rPr>
          <w:i/>
          <w:sz w:val="17"/>
        </w:rPr>
      </w:pPr>
      <w:r>
        <w:rPr>
          <w:i/>
          <w:w w:val="109"/>
          <w:sz w:val="17"/>
        </w:rPr>
        <w:t>w</w:t>
      </w:r>
    </w:p>
    <w:p w:rsidR="00336B78" w:rsidRDefault="00336B78">
      <w:pPr>
        <w:pStyle w:val="BodyText"/>
        <w:rPr>
          <w:i/>
          <w:sz w:val="18"/>
        </w:rPr>
      </w:pPr>
    </w:p>
    <w:p w:rsidR="00336B78" w:rsidRDefault="00ED5E93">
      <w:pPr>
        <w:pStyle w:val="Heading5"/>
        <w:spacing w:before="151" w:line="186" w:lineRule="exact"/>
        <w:ind w:left="3101"/>
      </w:pPr>
      <w:r>
        <w:rPr>
          <w:noProof/>
          <w:lang w:val="en-US"/>
        </w:rPr>
        <mc:AlternateContent>
          <mc:Choice Requires="wpg">
            <w:drawing>
              <wp:anchor distT="0" distB="0" distL="114300" distR="114300" simplePos="0" relativeHeight="251678720" behindDoc="1" locked="0" layoutInCell="1" allowOverlap="1">
                <wp:simplePos x="0" y="0"/>
                <wp:positionH relativeFrom="page">
                  <wp:posOffset>2871470</wp:posOffset>
                </wp:positionH>
                <wp:positionV relativeFrom="paragraph">
                  <wp:posOffset>144145</wp:posOffset>
                </wp:positionV>
                <wp:extent cx="972820" cy="429260"/>
                <wp:effectExtent l="0" t="0" r="0" b="12700"/>
                <wp:wrapNone/>
                <wp:docPr id="464" name="Group 654"/>
                <wp:cNvGraphicFramePr/>
                <a:graphic xmlns:a="http://schemas.openxmlformats.org/drawingml/2006/main">
                  <a:graphicData uri="http://schemas.microsoft.com/office/word/2010/wordprocessingGroup">
                    <wpg:wgp>
                      <wpg:cNvGrpSpPr/>
                      <wpg:grpSpPr>
                        <a:xfrm>
                          <a:off x="0" y="0"/>
                          <a:ext cx="972820" cy="429260"/>
                          <a:chOff x="4523" y="227"/>
                          <a:chExt cx="1532" cy="676"/>
                        </a:xfrm>
                      </wpg:grpSpPr>
                      <wps:wsp>
                        <wps:cNvPr id="459" name="Lines 655"/>
                        <wps:cNvCnPr/>
                        <wps:spPr>
                          <a:xfrm>
                            <a:off x="4523" y="521"/>
                            <a:ext cx="421" cy="0"/>
                          </a:xfrm>
                          <a:prstGeom prst="line">
                            <a:avLst/>
                          </a:prstGeom>
                          <a:ln w="7560" cap="flat" cmpd="sng">
                            <a:solidFill>
                              <a:srgbClr val="000000"/>
                            </a:solidFill>
                            <a:prstDash val="solid"/>
                            <a:headEnd type="none" w="med" len="med"/>
                            <a:tailEnd type="none" w="med" len="med"/>
                          </a:ln>
                        </wps:spPr>
                        <wps:bodyPr/>
                      </wps:wsp>
                      <pic:pic xmlns:pic="http://schemas.openxmlformats.org/drawingml/2006/picture">
                        <pic:nvPicPr>
                          <pic:cNvPr id="460" name="Picture 656"/>
                          <pic:cNvPicPr>
                            <a:picLocks noChangeAspect="1"/>
                          </pic:cNvPicPr>
                        </pic:nvPicPr>
                        <pic:blipFill>
                          <a:blip r:embed="rId112"/>
                          <a:stretch>
                            <a:fillRect/>
                          </a:stretch>
                        </pic:blipFill>
                        <pic:spPr>
                          <a:xfrm>
                            <a:off x="4987" y="227"/>
                            <a:ext cx="611" cy="525"/>
                          </a:xfrm>
                          <a:prstGeom prst="rect">
                            <a:avLst/>
                          </a:prstGeom>
                          <a:noFill/>
                          <a:ln>
                            <a:noFill/>
                          </a:ln>
                        </pic:spPr>
                      </pic:pic>
                      <pic:pic xmlns:pic="http://schemas.openxmlformats.org/drawingml/2006/picture">
                        <pic:nvPicPr>
                          <pic:cNvPr id="461" name="Picture 657"/>
                          <pic:cNvPicPr>
                            <a:picLocks noChangeAspect="1"/>
                          </pic:cNvPicPr>
                        </pic:nvPicPr>
                        <pic:blipFill>
                          <a:blip r:embed="rId112"/>
                          <a:stretch>
                            <a:fillRect/>
                          </a:stretch>
                        </pic:blipFill>
                        <pic:spPr>
                          <a:xfrm>
                            <a:off x="5444" y="227"/>
                            <a:ext cx="611" cy="525"/>
                          </a:xfrm>
                          <a:prstGeom prst="rect">
                            <a:avLst/>
                          </a:prstGeom>
                          <a:noFill/>
                          <a:ln>
                            <a:noFill/>
                          </a:ln>
                        </pic:spPr>
                      </pic:pic>
                      <pic:pic xmlns:pic="http://schemas.openxmlformats.org/drawingml/2006/picture">
                        <pic:nvPicPr>
                          <pic:cNvPr id="462" name="Picture 658"/>
                          <pic:cNvPicPr>
                            <a:picLocks noChangeAspect="1"/>
                          </pic:cNvPicPr>
                        </pic:nvPicPr>
                        <pic:blipFill>
                          <a:blip r:embed="rId107"/>
                          <a:stretch>
                            <a:fillRect/>
                          </a:stretch>
                        </pic:blipFill>
                        <pic:spPr>
                          <a:xfrm>
                            <a:off x="5645" y="697"/>
                            <a:ext cx="239" cy="205"/>
                          </a:xfrm>
                          <a:prstGeom prst="rect">
                            <a:avLst/>
                          </a:prstGeom>
                          <a:noFill/>
                          <a:ln>
                            <a:noFill/>
                          </a:ln>
                        </pic:spPr>
                      </pic:pic>
                      <pic:pic xmlns:pic="http://schemas.openxmlformats.org/drawingml/2006/picture">
                        <pic:nvPicPr>
                          <pic:cNvPr id="463" name="Picture 659"/>
                          <pic:cNvPicPr>
                            <a:picLocks noChangeAspect="1"/>
                          </pic:cNvPicPr>
                        </pic:nvPicPr>
                        <pic:blipFill>
                          <a:blip r:embed="rId108"/>
                          <a:stretch>
                            <a:fillRect/>
                          </a:stretch>
                        </pic:blipFill>
                        <pic:spPr>
                          <a:xfrm>
                            <a:off x="4547" y="527"/>
                            <a:ext cx="440" cy="351"/>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654" o:spid="_x0000_s1026" o:spt="203" style="position:absolute;left:0pt;margin-left:226.1pt;margin-top:11.35pt;height:33.8pt;width:76.6pt;mso-position-horizontal-relative:page;z-index:-251551744;mso-width-relative:page;mso-height-relative:page;" coordorigin="4523,227" coordsize="1532,676" o:gfxdata="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">
                <o:lock v:ext="edit" aspectratio="f"/>
                <v:line id="Lines 655" o:spid="_x0000_s1026" o:spt="20" style="position:absolute;left:4523;top:521;height:0;width:421;" filled="f" stroked="t" coordsize="21600,21600" o:gfxdata="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oxbe/&#10;AAAA3AAAAA8AAAAAAAAAAQAgAAAAIgAAAGRycy9kb3ducmV2LnhtbFBLAQIUABQAAAAIAIdO4kAz&#10;LwWeOwAAADkAAAAQAAAAAAAAAAEAIAAAAA4BAABkcnMvc2hhcGV4bWwueG1sUEsFBgAAAAAGAAYA&#10;WwEAALgDAAAAAA==&#10;">
                  <v:fill on="f" focussize="0,0"/>
                  <v:stroke weight="0.595275590551181pt" color="#000000" joinstyle="round"/>
                  <v:imagedata o:title=""/>
                  <o:lock v:ext="edit" aspectratio="f"/>
                </v:line>
                <v:shape id="Picture 656" o:spid="_x0000_s1026" o:spt="75" type="#_x0000_t75" style="position:absolute;left:4987;top:227;height:525;width:611;" filled="f" o:preferrelative="t" stroked="f" coordsize="21600,21600" o:gfxdata="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9VRbsAAADc&#10;AAAADwAAAAAAAAABACAAAAAiAAAAZHJzL2Rvd25yZXYueG1sUEsBAhQAFAAAAAgAh07iQDMvBZ47&#10;AAAAOQAAABAAAAAAAAAAAQAgAAAACgEAAGRycy9zaGFwZXhtbC54bWxQSwUGAAAAAAYABgBbAQAA&#10;tAMAAAAA&#10;">
                  <v:fill on="f" focussize="0,0"/>
                  <v:stroke on="f"/>
                  <v:imagedata r:id="rId113" o:title=""/>
                  <o:lock v:ext="edit" aspectratio="t"/>
                </v:shape>
                <v:shape id="Picture 657" o:spid="_x0000_s1026" o:spt="75" type="#_x0000_t75" style="position:absolute;left:5444;top:227;height:525;width:611;" filled="f" o:preferrelative="t" stroked="f" coordsize="21600,21600" o:gfxdata="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Pw3r4A&#10;AADcAAAADwAAAAAAAAABACAAAAAiAAAAZHJzL2Rvd25yZXYueG1sUEsBAhQAFAAAAAgAh07iQDMv&#10;BZ47AAAAOQAAABAAAAAAAAAAAQAgAAAADQEAAGRycy9zaGFwZXhtbC54bWxQSwUGAAAAAAYABgBb&#10;AQAAtwMAAAAA&#10;">
                  <v:fill on="f" focussize="0,0"/>
                  <v:stroke on="f"/>
                  <v:imagedata r:id="rId113" o:title=""/>
                  <o:lock v:ext="edit" aspectratio="t"/>
                </v:shape>
                <v:shape id="Picture 658" o:spid="_x0000_s1026" o:spt="75" type="#_x0000_t75" style="position:absolute;left:5645;top:697;height:205;width:239;" filled="f" o:preferrelative="t" stroked="f" coordsize="21600,21600" o:gfxdata="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Bt2b4A&#10;AADcAAAADwAAAAAAAAABACAAAAAiAAAAZHJzL2Rvd25yZXYueG1sUEsBAhQAFAAAAAgAh07iQDMv&#10;BZ47AAAAOQAAABAAAAAAAAAAAQAgAAAADQEAAGRycy9zaGFwZXhtbC54bWxQSwUGAAAAAAYABgBb&#10;AQAAtwMAAAAA&#10;">
                  <v:fill on="f" focussize="0,0"/>
                  <v:stroke on="f"/>
                  <v:imagedata r:id="rId110" o:title=""/>
                  <o:lock v:ext="edit" aspectratio="t"/>
                </v:shape>
                <v:shape id="Picture 659" o:spid="_x0000_s1026" o:spt="75" type="#_x0000_t75" style="position:absolute;left:4547;top:527;height:351;width:440;" filled="f" o:preferrelative="t" stroked="f" coordsize="21600,21600" o:gfxdata="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Nnru&#10;wAAAANwAAAAPAAAAAAAAAAEAIAAAACIAAABkcnMvZG93bnJldi54bWxQSwECFAAUAAAACACHTuJA&#10;My8FnjsAAAA5AAAAEAAAAAAAAAABACAAAAAPAQAAZHJzL3NoYXBleG1sLnhtbFBLBQYAAAAABgAG&#10;AFsBAAC5AwAAAAA=&#10;">
                  <v:fill on="f" focussize="0,0"/>
                  <v:stroke on="f"/>
                  <v:imagedata r:id="rId111" o:title=""/>
                  <o:lock v:ext="edit" aspectratio="t"/>
                </v:shape>
              </v:group>
            </w:pict>
          </mc:Fallback>
        </mc:AlternateContent>
      </w:r>
      <w:r>
        <w:rPr>
          <w:w w:val="104"/>
        </w:rPr>
        <w:t>1</w:t>
      </w:r>
    </w:p>
    <w:p w:rsidR="00336B78" w:rsidRDefault="00ED5E93">
      <w:pPr>
        <w:pStyle w:val="BodyText"/>
        <w:rPr>
          <w:sz w:val="18"/>
        </w:rPr>
      </w:pPr>
      <w:r>
        <w:br w:type="column"/>
      </w:r>
    </w:p>
    <w:p w:rsidR="00336B78" w:rsidRDefault="00336B78">
      <w:pPr>
        <w:pStyle w:val="BodyText"/>
        <w:rPr>
          <w:sz w:val="18"/>
        </w:rPr>
      </w:pPr>
    </w:p>
    <w:p w:rsidR="00336B78" w:rsidRDefault="00336B78">
      <w:pPr>
        <w:pStyle w:val="BodyText"/>
        <w:spacing w:before="2"/>
        <w:rPr>
          <w:sz w:val="20"/>
        </w:rPr>
      </w:pPr>
    </w:p>
    <w:p w:rsidR="00336B78" w:rsidRDefault="00ED5E93">
      <w:pPr>
        <w:ind w:left="449"/>
        <w:rPr>
          <w:sz w:val="17"/>
        </w:rPr>
      </w:pPr>
      <w:r>
        <w:rPr>
          <w:noProof/>
          <w:lang w:val="en-US"/>
        </w:rPr>
        <mc:AlternateContent>
          <mc:Choice Requires="wpg">
            <w:drawing>
              <wp:anchor distT="0" distB="0" distL="114300" distR="114300" simplePos="0" relativeHeight="251676672" behindDoc="1" locked="0" layoutInCell="1" allowOverlap="1">
                <wp:simplePos x="0" y="0"/>
                <wp:positionH relativeFrom="page">
                  <wp:posOffset>5164455</wp:posOffset>
                </wp:positionH>
                <wp:positionV relativeFrom="paragraph">
                  <wp:posOffset>-330835</wp:posOffset>
                </wp:positionV>
                <wp:extent cx="403225" cy="310515"/>
                <wp:effectExtent l="0" t="0" r="8255" b="10795"/>
                <wp:wrapNone/>
                <wp:docPr id="452" name="Group 660"/>
                <wp:cNvGraphicFramePr/>
                <a:graphic xmlns:a="http://schemas.openxmlformats.org/drawingml/2006/main">
                  <a:graphicData uri="http://schemas.microsoft.com/office/word/2010/wordprocessingGroup">
                    <wpg:wgp>
                      <wpg:cNvGrpSpPr/>
                      <wpg:grpSpPr>
                        <a:xfrm>
                          <a:off x="0" y="0"/>
                          <a:ext cx="403225" cy="310515"/>
                          <a:chOff x="8133" y="-522"/>
                          <a:chExt cx="635" cy="489"/>
                        </a:xfrm>
                      </wpg:grpSpPr>
                      <pic:pic xmlns:pic="http://schemas.openxmlformats.org/drawingml/2006/picture">
                        <pic:nvPicPr>
                          <pic:cNvPr id="449" name="Picture 661"/>
                          <pic:cNvPicPr>
                            <a:picLocks noChangeAspect="1"/>
                          </pic:cNvPicPr>
                        </pic:nvPicPr>
                        <pic:blipFill>
                          <a:blip r:embed="rId114"/>
                          <a:stretch>
                            <a:fillRect/>
                          </a:stretch>
                        </pic:blipFill>
                        <pic:spPr>
                          <a:xfrm>
                            <a:off x="8544" y="-522"/>
                            <a:ext cx="223" cy="489"/>
                          </a:xfrm>
                          <a:prstGeom prst="rect">
                            <a:avLst/>
                          </a:prstGeom>
                          <a:noFill/>
                          <a:ln>
                            <a:noFill/>
                          </a:ln>
                        </pic:spPr>
                      </pic:pic>
                      <pic:pic xmlns:pic="http://schemas.openxmlformats.org/drawingml/2006/picture">
                        <pic:nvPicPr>
                          <pic:cNvPr id="450" name="Picture 662"/>
                          <pic:cNvPicPr>
                            <a:picLocks noChangeAspect="1"/>
                          </pic:cNvPicPr>
                        </pic:nvPicPr>
                        <pic:blipFill>
                          <a:blip r:embed="rId115"/>
                          <a:stretch>
                            <a:fillRect/>
                          </a:stretch>
                        </pic:blipFill>
                        <pic:spPr>
                          <a:xfrm>
                            <a:off x="8133" y="-414"/>
                            <a:ext cx="336" cy="357"/>
                          </a:xfrm>
                          <a:prstGeom prst="rect">
                            <a:avLst/>
                          </a:prstGeom>
                          <a:noFill/>
                          <a:ln>
                            <a:noFill/>
                          </a:ln>
                        </pic:spPr>
                      </pic:pic>
                      <pic:pic xmlns:pic="http://schemas.openxmlformats.org/drawingml/2006/picture">
                        <pic:nvPicPr>
                          <pic:cNvPr id="451" name="Picture 663"/>
                          <pic:cNvPicPr>
                            <a:picLocks noChangeAspect="1"/>
                          </pic:cNvPicPr>
                        </pic:nvPicPr>
                        <pic:blipFill>
                          <a:blip r:embed="rId116"/>
                          <a:stretch>
                            <a:fillRect/>
                          </a:stretch>
                        </pic:blipFill>
                        <pic:spPr>
                          <a:xfrm>
                            <a:off x="8337" y="-414"/>
                            <a:ext cx="371" cy="357"/>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660" o:spid="_x0000_s1026" o:spt="203" style="position:absolute;left:0pt;margin-left:406.65pt;margin-top:-26.05pt;height:24.45pt;width:31.75pt;mso-position-horizontal-relative:page;z-index:-251553792;mso-width-relative:page;mso-height-relative:page;" coordorigin="8133,-522" coordsize="635,489" o:gfxdata="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">
                <o:lock v:ext="edit" aspectratio="f"/>
                <v:shape id="Picture 661" o:spid="_x0000_s1026" o:spt="75" type="#_x0000_t75" style="position:absolute;left:8544;top:-522;height:489;width:223;" filled="f" o:preferrelative="t" stroked="f" coordsize="21600,21600" o:gfxdata="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Gb4A&#10;AADcAAAADwAAAAAAAAABACAAAAAiAAAAZHJzL2Rvd25yZXYueG1sUEsBAhQAFAAAAAgAh07iQDMv&#10;BZ47AAAAOQAAABAAAAAAAAAAAQAgAAAADQEAAGRycy9zaGFwZXhtbC54bWxQSwUGAAAAAAYABgBb&#10;AQAAtwMAAAAA&#10;">
                  <v:fill on="f" focussize="0,0"/>
                  <v:stroke on="f"/>
                  <v:imagedata r:id="rId117" o:title=""/>
                  <o:lock v:ext="edit" aspectratio="t"/>
                </v:shape>
                <v:shape id="Picture 662" o:spid="_x0000_s1026" o:spt="75" type="#_x0000_t75" style="position:absolute;left:8133;top:-414;height:357;width:336;" filled="f" o:preferrelative="t" stroked="f" coordsize="21600,21600" o:gfxdata="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DgSBugAAANwA&#10;AAAPAAAAAAAAAAEAIAAAACIAAABkcnMvZG93bnJldi54bWxQSwECFAAUAAAACACHTuJAMy8FnjsA&#10;AAA5AAAAEAAAAAAAAAABACAAAAAJAQAAZHJzL3NoYXBleG1sLnhtbFBLBQYAAAAABgAGAFsBAACz&#10;AwAAAAA=&#10;">
                  <v:fill on="f" focussize="0,0"/>
                  <v:stroke on="f"/>
                  <v:imagedata r:id="rId118" o:title=""/>
                  <o:lock v:ext="edit" aspectratio="t"/>
                </v:shape>
                <v:shape id="Picture 663" o:spid="_x0000_s1026" o:spt="75" type="#_x0000_t75" style="position:absolute;left:8337;top:-414;height:357;width:371;" filled="f" o:preferrelative="t" stroked="f" coordsize="21600,21600" o:gfxdata="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FlPL4A&#10;AADcAAAADwAAAAAAAAABACAAAAAiAAAAZHJzL2Rvd25yZXYueG1sUEsBAhQAFAAAAAgAh07iQDMv&#10;BZ47AAAAOQAAABAAAAAAAAAAAQAgAAAADQEAAGRycy9zaGFwZXhtbC54bWxQSwUGAAAAAAYABgBb&#10;AQAAtwMAAAAA&#10;">
                  <v:fill on="f" focussize="0,0"/>
                  <v:stroke on="f"/>
                  <v:imagedata r:id="rId119" o:title=""/>
                  <o:lock v:ext="edit" aspectratio="t"/>
                </v:shape>
              </v:group>
            </w:pict>
          </mc:Fallback>
        </mc:AlternateContent>
      </w:r>
      <w:r>
        <w:rPr>
          <w:noProof/>
          <w:lang w:val="en-US"/>
        </w:rPr>
        <w:drawing>
          <wp:anchor distT="0" distB="0" distL="0" distR="0" simplePos="0" relativeHeight="251581440" behindDoc="0" locked="0" layoutInCell="1" allowOverlap="1">
            <wp:simplePos x="0" y="0"/>
            <wp:positionH relativeFrom="page">
              <wp:posOffset>5808980</wp:posOffset>
            </wp:positionH>
            <wp:positionV relativeFrom="paragraph">
              <wp:posOffset>-330835</wp:posOffset>
            </wp:positionV>
            <wp:extent cx="66675" cy="310515"/>
            <wp:effectExtent l="0" t="0" r="0" b="0"/>
            <wp:wrapNone/>
            <wp:docPr id="6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73.png"/>
                    <pic:cNvPicPr>
                      <a:picLocks noChangeAspect="1"/>
                    </pic:cNvPicPr>
                  </pic:nvPicPr>
                  <pic:blipFill>
                    <a:blip r:embed="rId120" cstate="print"/>
                    <a:stretch>
                      <a:fillRect/>
                    </a:stretch>
                  </pic:blipFill>
                  <pic:spPr>
                    <a:xfrm>
                      <a:off x="0" y="0"/>
                      <a:ext cx="66715" cy="310425"/>
                    </a:xfrm>
                    <a:prstGeom prst="rect">
                      <a:avLst/>
                    </a:prstGeom>
                  </pic:spPr>
                </pic:pic>
              </a:graphicData>
            </a:graphic>
          </wp:anchor>
        </w:drawing>
      </w:r>
      <w:r>
        <w:rPr>
          <w:noProof/>
          <w:lang w:val="en-US"/>
        </w:rPr>
        <w:drawing>
          <wp:anchor distT="0" distB="0" distL="0" distR="0" simplePos="0" relativeHeight="251677696" behindDoc="1" locked="0" layoutInCell="1" allowOverlap="1">
            <wp:simplePos x="0" y="0"/>
            <wp:positionH relativeFrom="page">
              <wp:posOffset>4843145</wp:posOffset>
            </wp:positionH>
            <wp:positionV relativeFrom="paragraph">
              <wp:posOffset>-262255</wp:posOffset>
            </wp:positionV>
            <wp:extent cx="212725" cy="226695"/>
            <wp:effectExtent l="0" t="0" r="0" b="0"/>
            <wp:wrapNone/>
            <wp:docPr id="6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74.png"/>
                    <pic:cNvPicPr>
                      <a:picLocks noChangeAspect="1"/>
                    </pic:cNvPicPr>
                  </pic:nvPicPr>
                  <pic:blipFill>
                    <a:blip r:embed="rId121" cstate="print"/>
                    <a:stretch>
                      <a:fillRect/>
                    </a:stretch>
                  </pic:blipFill>
                  <pic:spPr>
                    <a:xfrm>
                      <a:off x="0" y="0"/>
                      <a:ext cx="212792" cy="226637"/>
                    </a:xfrm>
                    <a:prstGeom prst="rect">
                      <a:avLst/>
                    </a:prstGeom>
                  </pic:spPr>
                </pic:pic>
              </a:graphicData>
            </a:graphic>
          </wp:anchor>
        </w:drawing>
      </w:r>
      <w:r>
        <w:rPr>
          <w:noProof/>
          <w:lang w:val="en-US"/>
        </w:rPr>
        <w:drawing>
          <wp:anchor distT="0" distB="0" distL="0" distR="0" simplePos="0" relativeHeight="251679744" behindDoc="1" locked="0" layoutInCell="1" allowOverlap="1">
            <wp:simplePos x="0" y="0"/>
            <wp:positionH relativeFrom="page">
              <wp:posOffset>4366260</wp:posOffset>
            </wp:positionH>
            <wp:positionV relativeFrom="paragraph">
              <wp:posOffset>-262255</wp:posOffset>
            </wp:positionV>
            <wp:extent cx="212725" cy="226695"/>
            <wp:effectExtent l="0" t="0" r="0" b="0"/>
            <wp:wrapNone/>
            <wp:docPr id="6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74.png"/>
                    <pic:cNvPicPr>
                      <a:picLocks noChangeAspect="1"/>
                    </pic:cNvPicPr>
                  </pic:nvPicPr>
                  <pic:blipFill>
                    <a:blip r:embed="rId121" cstate="print"/>
                    <a:stretch>
                      <a:fillRect/>
                    </a:stretch>
                  </pic:blipFill>
                  <pic:spPr>
                    <a:xfrm>
                      <a:off x="0" y="0"/>
                      <a:ext cx="212792" cy="226637"/>
                    </a:xfrm>
                    <a:prstGeom prst="rect">
                      <a:avLst/>
                    </a:prstGeom>
                  </pic:spPr>
                </pic:pic>
              </a:graphicData>
            </a:graphic>
          </wp:anchor>
        </w:drawing>
      </w:r>
      <w:r>
        <w:rPr>
          <w:spacing w:val="7"/>
          <w:w w:val="110"/>
          <w:sz w:val="17"/>
        </w:rPr>
        <w:t>(</w:t>
      </w:r>
      <w:r>
        <w:rPr>
          <w:i/>
          <w:spacing w:val="7"/>
          <w:w w:val="110"/>
          <w:sz w:val="17"/>
        </w:rPr>
        <w:t>k</w:t>
      </w:r>
      <w:r>
        <w:rPr>
          <w:i/>
          <w:spacing w:val="-26"/>
          <w:w w:val="110"/>
          <w:sz w:val="17"/>
        </w:rPr>
        <w:t xml:space="preserve"> </w:t>
      </w:r>
      <w:r>
        <w:rPr>
          <w:w w:val="110"/>
          <w:sz w:val="17"/>
        </w:rPr>
        <w:t>,</w:t>
      </w:r>
      <w:r>
        <w:rPr>
          <w:i/>
          <w:w w:val="110"/>
          <w:sz w:val="17"/>
        </w:rPr>
        <w:t>l</w:t>
      </w:r>
      <w:r>
        <w:rPr>
          <w:i/>
          <w:spacing w:val="-27"/>
          <w:w w:val="110"/>
          <w:sz w:val="17"/>
        </w:rPr>
        <w:t xml:space="preserve"> </w:t>
      </w:r>
      <w:r>
        <w:rPr>
          <w:spacing w:val="-19"/>
          <w:w w:val="110"/>
          <w:sz w:val="17"/>
        </w:rPr>
        <w:t>)</w:t>
      </w:r>
    </w:p>
    <w:p w:rsidR="00336B78" w:rsidRDefault="00ED5E93">
      <w:pPr>
        <w:spacing w:before="255"/>
        <w:ind w:left="135"/>
        <w:rPr>
          <w:i/>
          <w:sz w:val="29"/>
        </w:rPr>
      </w:pPr>
      <w:r>
        <w:br w:type="column"/>
      </w:r>
      <w:r>
        <w:rPr>
          <w:i/>
          <w:w w:val="110"/>
          <w:sz w:val="29"/>
        </w:rPr>
        <w:lastRenderedPageBreak/>
        <w:t>X</w:t>
      </w:r>
      <w:r>
        <w:rPr>
          <w:i/>
          <w:spacing w:val="-39"/>
          <w:w w:val="110"/>
          <w:sz w:val="29"/>
        </w:rPr>
        <w:t xml:space="preserve"> </w:t>
      </w:r>
      <w:r>
        <w:rPr>
          <w:i/>
          <w:w w:val="110"/>
          <w:position w:val="-6"/>
          <w:sz w:val="17"/>
        </w:rPr>
        <w:t xml:space="preserve">goc </w:t>
      </w:r>
      <w:r>
        <w:rPr>
          <w:spacing w:val="-7"/>
          <w:w w:val="110"/>
          <w:sz w:val="29"/>
        </w:rPr>
        <w:t>(</w:t>
      </w:r>
      <w:r>
        <w:rPr>
          <w:i/>
          <w:spacing w:val="-7"/>
          <w:w w:val="110"/>
          <w:sz w:val="29"/>
        </w:rPr>
        <w:t>m</w:t>
      </w:r>
    </w:p>
    <w:p w:rsidR="00336B78" w:rsidRDefault="00ED5E93">
      <w:pPr>
        <w:spacing w:before="13"/>
        <w:ind w:left="67"/>
        <w:rPr>
          <w:i/>
          <w:sz w:val="17"/>
        </w:rPr>
      </w:pPr>
      <w:r>
        <w:rPr>
          <w:i/>
          <w:w w:val="109"/>
          <w:sz w:val="17"/>
        </w:rPr>
        <w:t>w</w:t>
      </w:r>
    </w:p>
    <w:p w:rsidR="00336B78" w:rsidRDefault="00ED5E93">
      <w:pPr>
        <w:tabs>
          <w:tab w:val="left" w:pos="1001"/>
        </w:tabs>
        <w:spacing w:before="255"/>
        <w:ind w:left="261"/>
        <w:rPr>
          <w:sz w:val="29"/>
        </w:rPr>
      </w:pPr>
      <w:r>
        <w:br w:type="column"/>
      </w:r>
      <w:r>
        <w:rPr>
          <w:i/>
          <w:spacing w:val="10"/>
          <w:w w:val="110"/>
          <w:sz w:val="29"/>
        </w:rPr>
        <w:lastRenderedPageBreak/>
        <w:t>k</w:t>
      </w:r>
      <w:r>
        <w:rPr>
          <w:spacing w:val="10"/>
          <w:w w:val="110"/>
          <w:sz w:val="29"/>
        </w:rPr>
        <w:t>,</w:t>
      </w:r>
      <w:r>
        <w:rPr>
          <w:spacing w:val="-36"/>
          <w:w w:val="110"/>
          <w:sz w:val="29"/>
        </w:rPr>
        <w:t xml:space="preserve"> </w:t>
      </w:r>
      <w:r>
        <w:rPr>
          <w:i/>
          <w:w w:val="110"/>
          <w:sz w:val="29"/>
        </w:rPr>
        <w:t>n</w:t>
      </w:r>
      <w:r>
        <w:rPr>
          <w:i/>
          <w:w w:val="110"/>
          <w:sz w:val="29"/>
        </w:rPr>
        <w:tab/>
        <w:t>l</w:t>
      </w:r>
      <w:r>
        <w:rPr>
          <w:w w:val="110"/>
          <w:sz w:val="29"/>
        </w:rPr>
        <w:t>)</w:t>
      </w:r>
    </w:p>
    <w:p w:rsidR="00336B78" w:rsidRDefault="00ED5E93">
      <w:pPr>
        <w:spacing w:before="255"/>
        <w:ind w:left="522"/>
        <w:rPr>
          <w:i/>
          <w:sz w:val="29"/>
        </w:rPr>
      </w:pPr>
      <w:r>
        <w:br w:type="column"/>
      </w:r>
      <w:r>
        <w:rPr>
          <w:i/>
          <w:w w:val="110"/>
          <w:sz w:val="29"/>
        </w:rPr>
        <w:lastRenderedPageBreak/>
        <w:t>m</w:t>
      </w:r>
      <w:r>
        <w:rPr>
          <w:w w:val="110"/>
          <w:sz w:val="29"/>
        </w:rPr>
        <w:t xml:space="preserve">, </w:t>
      </w:r>
      <w:r>
        <w:rPr>
          <w:i/>
          <w:w w:val="110"/>
          <w:sz w:val="29"/>
        </w:rPr>
        <w:t>n</w:t>
      </w:r>
    </w:p>
    <w:p w:rsidR="00336B78" w:rsidRDefault="00336B78">
      <w:pPr>
        <w:rPr>
          <w:sz w:val="29"/>
        </w:rPr>
        <w:sectPr w:rsidR="00336B78">
          <w:type w:val="continuous"/>
          <w:pgSz w:w="11910" w:h="16850"/>
          <w:pgMar w:top="1240" w:right="980" w:bottom="280" w:left="1560" w:header="720" w:footer="720" w:gutter="0"/>
          <w:cols w:num="5" w:space="720" w:equalWidth="0">
            <w:col w:w="3334" w:space="40"/>
            <w:col w:w="811" w:space="39"/>
            <w:col w:w="1031" w:space="39"/>
            <w:col w:w="1216" w:space="40"/>
            <w:col w:w="2820"/>
          </w:cols>
        </w:sectPr>
      </w:pPr>
    </w:p>
    <w:p w:rsidR="00336B78" w:rsidRDefault="00ED5E93">
      <w:pPr>
        <w:pStyle w:val="BodyText"/>
        <w:tabs>
          <w:tab w:val="left" w:pos="1878"/>
        </w:tabs>
        <w:spacing w:before="66"/>
        <w:ind w:left="861"/>
      </w:pPr>
      <w:r>
        <w:lastRenderedPageBreak/>
        <w:t>Hay</w:t>
      </w:r>
      <w:r>
        <w:tab/>
        <w:t>Y(m,n)</w:t>
      </w:r>
      <w:r>
        <w:rPr>
          <w:spacing w:val="-2"/>
        </w:rPr>
        <w:t xml:space="preserve"> </w:t>
      </w:r>
      <w:r>
        <w:t>=</w:t>
      </w:r>
    </w:p>
    <w:p w:rsidR="00336B78" w:rsidRDefault="00ED5E93">
      <w:pPr>
        <w:spacing w:before="35"/>
        <w:jc w:val="right"/>
        <w:rPr>
          <w:i/>
          <w:sz w:val="16"/>
        </w:rPr>
      </w:pPr>
      <w:r>
        <w:rPr>
          <w:i/>
          <w:w w:val="106"/>
          <w:sz w:val="16"/>
        </w:rPr>
        <w:t>w</w:t>
      </w:r>
    </w:p>
    <w:p w:rsidR="00336B78" w:rsidRDefault="00ED5E93">
      <w:pPr>
        <w:pStyle w:val="BodyText"/>
        <w:rPr>
          <w:i/>
          <w:sz w:val="18"/>
        </w:rPr>
      </w:pPr>
      <w:r>
        <w:br w:type="column"/>
      </w:r>
    </w:p>
    <w:p w:rsidR="00336B78" w:rsidRDefault="00336B78">
      <w:pPr>
        <w:pStyle w:val="BodyText"/>
        <w:spacing w:before="11"/>
        <w:rPr>
          <w:i/>
          <w:sz w:val="14"/>
        </w:rPr>
      </w:pPr>
    </w:p>
    <w:p w:rsidR="00336B78" w:rsidRDefault="00ED5E93">
      <w:pPr>
        <w:ind w:left="386"/>
        <w:rPr>
          <w:sz w:val="16"/>
        </w:rPr>
      </w:pPr>
      <w:r>
        <w:rPr>
          <w:noProof/>
          <w:lang w:val="en-US"/>
        </w:rPr>
        <w:drawing>
          <wp:anchor distT="0" distB="0" distL="0" distR="0" simplePos="0" relativeHeight="251681792" behindDoc="1" locked="0" layoutInCell="1" allowOverlap="1">
            <wp:simplePos x="0" y="0"/>
            <wp:positionH relativeFrom="page">
              <wp:posOffset>4732655</wp:posOffset>
            </wp:positionH>
            <wp:positionV relativeFrom="paragraph">
              <wp:posOffset>-260985</wp:posOffset>
            </wp:positionV>
            <wp:extent cx="194310" cy="222250"/>
            <wp:effectExtent l="0" t="0" r="0" b="0"/>
            <wp:wrapNone/>
            <wp:docPr id="7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4.png"/>
                    <pic:cNvPicPr>
                      <a:picLocks noChangeAspect="1"/>
                    </pic:cNvPicPr>
                  </pic:nvPicPr>
                  <pic:blipFill>
                    <a:blip r:embed="rId121" cstate="print"/>
                    <a:stretch>
                      <a:fillRect/>
                    </a:stretch>
                  </pic:blipFill>
                  <pic:spPr>
                    <a:xfrm>
                      <a:off x="0" y="0"/>
                      <a:ext cx="194058" cy="222495"/>
                    </a:xfrm>
                    <a:prstGeom prst="rect">
                      <a:avLst/>
                    </a:prstGeom>
                  </pic:spPr>
                </pic:pic>
              </a:graphicData>
            </a:graphic>
          </wp:anchor>
        </w:drawing>
      </w:r>
      <w:r>
        <w:rPr>
          <w:noProof/>
          <w:lang w:val="en-US"/>
        </w:rPr>
        <w:drawing>
          <wp:anchor distT="0" distB="0" distL="0" distR="0" simplePos="0" relativeHeight="251682816" behindDoc="1" locked="0" layoutInCell="1" allowOverlap="1">
            <wp:simplePos x="0" y="0"/>
            <wp:positionH relativeFrom="page">
              <wp:posOffset>4316095</wp:posOffset>
            </wp:positionH>
            <wp:positionV relativeFrom="paragraph">
              <wp:posOffset>-260985</wp:posOffset>
            </wp:positionV>
            <wp:extent cx="194310" cy="222250"/>
            <wp:effectExtent l="0" t="0" r="0" b="0"/>
            <wp:wrapNone/>
            <wp:docPr id="7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4.png"/>
                    <pic:cNvPicPr>
                      <a:picLocks noChangeAspect="1"/>
                    </pic:cNvPicPr>
                  </pic:nvPicPr>
                  <pic:blipFill>
                    <a:blip r:embed="rId121" cstate="print"/>
                    <a:stretch>
                      <a:fillRect/>
                    </a:stretch>
                  </pic:blipFill>
                  <pic:spPr>
                    <a:xfrm>
                      <a:off x="0" y="0"/>
                      <a:ext cx="194058" cy="222495"/>
                    </a:xfrm>
                    <a:prstGeom prst="rect">
                      <a:avLst/>
                    </a:prstGeom>
                  </pic:spPr>
                </pic:pic>
              </a:graphicData>
            </a:graphic>
          </wp:anchor>
        </w:drawing>
      </w:r>
      <w:r>
        <w:rPr>
          <w:spacing w:val="6"/>
          <w:w w:val="105"/>
          <w:sz w:val="16"/>
        </w:rPr>
        <w:t>(</w:t>
      </w:r>
      <w:r>
        <w:rPr>
          <w:i/>
          <w:spacing w:val="6"/>
          <w:w w:val="105"/>
          <w:sz w:val="16"/>
        </w:rPr>
        <w:t>k</w:t>
      </w:r>
      <w:r>
        <w:rPr>
          <w:i/>
          <w:spacing w:val="-22"/>
          <w:w w:val="105"/>
          <w:sz w:val="16"/>
        </w:rPr>
        <w:t xml:space="preserve"> </w:t>
      </w:r>
      <w:r>
        <w:rPr>
          <w:w w:val="105"/>
          <w:sz w:val="16"/>
        </w:rPr>
        <w:t>,</w:t>
      </w:r>
      <w:r>
        <w:rPr>
          <w:i/>
          <w:w w:val="105"/>
          <w:sz w:val="16"/>
        </w:rPr>
        <w:t>l</w:t>
      </w:r>
      <w:r>
        <w:rPr>
          <w:i/>
          <w:spacing w:val="-22"/>
          <w:w w:val="105"/>
          <w:sz w:val="16"/>
        </w:rPr>
        <w:t xml:space="preserve"> </w:t>
      </w:r>
      <w:r>
        <w:rPr>
          <w:spacing w:val="-17"/>
          <w:w w:val="105"/>
          <w:sz w:val="16"/>
        </w:rPr>
        <w:t>)</w:t>
      </w:r>
    </w:p>
    <w:p w:rsidR="00336B78" w:rsidRDefault="00ED5E93">
      <w:pPr>
        <w:spacing w:line="360" w:lineRule="exact"/>
        <w:ind w:left="230"/>
        <w:rPr>
          <w:i/>
          <w:sz w:val="28"/>
        </w:rPr>
      </w:pPr>
      <w:r>
        <w:br w:type="column"/>
      </w:r>
      <w:r>
        <w:rPr>
          <w:i/>
          <w:w w:val="105"/>
          <w:sz w:val="28"/>
        </w:rPr>
        <w:lastRenderedPageBreak/>
        <w:t>X</w:t>
      </w:r>
      <w:r>
        <w:rPr>
          <w:i/>
          <w:spacing w:val="-31"/>
          <w:w w:val="105"/>
          <w:sz w:val="28"/>
        </w:rPr>
        <w:t xml:space="preserve"> </w:t>
      </w:r>
      <w:r>
        <w:rPr>
          <w:i/>
          <w:w w:val="105"/>
          <w:position w:val="-6"/>
          <w:sz w:val="16"/>
        </w:rPr>
        <w:t xml:space="preserve">goc </w:t>
      </w:r>
      <w:r>
        <w:rPr>
          <w:spacing w:val="-7"/>
          <w:w w:val="105"/>
          <w:sz w:val="28"/>
        </w:rPr>
        <w:t>(</w:t>
      </w:r>
      <w:r>
        <w:rPr>
          <w:i/>
          <w:spacing w:val="-7"/>
          <w:w w:val="105"/>
          <w:sz w:val="28"/>
        </w:rPr>
        <w:t>m</w:t>
      </w:r>
    </w:p>
    <w:p w:rsidR="00336B78" w:rsidRDefault="00ED5E93">
      <w:pPr>
        <w:spacing w:before="19"/>
        <w:ind w:left="61"/>
        <w:rPr>
          <w:i/>
          <w:sz w:val="16"/>
        </w:rPr>
      </w:pPr>
      <w:r>
        <w:rPr>
          <w:i/>
          <w:w w:val="106"/>
          <w:sz w:val="16"/>
        </w:rPr>
        <w:t>w</w:t>
      </w:r>
    </w:p>
    <w:p w:rsidR="00336B78" w:rsidRDefault="00ED5E93">
      <w:pPr>
        <w:tabs>
          <w:tab w:val="left" w:pos="862"/>
        </w:tabs>
        <w:spacing w:line="316" w:lineRule="exact"/>
        <w:ind w:left="215"/>
        <w:rPr>
          <w:sz w:val="28"/>
        </w:rPr>
      </w:pPr>
      <w:r>
        <w:br w:type="column"/>
      </w:r>
      <w:r>
        <w:rPr>
          <w:i/>
          <w:spacing w:val="8"/>
          <w:w w:val="105"/>
          <w:sz w:val="28"/>
        </w:rPr>
        <w:lastRenderedPageBreak/>
        <w:t>k</w:t>
      </w:r>
      <w:r>
        <w:rPr>
          <w:spacing w:val="8"/>
          <w:w w:val="105"/>
          <w:sz w:val="28"/>
        </w:rPr>
        <w:t>,</w:t>
      </w:r>
      <w:r>
        <w:rPr>
          <w:spacing w:val="-44"/>
          <w:w w:val="105"/>
          <w:sz w:val="28"/>
        </w:rPr>
        <w:t xml:space="preserve"> </w:t>
      </w:r>
      <w:r>
        <w:rPr>
          <w:i/>
          <w:w w:val="105"/>
          <w:sz w:val="28"/>
        </w:rPr>
        <w:t>n</w:t>
      </w:r>
      <w:r>
        <w:rPr>
          <w:i/>
          <w:w w:val="105"/>
          <w:sz w:val="28"/>
        </w:rPr>
        <w:tab/>
      </w:r>
      <w:r>
        <w:rPr>
          <w:i/>
          <w:spacing w:val="8"/>
          <w:w w:val="105"/>
          <w:sz w:val="28"/>
        </w:rPr>
        <w:t>l</w:t>
      </w:r>
      <w:r>
        <w:rPr>
          <w:spacing w:val="8"/>
          <w:w w:val="105"/>
          <w:sz w:val="28"/>
        </w:rPr>
        <w:t>)</w:t>
      </w:r>
    </w:p>
    <w:p w:rsidR="00336B78" w:rsidRDefault="00336B78">
      <w:pPr>
        <w:spacing w:line="316" w:lineRule="exact"/>
        <w:rPr>
          <w:sz w:val="28"/>
        </w:rPr>
        <w:sectPr w:rsidR="00336B78">
          <w:type w:val="continuous"/>
          <w:pgSz w:w="11910" w:h="16850"/>
          <w:pgMar w:top="1240" w:right="980" w:bottom="280" w:left="1560" w:header="720" w:footer="720" w:gutter="0"/>
          <w:cols w:num="4" w:space="720" w:equalWidth="0">
            <w:col w:w="3340" w:space="40"/>
            <w:col w:w="719" w:space="39"/>
            <w:col w:w="1054" w:space="39"/>
            <w:col w:w="4139"/>
          </w:cols>
        </w:sectPr>
      </w:pPr>
    </w:p>
    <w:p w:rsidR="00336B78" w:rsidRDefault="00336B78">
      <w:pPr>
        <w:pStyle w:val="BodyText"/>
        <w:spacing w:before="2"/>
        <w:rPr>
          <w:sz w:val="17"/>
        </w:rPr>
      </w:pPr>
    </w:p>
    <w:p w:rsidR="00336B78" w:rsidRDefault="00ED5E93">
      <w:pPr>
        <w:pStyle w:val="BodyText"/>
        <w:spacing w:before="89"/>
        <w:ind w:left="861"/>
      </w:pPr>
      <w:r>
        <w:rPr>
          <w:noProof/>
          <w:lang w:val="en-US"/>
        </w:rPr>
        <mc:AlternateContent>
          <mc:Choice Requires="wpg">
            <w:drawing>
              <wp:anchor distT="0" distB="0" distL="114300" distR="114300" simplePos="0" relativeHeight="251680768" behindDoc="1" locked="0" layoutInCell="1" allowOverlap="1">
                <wp:simplePos x="0" y="0"/>
                <wp:positionH relativeFrom="page">
                  <wp:posOffset>5015230</wp:posOffset>
                </wp:positionH>
                <wp:positionV relativeFrom="paragraph">
                  <wp:posOffset>-634365</wp:posOffset>
                </wp:positionV>
                <wp:extent cx="367030" cy="481965"/>
                <wp:effectExtent l="635" t="0" r="0" b="0"/>
                <wp:wrapNone/>
                <wp:docPr id="468" name="Group 664"/>
                <wp:cNvGraphicFramePr/>
                <a:graphic xmlns:a="http://schemas.openxmlformats.org/drawingml/2006/main">
                  <a:graphicData uri="http://schemas.microsoft.com/office/word/2010/wordprocessingGroup">
                    <wpg:wgp>
                      <wpg:cNvGrpSpPr/>
                      <wpg:grpSpPr>
                        <a:xfrm>
                          <a:off x="0" y="0"/>
                          <a:ext cx="367030" cy="481965"/>
                          <a:chOff x="7899" y="-999"/>
                          <a:chExt cx="578" cy="759"/>
                        </a:xfrm>
                      </wpg:grpSpPr>
                      <pic:pic xmlns:pic="http://schemas.openxmlformats.org/drawingml/2006/picture">
                        <pic:nvPicPr>
                          <pic:cNvPr id="465" name="Picture 665"/>
                          <pic:cNvPicPr>
                            <a:picLocks noChangeAspect="1"/>
                          </pic:cNvPicPr>
                        </pic:nvPicPr>
                        <pic:blipFill>
                          <a:blip r:embed="rId118"/>
                          <a:stretch>
                            <a:fillRect/>
                          </a:stretch>
                        </pic:blipFill>
                        <pic:spPr>
                          <a:xfrm>
                            <a:off x="7898" y="-814"/>
                            <a:ext cx="306" cy="351"/>
                          </a:xfrm>
                          <a:prstGeom prst="rect">
                            <a:avLst/>
                          </a:prstGeom>
                          <a:noFill/>
                          <a:ln>
                            <a:noFill/>
                          </a:ln>
                        </pic:spPr>
                      </pic:pic>
                      <pic:pic xmlns:pic="http://schemas.openxmlformats.org/drawingml/2006/picture">
                        <pic:nvPicPr>
                          <pic:cNvPr id="466" name="Picture 666"/>
                          <pic:cNvPicPr>
                            <a:picLocks noChangeAspect="1"/>
                          </pic:cNvPicPr>
                        </pic:nvPicPr>
                        <pic:blipFill>
                          <a:blip r:embed="rId122"/>
                          <a:stretch>
                            <a:fillRect/>
                          </a:stretch>
                        </pic:blipFill>
                        <pic:spPr>
                          <a:xfrm>
                            <a:off x="8137" y="-1000"/>
                            <a:ext cx="340" cy="351"/>
                          </a:xfrm>
                          <a:prstGeom prst="rect">
                            <a:avLst/>
                          </a:prstGeom>
                          <a:noFill/>
                          <a:ln>
                            <a:noFill/>
                          </a:ln>
                        </pic:spPr>
                      </pic:pic>
                      <wps:wsp>
                        <wps:cNvPr id="467" name="Text Box 667"/>
                        <wps:cNvSpPr txBox="1"/>
                        <wps:spPr>
                          <a:xfrm>
                            <a:off x="7898" y="-1000"/>
                            <a:ext cx="578" cy="759"/>
                          </a:xfrm>
                          <a:prstGeom prst="rect">
                            <a:avLst/>
                          </a:prstGeom>
                          <a:noFill/>
                          <a:ln>
                            <a:noFill/>
                          </a:ln>
                        </wps:spPr>
                        <wps:txbx>
                          <w:txbxContent>
                            <w:p w:rsidR="00336B78" w:rsidRDefault="00ED5E93">
                              <w:pPr>
                                <w:spacing w:before="10"/>
                                <w:ind w:right="15"/>
                                <w:jc w:val="right"/>
                                <w:rPr>
                                  <w:sz w:val="16"/>
                                </w:rPr>
                              </w:pPr>
                              <w:r>
                                <w:rPr>
                                  <w:w w:val="106"/>
                                  <w:sz w:val="16"/>
                                </w:rPr>
                                <w:t>2</w:t>
                              </w:r>
                            </w:p>
                            <w:p w:rsidR="00336B78" w:rsidRDefault="00ED5E93">
                              <w:pPr>
                                <w:spacing w:before="15"/>
                                <w:ind w:right="-58"/>
                                <w:jc w:val="right"/>
                                <w:rPr>
                                  <w:i/>
                                  <w:sz w:val="16"/>
                                </w:rPr>
                              </w:pPr>
                              <w:r>
                                <w:rPr>
                                  <w:i/>
                                  <w:w w:val="106"/>
                                  <w:sz w:val="16"/>
                                  <w:u w:val="single"/>
                                </w:rPr>
                                <w:t xml:space="preserve"> </w:t>
                              </w:r>
                              <w:r>
                                <w:rPr>
                                  <w:i/>
                                  <w:sz w:val="16"/>
                                  <w:u w:val="single"/>
                                </w:rPr>
                                <w:t xml:space="preserve">     </w:t>
                              </w:r>
                              <w:r>
                                <w:rPr>
                                  <w:i/>
                                  <w:w w:val="105"/>
                                  <w:sz w:val="16"/>
                                  <w:u w:val="single"/>
                                </w:rPr>
                                <w:t>n</w:t>
                              </w:r>
                              <w:r>
                                <w:rPr>
                                  <w:i/>
                                  <w:sz w:val="16"/>
                                  <w:u w:val="single"/>
                                </w:rPr>
                                <w:t xml:space="preserve"> </w:t>
                              </w:r>
                            </w:p>
                            <w:p w:rsidR="00336B78" w:rsidRDefault="00ED5E93">
                              <w:pPr>
                                <w:spacing w:before="42" w:line="323" w:lineRule="exact"/>
                                <w:ind w:left="251" w:right="-15"/>
                                <w:rPr>
                                  <w:i/>
                                  <w:sz w:val="16"/>
                                </w:rPr>
                              </w:pPr>
                              <w:r>
                                <w:rPr>
                                  <w:i/>
                                  <w:spacing w:val="11"/>
                                  <w:w w:val="105"/>
                                  <w:sz w:val="28"/>
                                </w:rPr>
                                <w:t>N</w:t>
                              </w:r>
                              <w:r>
                                <w:rPr>
                                  <w:i/>
                                  <w:spacing w:val="11"/>
                                  <w:w w:val="105"/>
                                  <w:position w:val="-6"/>
                                  <w:sz w:val="16"/>
                                </w:rPr>
                                <w:t>w</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664" o:spid="_x0000_s1026" o:spt="203" style="position:absolute;left:0pt;margin-left:394.9pt;margin-top:-49.95pt;height:37.95pt;width:28.9pt;mso-position-horizontal-relative:page;z-index:-251550720;mso-width-relative:page;mso-height-relative:page;" coordorigin="7899,-999" coordsize="578,759" o:gfxdata="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mzwAL8AAAClAQAAGQAAAGRy&#10;cy9fcmVscy9lMm9Eb2MueG1sLnJlbHO9kMGKwjAQhu8L+w5h7tu0PSyymPYigldxH2BIpmmwmYQk&#10;ir69gWVBQfDmcWb4v/9j1uPFL+JMKbvACrqmBUGsg3FsFfwetl8rELkgG1wCk4IrZRiHz4/1nhYs&#10;NZRnF7OoFM4K5lLij5RZz+QxNyES18sUksdSx2RlRH1ES7Jv22+Z7hkwPDDFzihIO9ODOFxjbX7N&#10;DtPkNG2CPnni8qRCOl+7KxCTpaLAk3H4t+ybyBbkc4fuPQ7dv4N8eO5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">
                <o:lock v:ext="edit" aspectratio="f"/>
                <v:shape id="Picture 665" o:spid="_x0000_s1026" o:spt="75" type="#_x0000_t75" style="position:absolute;left:7898;top:-814;height:351;width:306;" filled="f" o:preferrelative="t" stroked="f" coordsize="21600,21600" o:gfxdata="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VtpL4A&#10;AADcAAAADwAAAAAAAAABACAAAAAiAAAAZHJzL2Rvd25yZXYueG1sUEsBAhQAFAAAAAgAh07iQDMv&#10;BZ47AAAAOQAAABAAAAAAAAAAAQAgAAAADQEAAGRycy9zaGFwZXhtbC54bWxQSwUGAAAAAAYABgBb&#10;AQAAtwMAAAAA&#10;">
                  <v:fill on="f" focussize="0,0"/>
                  <v:stroke on="f"/>
                  <v:imagedata r:id="rId118" o:title=""/>
                  <o:lock v:ext="edit" aspectratio="t"/>
                </v:shape>
                <v:shape id="Picture 666" o:spid="_x0000_s1026" o:spt="75" type="#_x0000_t75" style="position:absolute;left:8137;top:-1000;height:351;width:340;" filled="f" o:preferrelative="t" stroked="f" coordsize="21600,21600" o:gfxdata="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bkVb4A&#10;AADcAAAADwAAAAAAAAABACAAAAAiAAAAZHJzL2Rvd25yZXYueG1sUEsBAhQAFAAAAAgAh07iQDMv&#10;BZ47AAAAOQAAABAAAAAAAAAAAQAgAAAADQEAAGRycy9zaGFwZXhtbC54bWxQSwUGAAAAAAYABgBb&#10;AQAAtwMAAAAA&#10;">
                  <v:fill on="f" focussize="0,0"/>
                  <v:stroke on="f"/>
                  <v:imagedata r:id="rId123" o:title=""/>
                  <o:lock v:ext="edit" aspectratio="t"/>
                </v:shape>
                <v:shape id="Text Box 667" o:spid="_x0000_s1026" o:spt="202" type="#_x0000_t202" style="position:absolute;left:7898;top:-1000;height:759;width:578;" filled="f" stroked="f" coordsize="21600,21600" o:gfxdata="UEsDBAoAAAAAAIdO4kAAAAAAAAAAAAAAAAAEAAAAZHJzL1BLAwQUAAAACACHTuJAmNiIMr8AAADc&#10;AAAADwAAAGRycy9kb3ducmV2LnhtbEWPT2sCMRTE70K/Q3iF3jRRy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YiD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
                          <w:ind w:left="0" w:right="15" w:firstLine="0"/>
                          <w:jc w:val="right"/>
                          <w:rPr>
                            <w:sz w:val="16"/>
                          </w:rPr>
                        </w:pPr>
                        <w:r>
                          <w:rPr>
                            <w:w w:val="106"/>
                            <w:sz w:val="16"/>
                          </w:rPr>
                          <w:t>2</w:t>
                        </w:r>
                      </w:p>
                      <w:p>
                        <w:pPr>
                          <w:spacing w:before="15"/>
                          <w:ind w:left="0" w:right="-58" w:firstLine="0"/>
                          <w:jc w:val="right"/>
                          <w:rPr>
                            <w:i/>
                            <w:sz w:val="16"/>
                          </w:rPr>
                        </w:pPr>
                        <w:r>
                          <w:rPr>
                            <w:i/>
                            <w:w w:val="106"/>
                            <w:sz w:val="16"/>
                            <w:u w:val="single"/>
                          </w:rPr>
                          <w:t xml:space="preserve"> </w:t>
                        </w:r>
                        <w:r>
                          <w:rPr>
                            <w:i/>
                            <w:sz w:val="16"/>
                            <w:u w:val="single"/>
                          </w:rPr>
                          <w:t xml:space="preserve">     </w:t>
                        </w:r>
                        <w:r>
                          <w:rPr>
                            <w:i/>
                            <w:w w:val="105"/>
                            <w:sz w:val="16"/>
                            <w:u w:val="single"/>
                          </w:rPr>
                          <w:t>n</w:t>
                        </w:r>
                        <w:r>
                          <w:rPr>
                            <w:i/>
                            <w:sz w:val="16"/>
                            <w:u w:val="single"/>
                          </w:rPr>
                          <w:t xml:space="preserve"> </w:t>
                        </w:r>
                      </w:p>
                      <w:p>
                        <w:pPr>
                          <w:spacing w:before="42" w:line="323" w:lineRule="exact"/>
                          <w:ind w:left="251" w:right="-15" w:firstLine="0"/>
                          <w:jc w:val="left"/>
                          <w:rPr>
                            <w:i/>
                            <w:sz w:val="16"/>
                          </w:rPr>
                        </w:pPr>
                        <w:r>
                          <w:rPr>
                            <w:i/>
                            <w:spacing w:val="11"/>
                            <w:w w:val="105"/>
                            <w:sz w:val="28"/>
                          </w:rPr>
                          <w:t>N</w:t>
                        </w:r>
                        <w:r>
                          <w:rPr>
                            <w:i/>
                            <w:spacing w:val="11"/>
                            <w:w w:val="105"/>
                            <w:position w:val="-6"/>
                            <w:sz w:val="16"/>
                          </w:rPr>
                          <w:t>w</w:t>
                        </w:r>
                      </w:p>
                    </w:txbxContent>
                  </v:textbox>
                </v:shape>
              </v:group>
            </w:pict>
          </mc:Fallback>
        </mc:AlternateContent>
      </w:r>
      <w:r>
        <w:t>Như vậy nhiễu trong ảnh giảm đi N</w:t>
      </w:r>
      <w:r>
        <w:rPr>
          <w:vertAlign w:val="subscript"/>
        </w:rPr>
        <w:t>w</w:t>
      </w:r>
      <w:r>
        <w:t xml:space="preserve"> lần.</w:t>
      </w:r>
    </w:p>
    <w:p w:rsidR="00336B78" w:rsidRDefault="00336B78">
      <w:pPr>
        <w:pStyle w:val="BodyText"/>
        <w:spacing w:before="11"/>
        <w:rPr>
          <w:sz w:val="23"/>
        </w:rPr>
      </w:pPr>
    </w:p>
    <w:p w:rsidR="00336B78" w:rsidRDefault="00ED5E93">
      <w:pPr>
        <w:pStyle w:val="Heading4"/>
        <w:numPr>
          <w:ilvl w:val="2"/>
          <w:numId w:val="7"/>
        </w:numPr>
        <w:tabs>
          <w:tab w:val="left" w:pos="862"/>
        </w:tabs>
      </w:pPr>
      <w:bookmarkStart w:id="22" w:name="_TOC_250023"/>
      <w:bookmarkEnd w:id="22"/>
      <w:r>
        <w:t>Lọc thông cao</w:t>
      </w:r>
    </w:p>
    <w:p w:rsidR="00336B78" w:rsidRDefault="00336B78">
      <w:pPr>
        <w:pStyle w:val="BodyText"/>
        <w:spacing w:before="10"/>
        <w:rPr>
          <w:b/>
          <w:sz w:val="23"/>
        </w:rPr>
      </w:pPr>
    </w:p>
    <w:p w:rsidR="00336B78" w:rsidRDefault="00ED5E93">
      <w:pPr>
        <w:pStyle w:val="BodyText"/>
        <w:spacing w:line="360" w:lineRule="auto"/>
        <w:ind w:left="142" w:right="205" w:firstLine="719"/>
      </w:pPr>
      <w:r>
        <w:rPr>
          <w:noProof/>
          <w:lang w:val="en-US"/>
        </w:rPr>
        <mc:AlternateContent>
          <mc:Choice Requires="wpg">
            <w:drawing>
              <wp:anchor distT="0" distB="0" distL="114300" distR="114300" simplePos="0" relativeHeight="251769856" behindDoc="1" locked="0" layoutInCell="1" allowOverlap="1">
                <wp:simplePos x="0" y="0"/>
                <wp:positionH relativeFrom="page">
                  <wp:posOffset>1866900</wp:posOffset>
                </wp:positionH>
                <wp:positionV relativeFrom="paragraph">
                  <wp:posOffset>605155</wp:posOffset>
                </wp:positionV>
                <wp:extent cx="4222115" cy="1188720"/>
                <wp:effectExtent l="0" t="0" r="14605" b="0"/>
                <wp:wrapTopAndBottom/>
                <wp:docPr id="740" name="Group 668"/>
                <wp:cNvGraphicFramePr/>
                <a:graphic xmlns:a="http://schemas.openxmlformats.org/drawingml/2006/main">
                  <a:graphicData uri="http://schemas.microsoft.com/office/word/2010/wordprocessingGroup">
                    <wpg:wgp>
                      <wpg:cNvGrpSpPr/>
                      <wpg:grpSpPr>
                        <a:xfrm>
                          <a:off x="0" y="0"/>
                          <a:ext cx="4222115" cy="1188720"/>
                          <a:chOff x="2940" y="953"/>
                          <a:chExt cx="6649" cy="1872"/>
                        </a:xfrm>
                      </wpg:grpSpPr>
                      <wps:wsp>
                        <wps:cNvPr id="730" name="FreeForm 669"/>
                        <wps:cNvSpPr/>
                        <wps:spPr>
                          <a:xfrm>
                            <a:off x="7785" y="1734"/>
                            <a:ext cx="120" cy="1090"/>
                          </a:xfrm>
                          <a:custGeom>
                            <a:avLst/>
                            <a:gdLst/>
                            <a:ahLst/>
                            <a:cxnLst/>
                            <a:rect l="0" t="0" r="0" b="0"/>
                            <a:pathLst>
                              <a:path w="120" h="1090">
                                <a:moveTo>
                                  <a:pt x="66" y="90"/>
                                </a:moveTo>
                                <a:lnTo>
                                  <a:pt x="54" y="90"/>
                                </a:lnTo>
                                <a:lnTo>
                                  <a:pt x="50" y="94"/>
                                </a:lnTo>
                                <a:lnTo>
                                  <a:pt x="50" y="1085"/>
                                </a:lnTo>
                                <a:lnTo>
                                  <a:pt x="54" y="1090"/>
                                </a:lnTo>
                                <a:lnTo>
                                  <a:pt x="66" y="1090"/>
                                </a:lnTo>
                                <a:lnTo>
                                  <a:pt x="70" y="1085"/>
                                </a:lnTo>
                                <a:lnTo>
                                  <a:pt x="70" y="94"/>
                                </a:lnTo>
                                <a:lnTo>
                                  <a:pt x="66" y="90"/>
                                </a:lnTo>
                                <a:close/>
                                <a:moveTo>
                                  <a:pt x="60" y="0"/>
                                </a:moveTo>
                                <a:lnTo>
                                  <a:pt x="0" y="120"/>
                                </a:lnTo>
                                <a:lnTo>
                                  <a:pt x="50" y="120"/>
                                </a:lnTo>
                                <a:lnTo>
                                  <a:pt x="50" y="94"/>
                                </a:lnTo>
                                <a:lnTo>
                                  <a:pt x="54" y="90"/>
                                </a:lnTo>
                                <a:lnTo>
                                  <a:pt x="105" y="90"/>
                                </a:lnTo>
                                <a:lnTo>
                                  <a:pt x="60" y="0"/>
                                </a:lnTo>
                                <a:close/>
                                <a:moveTo>
                                  <a:pt x="105" y="90"/>
                                </a:moveTo>
                                <a:lnTo>
                                  <a:pt x="66" y="90"/>
                                </a:lnTo>
                                <a:lnTo>
                                  <a:pt x="70" y="94"/>
                                </a:lnTo>
                                <a:lnTo>
                                  <a:pt x="70" y="120"/>
                                </a:lnTo>
                                <a:lnTo>
                                  <a:pt x="120" y="120"/>
                                </a:lnTo>
                                <a:lnTo>
                                  <a:pt x="105" y="90"/>
                                </a:lnTo>
                                <a:close/>
                              </a:path>
                            </a:pathLst>
                          </a:custGeom>
                          <a:solidFill>
                            <a:srgbClr val="000000"/>
                          </a:solidFill>
                          <a:ln>
                            <a:noFill/>
                          </a:ln>
                        </wps:spPr>
                        <wps:bodyPr upright="1"/>
                      </wps:wsp>
                      <wps:wsp>
                        <wps:cNvPr id="731" name="Lines 670"/>
                        <wps:cNvCnPr/>
                        <wps:spPr>
                          <a:xfrm>
                            <a:off x="3546" y="2814"/>
                            <a:ext cx="4299" cy="0"/>
                          </a:xfrm>
                          <a:prstGeom prst="line">
                            <a:avLst/>
                          </a:prstGeom>
                          <a:ln w="9525" cap="flat" cmpd="sng">
                            <a:solidFill>
                              <a:srgbClr val="000000"/>
                            </a:solidFill>
                            <a:prstDash val="solid"/>
                            <a:headEnd type="none" w="med" len="med"/>
                            <a:tailEnd type="none" w="med" len="med"/>
                          </a:ln>
                        </wps:spPr>
                        <wps:bodyPr/>
                      </wps:wsp>
                      <wps:wsp>
                        <wps:cNvPr id="732" name="FreeForm 671"/>
                        <wps:cNvSpPr/>
                        <wps:spPr>
                          <a:xfrm>
                            <a:off x="7395" y="960"/>
                            <a:ext cx="874" cy="774"/>
                          </a:xfrm>
                          <a:custGeom>
                            <a:avLst/>
                            <a:gdLst/>
                            <a:ahLst/>
                            <a:cxnLst/>
                            <a:rect l="0" t="0" r="0" b="0"/>
                            <a:pathLst>
                              <a:path w="874" h="774">
                                <a:moveTo>
                                  <a:pt x="437" y="0"/>
                                </a:moveTo>
                                <a:lnTo>
                                  <a:pt x="358" y="6"/>
                                </a:lnTo>
                                <a:lnTo>
                                  <a:pt x="284" y="24"/>
                                </a:lnTo>
                                <a:lnTo>
                                  <a:pt x="216" y="52"/>
                                </a:lnTo>
                                <a:lnTo>
                                  <a:pt x="155" y="91"/>
                                </a:lnTo>
                                <a:lnTo>
                                  <a:pt x="103" y="137"/>
                                </a:lnTo>
                                <a:lnTo>
                                  <a:pt x="60" y="191"/>
                                </a:lnTo>
                                <a:lnTo>
                                  <a:pt x="27" y="251"/>
                                </a:lnTo>
                                <a:lnTo>
                                  <a:pt x="7" y="317"/>
                                </a:lnTo>
                                <a:lnTo>
                                  <a:pt x="0" y="387"/>
                                </a:lnTo>
                                <a:lnTo>
                                  <a:pt x="7" y="456"/>
                                </a:lnTo>
                                <a:lnTo>
                                  <a:pt x="27" y="522"/>
                                </a:lnTo>
                                <a:lnTo>
                                  <a:pt x="60" y="582"/>
                                </a:lnTo>
                                <a:lnTo>
                                  <a:pt x="103" y="636"/>
                                </a:lnTo>
                                <a:lnTo>
                                  <a:pt x="155" y="683"/>
                                </a:lnTo>
                                <a:lnTo>
                                  <a:pt x="216" y="721"/>
                                </a:lnTo>
                                <a:lnTo>
                                  <a:pt x="284" y="749"/>
                                </a:lnTo>
                                <a:lnTo>
                                  <a:pt x="358" y="767"/>
                                </a:lnTo>
                                <a:lnTo>
                                  <a:pt x="437" y="774"/>
                                </a:lnTo>
                                <a:lnTo>
                                  <a:pt x="516" y="767"/>
                                </a:lnTo>
                                <a:lnTo>
                                  <a:pt x="590" y="749"/>
                                </a:lnTo>
                                <a:lnTo>
                                  <a:pt x="658" y="721"/>
                                </a:lnTo>
                                <a:lnTo>
                                  <a:pt x="719" y="683"/>
                                </a:lnTo>
                                <a:lnTo>
                                  <a:pt x="771" y="636"/>
                                </a:lnTo>
                                <a:lnTo>
                                  <a:pt x="814" y="582"/>
                                </a:lnTo>
                                <a:lnTo>
                                  <a:pt x="847" y="522"/>
                                </a:lnTo>
                                <a:lnTo>
                                  <a:pt x="867" y="456"/>
                                </a:lnTo>
                                <a:lnTo>
                                  <a:pt x="874" y="387"/>
                                </a:lnTo>
                                <a:lnTo>
                                  <a:pt x="867" y="317"/>
                                </a:lnTo>
                                <a:lnTo>
                                  <a:pt x="847" y="251"/>
                                </a:lnTo>
                                <a:lnTo>
                                  <a:pt x="814" y="191"/>
                                </a:lnTo>
                                <a:lnTo>
                                  <a:pt x="771" y="137"/>
                                </a:lnTo>
                                <a:lnTo>
                                  <a:pt x="719" y="91"/>
                                </a:lnTo>
                                <a:lnTo>
                                  <a:pt x="658" y="52"/>
                                </a:lnTo>
                                <a:lnTo>
                                  <a:pt x="590" y="24"/>
                                </a:lnTo>
                                <a:lnTo>
                                  <a:pt x="516" y="6"/>
                                </a:lnTo>
                                <a:lnTo>
                                  <a:pt x="437" y="0"/>
                                </a:lnTo>
                                <a:close/>
                              </a:path>
                            </a:pathLst>
                          </a:custGeom>
                          <a:noFill/>
                          <a:ln w="9525" cap="flat" cmpd="sng">
                            <a:solidFill>
                              <a:srgbClr val="000000"/>
                            </a:solidFill>
                            <a:prstDash val="solid"/>
                            <a:headEnd type="none" w="med" len="med"/>
                            <a:tailEnd type="none" w="med" len="med"/>
                          </a:ln>
                        </wps:spPr>
                        <wps:bodyPr upright="1"/>
                      </wps:wsp>
                      <wps:wsp>
                        <wps:cNvPr id="733" name="FreeForm 672"/>
                        <wps:cNvSpPr/>
                        <wps:spPr>
                          <a:xfrm>
                            <a:off x="8259" y="1376"/>
                            <a:ext cx="1330" cy="120"/>
                          </a:xfrm>
                          <a:custGeom>
                            <a:avLst/>
                            <a:gdLst/>
                            <a:ahLst/>
                            <a:cxnLst/>
                            <a:rect l="0" t="0" r="0" b="0"/>
                            <a:pathLst>
                              <a:path w="1330" h="120">
                                <a:moveTo>
                                  <a:pt x="1210" y="0"/>
                                </a:moveTo>
                                <a:lnTo>
                                  <a:pt x="1210" y="120"/>
                                </a:lnTo>
                                <a:lnTo>
                                  <a:pt x="1310" y="70"/>
                                </a:lnTo>
                                <a:lnTo>
                                  <a:pt x="1236" y="70"/>
                                </a:lnTo>
                                <a:lnTo>
                                  <a:pt x="1240" y="65"/>
                                </a:lnTo>
                                <a:lnTo>
                                  <a:pt x="1240" y="54"/>
                                </a:lnTo>
                                <a:lnTo>
                                  <a:pt x="1236" y="50"/>
                                </a:lnTo>
                                <a:lnTo>
                                  <a:pt x="1310" y="50"/>
                                </a:lnTo>
                                <a:lnTo>
                                  <a:pt x="1210" y="0"/>
                                </a:lnTo>
                                <a:close/>
                                <a:moveTo>
                                  <a:pt x="1210" y="50"/>
                                </a:moveTo>
                                <a:lnTo>
                                  <a:pt x="4" y="50"/>
                                </a:lnTo>
                                <a:lnTo>
                                  <a:pt x="0" y="54"/>
                                </a:lnTo>
                                <a:lnTo>
                                  <a:pt x="0" y="65"/>
                                </a:lnTo>
                                <a:lnTo>
                                  <a:pt x="4" y="70"/>
                                </a:lnTo>
                                <a:lnTo>
                                  <a:pt x="1210" y="70"/>
                                </a:lnTo>
                                <a:lnTo>
                                  <a:pt x="1210" y="50"/>
                                </a:lnTo>
                                <a:close/>
                                <a:moveTo>
                                  <a:pt x="1310" y="50"/>
                                </a:moveTo>
                                <a:lnTo>
                                  <a:pt x="1236" y="50"/>
                                </a:lnTo>
                                <a:lnTo>
                                  <a:pt x="1240" y="54"/>
                                </a:lnTo>
                                <a:lnTo>
                                  <a:pt x="1240" y="65"/>
                                </a:lnTo>
                                <a:lnTo>
                                  <a:pt x="1236" y="70"/>
                                </a:lnTo>
                                <a:lnTo>
                                  <a:pt x="1310" y="70"/>
                                </a:lnTo>
                                <a:lnTo>
                                  <a:pt x="1330" y="60"/>
                                </a:lnTo>
                                <a:lnTo>
                                  <a:pt x="1310" y="50"/>
                                </a:lnTo>
                                <a:close/>
                              </a:path>
                            </a:pathLst>
                          </a:custGeom>
                          <a:solidFill>
                            <a:srgbClr val="000000"/>
                          </a:solidFill>
                          <a:ln>
                            <a:noFill/>
                          </a:ln>
                        </wps:spPr>
                        <wps:bodyPr upright="1"/>
                      </wps:wsp>
                      <wps:wsp>
                        <wps:cNvPr id="734" name="FreeForm 673"/>
                        <wps:cNvSpPr/>
                        <wps:spPr>
                          <a:xfrm>
                            <a:off x="2994" y="1376"/>
                            <a:ext cx="1210" cy="120"/>
                          </a:xfrm>
                          <a:custGeom>
                            <a:avLst/>
                            <a:gdLst/>
                            <a:ahLst/>
                            <a:cxnLst/>
                            <a:rect l="0" t="0" r="0" b="0"/>
                            <a:pathLst>
                              <a:path w="1210" h="120">
                                <a:moveTo>
                                  <a:pt x="1090" y="0"/>
                                </a:moveTo>
                                <a:lnTo>
                                  <a:pt x="1090" y="120"/>
                                </a:lnTo>
                                <a:lnTo>
                                  <a:pt x="1190" y="70"/>
                                </a:lnTo>
                                <a:lnTo>
                                  <a:pt x="1116" y="70"/>
                                </a:lnTo>
                                <a:lnTo>
                                  <a:pt x="1120" y="65"/>
                                </a:lnTo>
                                <a:lnTo>
                                  <a:pt x="1120" y="54"/>
                                </a:lnTo>
                                <a:lnTo>
                                  <a:pt x="1116" y="50"/>
                                </a:lnTo>
                                <a:lnTo>
                                  <a:pt x="1190" y="50"/>
                                </a:lnTo>
                                <a:lnTo>
                                  <a:pt x="1090" y="0"/>
                                </a:lnTo>
                                <a:close/>
                                <a:moveTo>
                                  <a:pt x="1090" y="50"/>
                                </a:moveTo>
                                <a:lnTo>
                                  <a:pt x="4" y="50"/>
                                </a:lnTo>
                                <a:lnTo>
                                  <a:pt x="0" y="54"/>
                                </a:lnTo>
                                <a:lnTo>
                                  <a:pt x="0" y="65"/>
                                </a:lnTo>
                                <a:lnTo>
                                  <a:pt x="4" y="70"/>
                                </a:lnTo>
                                <a:lnTo>
                                  <a:pt x="1090" y="70"/>
                                </a:lnTo>
                                <a:lnTo>
                                  <a:pt x="1090" y="50"/>
                                </a:lnTo>
                                <a:close/>
                                <a:moveTo>
                                  <a:pt x="1190" y="50"/>
                                </a:moveTo>
                                <a:lnTo>
                                  <a:pt x="1116" y="50"/>
                                </a:lnTo>
                                <a:lnTo>
                                  <a:pt x="1120" y="54"/>
                                </a:lnTo>
                                <a:lnTo>
                                  <a:pt x="1120" y="65"/>
                                </a:lnTo>
                                <a:lnTo>
                                  <a:pt x="1116" y="70"/>
                                </a:lnTo>
                                <a:lnTo>
                                  <a:pt x="1190" y="70"/>
                                </a:lnTo>
                                <a:lnTo>
                                  <a:pt x="1210" y="60"/>
                                </a:lnTo>
                                <a:lnTo>
                                  <a:pt x="1190" y="50"/>
                                </a:lnTo>
                                <a:close/>
                              </a:path>
                            </a:pathLst>
                          </a:custGeom>
                          <a:solidFill>
                            <a:srgbClr val="000000"/>
                          </a:solidFill>
                          <a:ln>
                            <a:noFill/>
                          </a:ln>
                        </wps:spPr>
                        <wps:bodyPr upright="1"/>
                      </wps:wsp>
                      <wps:wsp>
                        <wps:cNvPr id="735" name="FreeForm 674"/>
                        <wps:cNvSpPr/>
                        <wps:spPr>
                          <a:xfrm>
                            <a:off x="3552" y="1364"/>
                            <a:ext cx="3843" cy="1450"/>
                          </a:xfrm>
                          <a:custGeom>
                            <a:avLst/>
                            <a:gdLst/>
                            <a:ahLst/>
                            <a:cxnLst/>
                            <a:rect l="0" t="0" r="0" b="0"/>
                            <a:pathLst>
                              <a:path w="3843" h="1450">
                                <a:moveTo>
                                  <a:pt x="0" y="72"/>
                                </a:moveTo>
                                <a:lnTo>
                                  <a:pt x="0" y="1450"/>
                                </a:lnTo>
                                <a:moveTo>
                                  <a:pt x="2692" y="0"/>
                                </a:moveTo>
                                <a:lnTo>
                                  <a:pt x="3843" y="0"/>
                                </a:lnTo>
                              </a:path>
                            </a:pathLst>
                          </a:custGeom>
                          <a:noFill/>
                          <a:ln w="9525" cap="flat" cmpd="sng">
                            <a:solidFill>
                              <a:srgbClr val="000000"/>
                            </a:solidFill>
                            <a:prstDash val="solid"/>
                            <a:headEnd type="none" w="med" len="med"/>
                            <a:tailEnd type="none" w="med" len="med"/>
                          </a:ln>
                        </wps:spPr>
                        <wps:bodyPr upright="1"/>
                      </wps:wsp>
                      <wps:wsp>
                        <wps:cNvPr id="736" name="Text Box 675"/>
                        <wps:cNvSpPr txBox="1"/>
                        <wps:spPr>
                          <a:xfrm>
                            <a:off x="2940" y="1029"/>
                            <a:ext cx="721" cy="288"/>
                          </a:xfrm>
                          <a:prstGeom prst="rect">
                            <a:avLst/>
                          </a:prstGeom>
                          <a:noFill/>
                          <a:ln>
                            <a:noFill/>
                          </a:ln>
                        </wps:spPr>
                        <wps:txbx>
                          <w:txbxContent>
                            <w:p w:rsidR="00336B78" w:rsidRDefault="00ED5E93">
                              <w:pPr>
                                <w:spacing w:line="287" w:lineRule="exact"/>
                                <w:rPr>
                                  <w:sz w:val="26"/>
                                </w:rPr>
                              </w:pPr>
                              <w:r>
                                <w:rPr>
                                  <w:sz w:val="26"/>
                                </w:rPr>
                                <w:t>u(m,n)</w:t>
                              </w:r>
                            </w:p>
                          </w:txbxContent>
                        </wps:txbx>
                        <wps:bodyPr lIns="0" tIns="0" rIns="0" bIns="0" upright="1"/>
                      </wps:wsp>
                      <wps:wsp>
                        <wps:cNvPr id="737" name="Text Box 676"/>
                        <wps:cNvSpPr txBox="1"/>
                        <wps:spPr>
                          <a:xfrm>
                            <a:off x="7755" y="1262"/>
                            <a:ext cx="180" cy="311"/>
                          </a:xfrm>
                          <a:prstGeom prst="rect">
                            <a:avLst/>
                          </a:prstGeom>
                          <a:noFill/>
                          <a:ln>
                            <a:noFill/>
                          </a:ln>
                        </wps:spPr>
                        <wps:txbx>
                          <w:txbxContent>
                            <w:p w:rsidR="00336B78" w:rsidRDefault="00ED5E93">
                              <w:pPr>
                                <w:spacing w:line="311" w:lineRule="exact"/>
                                <w:rPr>
                                  <w:b/>
                                  <w:sz w:val="28"/>
                                </w:rPr>
                              </w:pPr>
                              <w:r>
                                <w:rPr>
                                  <w:b/>
                                  <w:sz w:val="28"/>
                                </w:rPr>
                                <w:t>+</w:t>
                              </w:r>
                            </w:p>
                          </w:txbxContent>
                        </wps:txbx>
                        <wps:bodyPr lIns="0" tIns="0" rIns="0" bIns="0" upright="1"/>
                      </wps:wsp>
                      <wps:wsp>
                        <wps:cNvPr id="738" name="Text Box 677"/>
                        <wps:cNvSpPr txBox="1"/>
                        <wps:spPr>
                          <a:xfrm>
                            <a:off x="8387" y="1029"/>
                            <a:ext cx="719" cy="288"/>
                          </a:xfrm>
                          <a:prstGeom prst="rect">
                            <a:avLst/>
                          </a:prstGeom>
                          <a:noFill/>
                          <a:ln>
                            <a:noFill/>
                          </a:ln>
                        </wps:spPr>
                        <wps:txbx>
                          <w:txbxContent>
                            <w:p w:rsidR="00336B78" w:rsidRDefault="00ED5E93">
                              <w:pPr>
                                <w:spacing w:line="287" w:lineRule="exact"/>
                                <w:rPr>
                                  <w:sz w:val="26"/>
                                </w:rPr>
                              </w:pPr>
                              <w:r>
                                <w:rPr>
                                  <w:sz w:val="26"/>
                                </w:rPr>
                                <w:t>v(m,n)</w:t>
                              </w:r>
                            </w:p>
                          </w:txbxContent>
                        </wps:txbx>
                        <wps:bodyPr lIns="0" tIns="0" rIns="0" bIns="0" upright="1"/>
                      </wps:wsp>
                      <wps:wsp>
                        <wps:cNvPr id="739" name="Text Box 678"/>
                        <wps:cNvSpPr txBox="1"/>
                        <wps:spPr>
                          <a:xfrm>
                            <a:off x="4204" y="1014"/>
                            <a:ext cx="2040" cy="720"/>
                          </a:xfrm>
                          <a:prstGeom prst="rect">
                            <a:avLst/>
                          </a:prstGeom>
                          <a:noFill/>
                          <a:ln w="9525" cap="flat" cmpd="sng">
                            <a:solidFill>
                              <a:srgbClr val="000000"/>
                            </a:solidFill>
                            <a:prstDash val="solid"/>
                            <a:miter/>
                            <a:headEnd type="none" w="med" len="med"/>
                            <a:tailEnd type="none" w="med" len="med"/>
                          </a:ln>
                        </wps:spPr>
                        <wps:txbx>
                          <w:txbxContent>
                            <w:p w:rsidR="00336B78" w:rsidRDefault="00ED5E93">
                              <w:pPr>
                                <w:spacing w:before="188"/>
                                <w:ind w:left="167"/>
                                <w:rPr>
                                  <w:sz w:val="28"/>
                                </w:rPr>
                              </w:pPr>
                              <w:r>
                                <w:rPr>
                                  <w:sz w:val="28"/>
                                </w:rPr>
                                <w:t>Lọc thông thấp</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668" o:spid="_x0000_s1026" o:spt="203" style="position:absolute;left:0pt;margin-left:147pt;margin-top:47.65pt;height:93.6pt;width:332.45pt;mso-position-horizontal-relative:page;mso-wrap-distance-bottom:0pt;mso-wrap-distance-top:0pt;z-index:-251483136;mso-width-relative:page;mso-height-relative:page;" coordorigin="2940,953" coordsize="6649,1872" o:gfxdata="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">
                <o:lock v:ext="edit" aspectratio="f"/>
                <v:shape id="FreeForm 669" o:spid="_x0000_s1026" o:spt="100" style="position:absolute;left:7785;top:1734;height:1090;width:120;" fillcolor="#000000" filled="t" stroked="f" coordsize="120,1090" o:gfxdata="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wj5q5AAAA3AAA&#10;AA8AAAAAAAAAAQAgAAAAIgAAAGRycy9kb3ducmV2LnhtbFBLAQIUABQAAAAIAIdO4kAzLwWeOwAA&#10;ADkAAAAQAAAAAAAAAAEAIAAAAAgBAABkcnMvc2hhcGV4bWwueG1sUEsFBgAAAAAGAAYAWwEAALID&#10;AAAAAA==&#10;" path="m66,90l54,90,50,94,50,1085,54,1090,66,1090,70,1085,70,94,66,90xm60,0l0,120,50,120,50,94,54,90,105,90,60,0xm105,90l66,90,70,94,70,120,120,120,105,90xe">
                  <v:fill on="t" focussize="0,0"/>
                  <v:stroke on="f"/>
                  <v:imagedata o:title=""/>
                  <o:lock v:ext="edit" aspectratio="f"/>
                </v:shape>
                <v:line id="Lines 670" o:spid="_x0000_s1026" o:spt="20" style="position:absolute;left:3546;top:2814;height:0;width:4299;" filled="f" stroked="t" coordsize="21600,21600" o:gfxdata="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jT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FreeForm 671" o:spid="_x0000_s1026" o:spt="100" style="position:absolute;left:7395;top:960;height:774;width:874;" filled="f" stroked="t" coordsize="874,774" o:gfxdata="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ks4lvQAA&#10;ANwAAAAPAAAAAAAAAAEAIAAAACIAAABkcnMvZG93bnJldi54bWxQSwECFAAUAAAACACHTuJAMy8F&#10;njsAAAA5AAAAEAAAAAAAAAABACAAAAAMAQAAZHJzL3NoYXBleG1sLnhtbFBLBQYAAAAABgAGAFsB&#10;AAC2AwAAAAA=&#10;" path="m437,0l358,6,284,24,216,52,155,91,103,137,60,191,27,251,7,317,0,387,7,456,27,522,60,582,103,636,155,683,216,721,284,749,358,767,437,774,516,767,590,749,658,721,719,683,771,636,814,582,847,522,867,456,874,387,867,317,847,251,814,191,771,137,719,91,658,52,590,24,516,6,437,0xe">
                  <v:fill on="f" focussize="0,0"/>
                  <v:stroke color="#000000" joinstyle="round"/>
                  <v:imagedata o:title=""/>
                  <o:lock v:ext="edit" aspectratio="f"/>
                </v:shape>
                <v:shape id="FreeForm 672" o:spid="_x0000_s1026" o:spt="100" style="position:absolute;left:8259;top:1376;height:120;width:1330;" fillcolor="#000000" filled="t" stroked="f" coordsize="1330,120" o:gfxdata="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p9n74A&#10;AADcAAAADwAAAAAAAAABACAAAAAiAAAAZHJzL2Rvd25yZXYueG1sUEsBAhQAFAAAAAgAh07iQDMv&#10;BZ47AAAAOQAAABAAAAAAAAAAAQAgAAAADQEAAGRycy9zaGFwZXhtbC54bWxQSwUGAAAAAAYABgBb&#10;AQAAtwMAAAAA&#10;" path="m1210,0l1210,120,1310,70,1236,70,1240,65,1240,54,1236,50,1310,50,1210,0xm1210,50l4,50,0,54,0,65,4,70,1210,70,1210,50xm1310,50l1236,50,1240,54,1240,65,1236,70,1310,70,1330,60,1310,50xe">
                  <v:fill on="t" focussize="0,0"/>
                  <v:stroke on="f"/>
                  <v:imagedata o:title=""/>
                  <o:lock v:ext="edit" aspectratio="f"/>
                </v:shape>
                <v:shape id="FreeForm 673" o:spid="_x0000_s1026" o:spt="100" style="position:absolute;left:2994;top:1376;height:120;width:1210;" fillcolor="#000000" filled="t" stroked="f" coordsize="1210,120" o:gfxdata="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kcBa/&#10;AAAA3AAAAA8AAAAAAAAAAQAgAAAAIgAAAGRycy9kb3ducmV2LnhtbFBLAQIUABQAAAAIAIdO4kAz&#10;LwWeOwAAADkAAAAQAAAAAAAAAAEAIAAAAA4BAABkcnMvc2hhcGV4bWwueG1sUEsFBgAAAAAGAAYA&#10;WwEAALgDAAAAAA==&#10;" path="m1090,0l1090,120,1190,70,1116,70,1120,65,1120,54,1116,50,1190,50,1090,0xm1090,50l4,50,0,54,0,65,4,70,1090,70,1090,50xm1190,50l1116,50,1120,54,1120,65,1116,70,1190,70,1210,60,1190,50xe">
                  <v:fill on="t" focussize="0,0"/>
                  <v:stroke on="f"/>
                  <v:imagedata o:title=""/>
                  <o:lock v:ext="edit" aspectratio="f"/>
                </v:shape>
                <v:shape id="FreeForm 674" o:spid="_x0000_s1026" o:spt="100" style="position:absolute;left:3552;top:1364;height:1450;width:3843;" filled="f" stroked="t" coordsize="3843,1450" o:gfxdata="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myR9&#10;wAAAANwAAAAPAAAAAAAAAAEAIAAAACIAAABkcnMvZG93bnJldi54bWxQSwECFAAUAAAACACHTuJA&#10;My8FnjsAAAA5AAAAEAAAAAAAAAABACAAAAAPAQAAZHJzL3NoYXBleG1sLnhtbFBLBQYAAAAABgAG&#10;AFsBAAC5AwAAAAA=&#10;" path="m0,72l0,1450m2692,0l3843,0e">
                  <v:fill on="f" focussize="0,0"/>
                  <v:stroke color="#000000" joinstyle="round"/>
                  <v:imagedata o:title=""/>
                  <o:lock v:ext="edit" aspectratio="f"/>
                </v:shape>
                <v:shape id="Text Box 675" o:spid="_x0000_s1026" o:spt="202" type="#_x0000_t202" style="position:absolute;left:2940;top:1029;height:288;width:721;"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7" w:lineRule="exact"/>
                          <w:ind w:left="0" w:right="0" w:firstLine="0"/>
                          <w:jc w:val="left"/>
                          <w:rPr>
                            <w:sz w:val="26"/>
                          </w:rPr>
                        </w:pPr>
                        <w:r>
                          <w:rPr>
                            <w:sz w:val="26"/>
                          </w:rPr>
                          <w:t>u(m,n)</w:t>
                        </w:r>
                      </w:p>
                    </w:txbxContent>
                  </v:textbox>
                </v:shape>
                <v:shape id="Text Box 676" o:spid="_x0000_s1026" o:spt="202" type="#_x0000_t202" style="position:absolute;left:7755;top:1262;height:311;width:180;"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311" w:lineRule="exact"/>
                          <w:ind w:left="0" w:right="0" w:firstLine="0"/>
                          <w:jc w:val="left"/>
                          <w:rPr>
                            <w:b/>
                            <w:sz w:val="28"/>
                          </w:rPr>
                        </w:pPr>
                        <w:r>
                          <w:rPr>
                            <w:b/>
                            <w:w w:val="100"/>
                            <w:sz w:val="28"/>
                          </w:rPr>
                          <w:t>+</w:t>
                        </w:r>
                      </w:p>
                    </w:txbxContent>
                  </v:textbox>
                </v:shape>
                <v:shape id="Text Box 677" o:spid="_x0000_s1026" o:spt="202" type="#_x0000_t202" style="position:absolute;left:8387;top:1029;height:288;width:719;"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7" w:lineRule="exact"/>
                          <w:ind w:left="0" w:right="0" w:firstLine="0"/>
                          <w:jc w:val="left"/>
                          <w:rPr>
                            <w:sz w:val="26"/>
                          </w:rPr>
                        </w:pPr>
                        <w:r>
                          <w:rPr>
                            <w:sz w:val="26"/>
                          </w:rPr>
                          <w:t>v(m,n)</w:t>
                        </w:r>
                      </w:p>
                    </w:txbxContent>
                  </v:textbox>
                </v:shape>
                <v:shape id="Text Box 678" o:spid="_x0000_s1026" o:spt="202" type="#_x0000_t202" style="position:absolute;left:4204;top:1014;height:720;width:2040;" filled="f" stroked="t" coordsize="21600,21600" o:gfxdata="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vjy/&#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before="188"/>
                          <w:ind w:left="167" w:right="0" w:firstLine="0"/>
                          <w:jc w:val="left"/>
                          <w:rPr>
                            <w:sz w:val="28"/>
                          </w:rPr>
                        </w:pPr>
                        <w:r>
                          <w:rPr>
                            <w:sz w:val="28"/>
                          </w:rPr>
                          <w:t>Lọc thông thấp</w:t>
                        </w:r>
                      </w:p>
                    </w:txbxContent>
                  </v:textbox>
                </v:shape>
                <w10:wrap type="topAndBottom"/>
              </v:group>
            </w:pict>
          </mc:Fallback>
        </mc:AlternateContent>
      </w:r>
      <w:r>
        <w:t>Lọc thông cao được định nghĩa: h</w:t>
      </w:r>
      <w:r>
        <w:rPr>
          <w:vertAlign w:val="subscript"/>
        </w:rPr>
        <w:t>HP</w:t>
      </w:r>
      <w:r>
        <w:t>(m,n) = δ(m,n) – h</w:t>
      </w:r>
      <w:r>
        <w:rPr>
          <w:vertAlign w:val="subscript"/>
        </w:rPr>
        <w:t>LP</w:t>
      </w:r>
      <w:r>
        <w:t>(m,n) với h</w:t>
      </w:r>
      <w:r>
        <w:rPr>
          <w:vertAlign w:val="subscript"/>
        </w:rPr>
        <w:t>LP</w:t>
      </w:r>
      <w:r>
        <w:t>(m,n) là lọc thông thấp. Bộ lọc thông cao có thể được cài đặt như sau</w:t>
      </w:r>
      <w:r>
        <w:rPr>
          <w:spacing w:val="-14"/>
        </w:rPr>
        <w:t xml:space="preserve"> </w:t>
      </w:r>
      <w:r>
        <w:t>:</w:t>
      </w:r>
    </w:p>
    <w:p w:rsidR="00336B78" w:rsidRDefault="00336B78">
      <w:pPr>
        <w:pStyle w:val="BodyText"/>
        <w:rPr>
          <w:sz w:val="20"/>
        </w:rPr>
      </w:pPr>
    </w:p>
    <w:p w:rsidR="00336B78" w:rsidRDefault="00ED5E93">
      <w:pPr>
        <w:pStyle w:val="Heading8"/>
        <w:spacing w:before="217"/>
        <w:ind w:right="11"/>
      </w:pPr>
      <w:r>
        <w:t>Hình 2.2.2 Mô hình lọc thông</w:t>
      </w:r>
      <w:r>
        <w:rPr>
          <w:spacing w:val="-17"/>
        </w:rPr>
        <w:t xml:space="preserve"> </w:t>
      </w:r>
      <w:r>
        <w:t>cao</w:t>
      </w:r>
    </w:p>
    <w:p w:rsidR="00336B78" w:rsidRDefault="00336B78">
      <w:pPr>
        <w:pStyle w:val="BodyText"/>
        <w:spacing w:before="7"/>
        <w:rPr>
          <w:b/>
          <w:sz w:val="22"/>
        </w:rPr>
      </w:pPr>
    </w:p>
    <w:p w:rsidR="00336B78" w:rsidRDefault="00ED5E93">
      <w:pPr>
        <w:pStyle w:val="BodyText"/>
        <w:spacing w:line="360" w:lineRule="auto"/>
        <w:ind w:left="142" w:right="153" w:firstLine="719"/>
        <w:jc w:val="both"/>
      </w:pPr>
      <w:r>
        <w:t>Bộ lọc thông cao dùng trong trích chọn biên và làm trơn ảnh. Ta nhận thấy biên là điểm có độ biến thiên nhanh về giá trị mức xám. Theo q</w:t>
      </w:r>
      <w:r>
        <w:t>uan điểm về tần số tín hiệu, như vậy các điểm biên ứng với các thành phần tần số cao. Do vậy ta có thể dùng bộ  lọc thông cao để cải thiện: lọc các thành phần tần số thấp và chỉ giữ lại thành phần tần số</w:t>
      </w:r>
      <w:r>
        <w:rPr>
          <w:spacing w:val="19"/>
        </w:rPr>
        <w:t xml:space="preserve"> </w:t>
      </w:r>
      <w:r>
        <w:t>cao.</w:t>
      </w:r>
      <w:r>
        <w:rPr>
          <w:spacing w:val="20"/>
        </w:rPr>
        <w:t xml:space="preserve"> </w:t>
      </w:r>
      <w:r>
        <w:t>Vì</w:t>
      </w:r>
      <w:r>
        <w:rPr>
          <w:spacing w:val="19"/>
        </w:rPr>
        <w:t xml:space="preserve"> </w:t>
      </w:r>
      <w:r>
        <w:t>thế</w:t>
      </w:r>
      <w:r>
        <w:rPr>
          <w:spacing w:val="22"/>
        </w:rPr>
        <w:t xml:space="preserve"> </w:t>
      </w:r>
      <w:r>
        <w:t>lọc</w:t>
      </w:r>
      <w:r>
        <w:rPr>
          <w:spacing w:val="20"/>
        </w:rPr>
        <w:t xml:space="preserve"> </w:t>
      </w:r>
      <w:r>
        <w:t>thông</w:t>
      </w:r>
      <w:r>
        <w:rPr>
          <w:spacing w:val="20"/>
        </w:rPr>
        <w:t xml:space="preserve"> </w:t>
      </w:r>
      <w:r>
        <w:t>cao</w:t>
      </w:r>
      <w:r>
        <w:rPr>
          <w:spacing w:val="20"/>
        </w:rPr>
        <w:t xml:space="preserve"> </w:t>
      </w:r>
      <w:r>
        <w:t>thường</w:t>
      </w:r>
      <w:r>
        <w:rPr>
          <w:spacing w:val="19"/>
        </w:rPr>
        <w:t xml:space="preserve"> </w:t>
      </w:r>
      <w:r>
        <w:t>dùng</w:t>
      </w:r>
      <w:r>
        <w:rPr>
          <w:spacing w:val="20"/>
        </w:rPr>
        <w:t xml:space="preserve"> </w:t>
      </w:r>
      <w:r>
        <w:t>làm</w:t>
      </w:r>
      <w:r>
        <w:rPr>
          <w:spacing w:val="18"/>
        </w:rPr>
        <w:t xml:space="preserve"> </w:t>
      </w:r>
      <w:r>
        <w:t>trơn</w:t>
      </w:r>
      <w:r>
        <w:rPr>
          <w:spacing w:val="19"/>
        </w:rPr>
        <w:t xml:space="preserve"> </w:t>
      </w:r>
      <w:r>
        <w:t>biên</w:t>
      </w:r>
      <w:r>
        <w:rPr>
          <w:spacing w:val="22"/>
        </w:rPr>
        <w:t xml:space="preserve"> </w:t>
      </w:r>
      <w:r>
        <w:t>trước</w:t>
      </w:r>
      <w:r>
        <w:rPr>
          <w:spacing w:val="20"/>
        </w:rPr>
        <w:t xml:space="preserve"> </w:t>
      </w:r>
      <w:r>
        <w:t>khi</w:t>
      </w:r>
      <w:r>
        <w:rPr>
          <w:spacing w:val="22"/>
        </w:rPr>
        <w:t xml:space="preserve"> </w:t>
      </w:r>
      <w:r>
        <w:t>tiến</w:t>
      </w:r>
      <w:r>
        <w:rPr>
          <w:spacing w:val="20"/>
        </w:rPr>
        <w:t xml:space="preserve"> </w:t>
      </w:r>
      <w:r>
        <w:t>hành</w:t>
      </w:r>
      <w:r>
        <w:rPr>
          <w:spacing w:val="20"/>
        </w:rPr>
        <w:t xml:space="preserve"> </w:t>
      </w:r>
      <w:r>
        <w:t>các</w:t>
      </w:r>
      <w:r>
        <w:rPr>
          <w:spacing w:val="20"/>
        </w:rPr>
        <w:t xml:space="preserve"> </w:t>
      </w:r>
      <w:r>
        <w:t>thao</w:t>
      </w:r>
    </w:p>
    <w:p w:rsidR="00336B78" w:rsidRDefault="00336B78">
      <w:pPr>
        <w:spacing w:line="360" w:lineRule="auto"/>
        <w:jc w:val="both"/>
        <w:sectPr w:rsidR="00336B78">
          <w:type w:val="continuous"/>
          <w:pgSz w:w="11910" w:h="16850"/>
          <w:pgMar w:top="1240" w:right="980" w:bottom="280" w:left="1560" w:header="720" w:footer="720" w:gutter="0"/>
          <w:cols w:space="720"/>
        </w:sectPr>
      </w:pPr>
    </w:p>
    <w:p w:rsidR="00336B78" w:rsidRDefault="00336B78">
      <w:pPr>
        <w:pStyle w:val="BodyText"/>
        <w:spacing w:before="11"/>
        <w:rPr>
          <w:sz w:val="8"/>
        </w:rPr>
      </w:pPr>
    </w:p>
    <w:p w:rsidR="00336B78" w:rsidRDefault="00ED5E93">
      <w:pPr>
        <w:pStyle w:val="BodyText"/>
        <w:spacing w:before="88"/>
        <w:ind w:left="142"/>
      </w:pPr>
      <w:r>
        <w:t>tác với biên ảnh.</w:t>
      </w:r>
    </w:p>
    <w:p w:rsidR="00336B78" w:rsidRDefault="00336B78">
      <w:pPr>
        <w:pStyle w:val="BodyText"/>
        <w:spacing w:before="6"/>
        <w:rPr>
          <w:sz w:val="23"/>
        </w:rPr>
      </w:pPr>
    </w:p>
    <w:p w:rsidR="00336B78" w:rsidRDefault="00ED5E93">
      <w:pPr>
        <w:pStyle w:val="BodyText"/>
        <w:ind w:left="861"/>
      </w:pPr>
      <w:r>
        <w:t>Một số mặt nạ dùng trong lọc thông cao</w:t>
      </w:r>
    </w:p>
    <w:p w:rsidR="00336B78" w:rsidRDefault="00336B78">
      <w:pPr>
        <w:pStyle w:val="BodyText"/>
        <w:spacing w:before="9"/>
        <w:rPr>
          <w:sz w:val="28"/>
        </w:rPr>
      </w:pPr>
    </w:p>
    <w:p w:rsidR="00336B78" w:rsidRDefault="00ED5E93">
      <w:pPr>
        <w:pStyle w:val="Heading2"/>
        <w:tabs>
          <w:tab w:val="left" w:pos="5033"/>
          <w:tab w:val="left" w:pos="7297"/>
        </w:tabs>
        <w:ind w:left="4416"/>
        <w:rPr>
          <w:sz w:val="33"/>
        </w:rPr>
      </w:pPr>
      <w:r>
        <w:rPr>
          <w:noProof/>
          <w:lang w:val="en-US"/>
        </w:rPr>
        <mc:AlternateContent>
          <mc:Choice Requires="wpg">
            <w:drawing>
              <wp:anchor distT="0" distB="0" distL="114300" distR="114300" simplePos="0" relativeHeight="251683840" behindDoc="1" locked="0" layoutInCell="1" allowOverlap="1">
                <wp:simplePos x="0" y="0"/>
                <wp:positionH relativeFrom="page">
                  <wp:posOffset>2831465</wp:posOffset>
                </wp:positionH>
                <wp:positionV relativeFrom="paragraph">
                  <wp:posOffset>27940</wp:posOffset>
                </wp:positionV>
                <wp:extent cx="238760" cy="896620"/>
                <wp:effectExtent l="635" t="0" r="4445" b="2540"/>
                <wp:wrapNone/>
                <wp:docPr id="478" name="Group 679"/>
                <wp:cNvGraphicFramePr/>
                <a:graphic xmlns:a="http://schemas.openxmlformats.org/drawingml/2006/main">
                  <a:graphicData uri="http://schemas.microsoft.com/office/word/2010/wordprocessingGroup">
                    <wpg:wgp>
                      <wpg:cNvGrpSpPr/>
                      <wpg:grpSpPr>
                        <a:xfrm>
                          <a:off x="0" y="0"/>
                          <a:ext cx="238760" cy="896620"/>
                          <a:chOff x="4460" y="44"/>
                          <a:chExt cx="376" cy="1412"/>
                        </a:xfrm>
                      </wpg:grpSpPr>
                      <pic:pic xmlns:pic="http://schemas.openxmlformats.org/drawingml/2006/picture">
                        <pic:nvPicPr>
                          <pic:cNvPr id="469" name="Picture 680"/>
                          <pic:cNvPicPr>
                            <a:picLocks noChangeAspect="1"/>
                          </pic:cNvPicPr>
                        </pic:nvPicPr>
                        <pic:blipFill>
                          <a:blip r:embed="rId124"/>
                          <a:stretch>
                            <a:fillRect/>
                          </a:stretch>
                        </pic:blipFill>
                        <pic:spPr>
                          <a:xfrm>
                            <a:off x="4696" y="969"/>
                            <a:ext cx="139" cy="385"/>
                          </a:xfrm>
                          <a:prstGeom prst="rect">
                            <a:avLst/>
                          </a:prstGeom>
                          <a:noFill/>
                          <a:ln>
                            <a:noFill/>
                          </a:ln>
                        </pic:spPr>
                      </pic:pic>
                      <pic:pic xmlns:pic="http://schemas.openxmlformats.org/drawingml/2006/picture">
                        <pic:nvPicPr>
                          <pic:cNvPr id="470" name="Picture 681"/>
                          <pic:cNvPicPr>
                            <a:picLocks noChangeAspect="1"/>
                          </pic:cNvPicPr>
                        </pic:nvPicPr>
                        <pic:blipFill>
                          <a:blip r:embed="rId124"/>
                          <a:stretch>
                            <a:fillRect/>
                          </a:stretch>
                        </pic:blipFill>
                        <pic:spPr>
                          <a:xfrm>
                            <a:off x="4696" y="668"/>
                            <a:ext cx="139" cy="385"/>
                          </a:xfrm>
                          <a:prstGeom prst="rect">
                            <a:avLst/>
                          </a:prstGeom>
                          <a:noFill/>
                          <a:ln>
                            <a:noFill/>
                          </a:ln>
                        </pic:spPr>
                      </pic:pic>
                      <pic:pic xmlns:pic="http://schemas.openxmlformats.org/drawingml/2006/picture">
                        <pic:nvPicPr>
                          <pic:cNvPr id="471" name="Picture 682"/>
                          <pic:cNvPicPr>
                            <a:picLocks noChangeAspect="1"/>
                          </pic:cNvPicPr>
                        </pic:nvPicPr>
                        <pic:blipFill>
                          <a:blip r:embed="rId124"/>
                          <a:stretch>
                            <a:fillRect/>
                          </a:stretch>
                        </pic:blipFill>
                        <pic:spPr>
                          <a:xfrm>
                            <a:off x="4696" y="367"/>
                            <a:ext cx="139" cy="385"/>
                          </a:xfrm>
                          <a:prstGeom prst="rect">
                            <a:avLst/>
                          </a:prstGeom>
                          <a:noFill/>
                          <a:ln>
                            <a:noFill/>
                          </a:ln>
                        </pic:spPr>
                      </pic:pic>
                      <pic:pic xmlns:pic="http://schemas.openxmlformats.org/drawingml/2006/picture">
                        <pic:nvPicPr>
                          <pic:cNvPr id="472" name="Picture 683"/>
                          <pic:cNvPicPr>
                            <a:picLocks noChangeAspect="1"/>
                          </pic:cNvPicPr>
                        </pic:nvPicPr>
                        <pic:blipFill>
                          <a:blip r:embed="rId125"/>
                          <a:stretch>
                            <a:fillRect/>
                          </a:stretch>
                        </pic:blipFill>
                        <pic:spPr>
                          <a:xfrm>
                            <a:off x="4696" y="1070"/>
                            <a:ext cx="139" cy="385"/>
                          </a:xfrm>
                          <a:prstGeom prst="rect">
                            <a:avLst/>
                          </a:prstGeom>
                          <a:noFill/>
                          <a:ln>
                            <a:noFill/>
                          </a:ln>
                        </pic:spPr>
                      </pic:pic>
                      <pic:pic xmlns:pic="http://schemas.openxmlformats.org/drawingml/2006/picture">
                        <pic:nvPicPr>
                          <pic:cNvPr id="473" name="Picture 684"/>
                          <pic:cNvPicPr>
                            <a:picLocks noChangeAspect="1"/>
                          </pic:cNvPicPr>
                        </pic:nvPicPr>
                        <pic:blipFill>
                          <a:blip r:embed="rId126"/>
                          <a:stretch>
                            <a:fillRect/>
                          </a:stretch>
                        </pic:blipFill>
                        <pic:spPr>
                          <a:xfrm>
                            <a:off x="4696" y="66"/>
                            <a:ext cx="139" cy="385"/>
                          </a:xfrm>
                          <a:prstGeom prst="rect">
                            <a:avLst/>
                          </a:prstGeom>
                          <a:noFill/>
                          <a:ln>
                            <a:noFill/>
                          </a:ln>
                        </pic:spPr>
                      </pic:pic>
                      <pic:pic xmlns:pic="http://schemas.openxmlformats.org/drawingml/2006/picture">
                        <pic:nvPicPr>
                          <pic:cNvPr id="474" name="Picture 685"/>
                          <pic:cNvPicPr>
                            <a:picLocks noChangeAspect="1"/>
                          </pic:cNvPicPr>
                        </pic:nvPicPr>
                        <pic:blipFill>
                          <a:blip r:embed="rId34"/>
                          <a:stretch>
                            <a:fillRect/>
                          </a:stretch>
                        </pic:blipFill>
                        <pic:spPr>
                          <a:xfrm>
                            <a:off x="4459" y="985"/>
                            <a:ext cx="238" cy="385"/>
                          </a:xfrm>
                          <a:prstGeom prst="rect">
                            <a:avLst/>
                          </a:prstGeom>
                          <a:noFill/>
                          <a:ln>
                            <a:noFill/>
                          </a:ln>
                        </pic:spPr>
                      </pic:pic>
                      <pic:pic xmlns:pic="http://schemas.openxmlformats.org/drawingml/2006/picture">
                        <pic:nvPicPr>
                          <pic:cNvPr id="475" name="Picture 686"/>
                          <pic:cNvPicPr>
                            <a:picLocks noChangeAspect="1"/>
                          </pic:cNvPicPr>
                        </pic:nvPicPr>
                        <pic:blipFill>
                          <a:blip r:embed="rId34"/>
                          <a:stretch>
                            <a:fillRect/>
                          </a:stretch>
                        </pic:blipFill>
                        <pic:spPr>
                          <a:xfrm>
                            <a:off x="4459" y="514"/>
                            <a:ext cx="238" cy="385"/>
                          </a:xfrm>
                          <a:prstGeom prst="rect">
                            <a:avLst/>
                          </a:prstGeom>
                          <a:noFill/>
                          <a:ln>
                            <a:noFill/>
                          </a:ln>
                        </pic:spPr>
                      </pic:pic>
                      <pic:pic xmlns:pic="http://schemas.openxmlformats.org/drawingml/2006/picture">
                        <pic:nvPicPr>
                          <pic:cNvPr id="476" name="Picture 687"/>
                          <pic:cNvPicPr>
                            <a:picLocks noChangeAspect="1"/>
                          </pic:cNvPicPr>
                        </pic:nvPicPr>
                        <pic:blipFill>
                          <a:blip r:embed="rId34"/>
                          <a:stretch>
                            <a:fillRect/>
                          </a:stretch>
                        </pic:blipFill>
                        <pic:spPr>
                          <a:xfrm>
                            <a:off x="4459" y="44"/>
                            <a:ext cx="238" cy="385"/>
                          </a:xfrm>
                          <a:prstGeom prst="rect">
                            <a:avLst/>
                          </a:prstGeom>
                          <a:noFill/>
                          <a:ln>
                            <a:noFill/>
                          </a:ln>
                        </pic:spPr>
                      </pic:pic>
                      <wps:wsp>
                        <wps:cNvPr id="477" name="Text Box 688"/>
                        <wps:cNvSpPr txBox="1"/>
                        <wps:spPr>
                          <a:xfrm>
                            <a:off x="4459" y="44"/>
                            <a:ext cx="376" cy="1412"/>
                          </a:xfrm>
                          <a:prstGeom prst="rect">
                            <a:avLst/>
                          </a:prstGeom>
                          <a:noFill/>
                          <a:ln>
                            <a:noFill/>
                          </a:ln>
                        </wps:spPr>
                        <wps:txbx>
                          <w:txbxContent>
                            <w:p w:rsidR="00336B78" w:rsidRDefault="00ED5E93">
                              <w:pPr>
                                <w:spacing w:before="26"/>
                                <w:ind w:left="138"/>
                                <w:rPr>
                                  <w:sz w:val="31"/>
                                </w:rPr>
                              </w:pPr>
                              <w:r>
                                <w:rPr>
                                  <w:w w:val="72"/>
                                  <w:sz w:val="31"/>
                                </w:rPr>
                                <w:t>1</w:t>
                              </w:r>
                            </w:p>
                            <w:p w:rsidR="00336B78" w:rsidRDefault="00ED5E93">
                              <w:pPr>
                                <w:spacing w:before="114"/>
                                <w:ind w:left="138"/>
                                <w:rPr>
                                  <w:sz w:val="31"/>
                                </w:rPr>
                              </w:pPr>
                              <w:r>
                                <w:rPr>
                                  <w:w w:val="72"/>
                                  <w:sz w:val="31"/>
                                </w:rPr>
                                <w:t>1</w:t>
                              </w:r>
                            </w:p>
                            <w:p w:rsidR="00336B78" w:rsidRDefault="00ED5E93">
                              <w:pPr>
                                <w:spacing w:before="114"/>
                                <w:ind w:left="138"/>
                                <w:rPr>
                                  <w:sz w:val="31"/>
                                </w:rPr>
                              </w:pPr>
                              <w:r>
                                <w:rPr>
                                  <w:w w:val="72"/>
                                  <w:sz w:val="31"/>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679" o:spid="_x0000_s1026" o:spt="203" style="position:absolute;left:0pt;margin-left:222.95pt;margin-top:2.2pt;height:70.6pt;width:18.8pt;mso-position-horizontal-relative:page;z-index:-251548672;mso-width-relative:page;mso-height-relative:page;" coordorigin="4460,44" coordsize="376,1412" o:gfxdata="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">
                <o:lock v:ext="edit" aspectratio="f"/>
                <v:shape id="Picture 680" o:spid="_x0000_s1026" o:spt="75" type="#_x0000_t75" style="position:absolute;left:4696;top:969;height:385;width:139;" filled="f" o:preferrelative="t" stroked="f" coordsize="21600,21600" o:gfxdata="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alub4A&#10;AADcAAAADwAAAAAAAAABACAAAAAiAAAAZHJzL2Rvd25yZXYueG1sUEsBAhQAFAAAAAgAh07iQDMv&#10;BZ47AAAAOQAAABAAAAAAAAAAAQAgAAAADQEAAGRycy9zaGFwZXhtbC54bWxQSwUGAAAAAAYABgBb&#10;AQAAtwMAAAAA&#10;">
                  <v:fill on="f" focussize="0,0"/>
                  <v:stroke on="f"/>
                  <v:imagedata r:id="rId127" o:title=""/>
                  <o:lock v:ext="edit" aspectratio="t"/>
                </v:shape>
                <v:shape id="Picture 681" o:spid="_x0000_s1026" o:spt="75" type="#_x0000_t75" style="position:absolute;left:4696;top:668;height:385;width:139;" filled="f" o:preferrelative="t" stroked="f" coordsize="21600,21600" o:gfxdata="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Wa+bsAAADc&#10;AAAADwAAAAAAAAABACAAAAAiAAAAZHJzL2Rvd25yZXYueG1sUEsBAhQAFAAAAAgAh07iQDMvBZ47&#10;AAAAOQAAABAAAAAAAAAAAQAgAAAACgEAAGRycy9zaGFwZXhtbC54bWxQSwUGAAAAAAYABgBbAQAA&#10;tAMAAAAA&#10;">
                  <v:fill on="f" focussize="0,0"/>
                  <v:stroke on="f"/>
                  <v:imagedata r:id="rId127" o:title=""/>
                  <o:lock v:ext="edit" aspectratio="t"/>
                </v:shape>
                <v:shape id="Picture 682" o:spid="_x0000_s1026" o:spt="75" type="#_x0000_t75" style="position:absolute;left:4696;top:367;height:385;width:139;" filled="f" o:preferrelative="t" stroked="f" coordsize="21600,21600" o:gfxdata="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k/Yr4A&#10;AADcAAAADwAAAAAAAAABACAAAAAiAAAAZHJzL2Rvd25yZXYueG1sUEsBAhQAFAAAAAgAh07iQDMv&#10;BZ47AAAAOQAAABAAAAAAAAAAAQAgAAAADQEAAGRycy9zaGFwZXhtbC54bWxQSwUGAAAAAAYABgBb&#10;AQAAtwMAAAAA&#10;">
                  <v:fill on="f" focussize="0,0"/>
                  <v:stroke on="f"/>
                  <v:imagedata r:id="rId127" o:title=""/>
                  <o:lock v:ext="edit" aspectratio="t"/>
                </v:shape>
                <v:shape id="Picture 683" o:spid="_x0000_s1026" o:spt="75" type="#_x0000_t75" style="position:absolute;left:4696;top:1070;height:385;width:139;" filled="f" o:preferrelative="t" stroked="f" coordsize="21600,21600" o:gfxdata="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W1Ob4A&#10;AADcAAAADwAAAAAAAAABACAAAAAiAAAAZHJzL2Rvd25yZXYueG1sUEsBAhQAFAAAAAgAh07iQDMv&#10;BZ47AAAAOQAAABAAAAAAAAAAAQAgAAAADQEAAGRycy9zaGFwZXhtbC54bWxQSwUGAAAAAAYABgBb&#10;AQAAtwMAAAAA&#10;">
                  <v:fill on="f" focussize="0,0"/>
                  <v:stroke on="f"/>
                  <v:imagedata r:id="rId128" o:title=""/>
                  <o:lock v:ext="edit" aspectratio="t"/>
                </v:shape>
                <v:shape id="Picture 684" o:spid="_x0000_s1026" o:spt="75" type="#_x0000_t75" style="position:absolute;left:4696;top:66;height:385;width:139;" filled="f" o:preferrelative="t" stroked="f" coordsize="21600,21600" o:gfxdata="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5K8W/&#10;AAAA3AAAAA8AAAAAAAAAAQAgAAAAIgAAAGRycy9kb3ducmV2LnhtbFBLAQIUABQAAAAIAIdO4kAz&#10;LwWeOwAAADkAAAAQAAAAAAAAAAEAIAAAAA4BAABkcnMvc2hhcGV4bWwueG1sUEsFBgAAAAAGAAYA&#10;WwEAALgDAAAAAA==&#10;">
                  <v:fill on="f" focussize="0,0"/>
                  <v:stroke on="f"/>
                  <v:imagedata r:id="rId129" o:title=""/>
                  <o:lock v:ext="edit" aspectratio="t"/>
                </v:shape>
                <v:shape id="Picture 685" o:spid="_x0000_s1026" o:spt="75" type="#_x0000_t75" style="position:absolute;left:4459;top:985;height:385;width:238;" filled="f" o:preferrelative="t" stroked="f" coordsize="21600,21600" o:gfxdata="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mx0Q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Picture 686" o:spid="_x0000_s1026" o:spt="75" type="#_x0000_t75" style="position:absolute;left:4459;top:514;height:385;width:238;" filled="f" o:preferrelative="t" stroked="f" coordsize="21600,21600" o:gfxdata="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17iL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Picture 687" o:spid="_x0000_s1026" o:spt="75" type="#_x0000_t75" style="position:absolute;left:4459;top:44;height:385;width:238;" filled="f" o:preferrelative="t" stroked="f" coordsize="21600,21600" o:gfxdata="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Um/L4A&#10;AADcAAAADwAAAAAAAAABACAAAAAiAAAAZHJzL2Rvd25yZXYueG1sUEsBAhQAFAAAAAgAh07iQDMv&#10;BZ47AAAAOQAAABAAAAAAAAAAAQAgAAAADQEAAGRycy9zaGFwZXhtbC54bWxQSwUGAAAAAAYABgBb&#10;AQAAtwMAAAAA&#10;">
                  <v:fill on="f" focussize="0,0"/>
                  <v:stroke on="f"/>
                  <v:imagedata r:id="rId35" o:title=""/>
                  <o:lock v:ext="edit" aspectratio="t"/>
                </v:shape>
                <v:shape id="Text Box 688" o:spid="_x0000_s1026" o:spt="202" type="#_x0000_t202" style="position:absolute;left:4459;top:44;height:1412;width:376;"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6"/>
                          <w:ind w:left="138" w:right="0" w:firstLine="0"/>
                          <w:jc w:val="left"/>
                          <w:rPr>
                            <w:sz w:val="31"/>
                          </w:rPr>
                        </w:pPr>
                        <w:r>
                          <w:rPr>
                            <w:w w:val="72"/>
                            <w:sz w:val="31"/>
                          </w:rPr>
                          <w:t>1</w:t>
                        </w:r>
                      </w:p>
                      <w:p>
                        <w:pPr>
                          <w:spacing w:before="114"/>
                          <w:ind w:left="138" w:right="0" w:firstLine="0"/>
                          <w:jc w:val="left"/>
                          <w:rPr>
                            <w:sz w:val="31"/>
                          </w:rPr>
                        </w:pPr>
                        <w:r>
                          <w:rPr>
                            <w:w w:val="72"/>
                            <w:sz w:val="31"/>
                          </w:rPr>
                          <w:t>1</w:t>
                        </w:r>
                      </w:p>
                      <w:p>
                        <w:pPr>
                          <w:spacing w:before="114"/>
                          <w:ind w:left="138" w:right="0" w:firstLine="0"/>
                          <w:jc w:val="left"/>
                          <w:rPr>
                            <w:sz w:val="31"/>
                          </w:rPr>
                        </w:pPr>
                        <w:r>
                          <w:rPr>
                            <w:w w:val="72"/>
                            <w:sz w:val="31"/>
                          </w:rPr>
                          <w:t>1</w:t>
                        </w:r>
                      </w:p>
                    </w:txbxContent>
                  </v:textbox>
                </v:shape>
              </v:group>
            </w:pict>
          </mc:Fallback>
        </mc:AlternateContent>
      </w:r>
      <w:r>
        <w:rPr>
          <w:noProof/>
          <w:lang w:val="en-US"/>
        </w:rPr>
        <mc:AlternateContent>
          <mc:Choice Requires="wpg">
            <w:drawing>
              <wp:anchor distT="0" distB="0" distL="114300" distR="114300" simplePos="0" relativeHeight="251684864" behindDoc="1" locked="0" layoutInCell="1" allowOverlap="1">
                <wp:simplePos x="0" y="0"/>
                <wp:positionH relativeFrom="page">
                  <wp:posOffset>1910715</wp:posOffset>
                </wp:positionH>
                <wp:positionV relativeFrom="paragraph">
                  <wp:posOffset>27940</wp:posOffset>
                </wp:positionV>
                <wp:extent cx="208280" cy="896620"/>
                <wp:effectExtent l="0" t="0" r="0" b="2540"/>
                <wp:wrapNone/>
                <wp:docPr id="488" name="Group 689"/>
                <wp:cNvGraphicFramePr/>
                <a:graphic xmlns:a="http://schemas.openxmlformats.org/drawingml/2006/main">
                  <a:graphicData uri="http://schemas.microsoft.com/office/word/2010/wordprocessingGroup">
                    <wpg:wgp>
                      <wpg:cNvGrpSpPr/>
                      <wpg:grpSpPr>
                        <a:xfrm>
                          <a:off x="0" y="0"/>
                          <a:ext cx="208280" cy="896620"/>
                          <a:chOff x="3009" y="44"/>
                          <a:chExt cx="328" cy="1412"/>
                        </a:xfrm>
                      </wpg:grpSpPr>
                      <pic:pic xmlns:pic="http://schemas.openxmlformats.org/drawingml/2006/picture">
                        <pic:nvPicPr>
                          <pic:cNvPr id="479" name="Picture 690"/>
                          <pic:cNvPicPr>
                            <a:picLocks noChangeAspect="1"/>
                          </pic:cNvPicPr>
                        </pic:nvPicPr>
                        <pic:blipFill>
                          <a:blip r:embed="rId54"/>
                          <a:stretch>
                            <a:fillRect/>
                          </a:stretch>
                        </pic:blipFill>
                        <pic:spPr>
                          <a:xfrm>
                            <a:off x="3009" y="969"/>
                            <a:ext cx="186" cy="385"/>
                          </a:xfrm>
                          <a:prstGeom prst="rect">
                            <a:avLst/>
                          </a:prstGeom>
                          <a:noFill/>
                          <a:ln>
                            <a:noFill/>
                          </a:ln>
                        </pic:spPr>
                      </pic:pic>
                      <pic:pic xmlns:pic="http://schemas.openxmlformats.org/drawingml/2006/picture">
                        <pic:nvPicPr>
                          <pic:cNvPr id="480" name="Picture 691"/>
                          <pic:cNvPicPr>
                            <a:picLocks noChangeAspect="1"/>
                          </pic:cNvPicPr>
                        </pic:nvPicPr>
                        <pic:blipFill>
                          <a:blip r:embed="rId54"/>
                          <a:stretch>
                            <a:fillRect/>
                          </a:stretch>
                        </pic:blipFill>
                        <pic:spPr>
                          <a:xfrm>
                            <a:off x="3009" y="668"/>
                            <a:ext cx="186" cy="385"/>
                          </a:xfrm>
                          <a:prstGeom prst="rect">
                            <a:avLst/>
                          </a:prstGeom>
                          <a:noFill/>
                          <a:ln>
                            <a:noFill/>
                          </a:ln>
                        </pic:spPr>
                      </pic:pic>
                      <pic:pic xmlns:pic="http://schemas.openxmlformats.org/drawingml/2006/picture">
                        <pic:nvPicPr>
                          <pic:cNvPr id="481" name="Picture 692"/>
                          <pic:cNvPicPr>
                            <a:picLocks noChangeAspect="1"/>
                          </pic:cNvPicPr>
                        </pic:nvPicPr>
                        <pic:blipFill>
                          <a:blip r:embed="rId54"/>
                          <a:stretch>
                            <a:fillRect/>
                          </a:stretch>
                        </pic:blipFill>
                        <pic:spPr>
                          <a:xfrm>
                            <a:off x="3009" y="367"/>
                            <a:ext cx="186" cy="385"/>
                          </a:xfrm>
                          <a:prstGeom prst="rect">
                            <a:avLst/>
                          </a:prstGeom>
                          <a:noFill/>
                          <a:ln>
                            <a:noFill/>
                          </a:ln>
                        </pic:spPr>
                      </pic:pic>
                      <pic:pic xmlns:pic="http://schemas.openxmlformats.org/drawingml/2006/picture">
                        <pic:nvPicPr>
                          <pic:cNvPr id="482" name="Picture 693"/>
                          <pic:cNvPicPr>
                            <a:picLocks noChangeAspect="1"/>
                          </pic:cNvPicPr>
                        </pic:nvPicPr>
                        <pic:blipFill>
                          <a:blip r:embed="rId55"/>
                          <a:stretch>
                            <a:fillRect/>
                          </a:stretch>
                        </pic:blipFill>
                        <pic:spPr>
                          <a:xfrm>
                            <a:off x="3009" y="1070"/>
                            <a:ext cx="186" cy="385"/>
                          </a:xfrm>
                          <a:prstGeom prst="rect">
                            <a:avLst/>
                          </a:prstGeom>
                          <a:noFill/>
                          <a:ln>
                            <a:noFill/>
                          </a:ln>
                        </pic:spPr>
                      </pic:pic>
                      <pic:pic xmlns:pic="http://schemas.openxmlformats.org/drawingml/2006/picture">
                        <pic:nvPicPr>
                          <pic:cNvPr id="483" name="Picture 694"/>
                          <pic:cNvPicPr>
                            <a:picLocks noChangeAspect="1"/>
                          </pic:cNvPicPr>
                        </pic:nvPicPr>
                        <pic:blipFill>
                          <a:blip r:embed="rId53"/>
                          <a:stretch>
                            <a:fillRect/>
                          </a:stretch>
                        </pic:blipFill>
                        <pic:spPr>
                          <a:xfrm>
                            <a:off x="3009" y="66"/>
                            <a:ext cx="186" cy="385"/>
                          </a:xfrm>
                          <a:prstGeom prst="rect">
                            <a:avLst/>
                          </a:prstGeom>
                          <a:noFill/>
                          <a:ln>
                            <a:noFill/>
                          </a:ln>
                        </pic:spPr>
                      </pic:pic>
                      <pic:pic xmlns:pic="http://schemas.openxmlformats.org/drawingml/2006/picture">
                        <pic:nvPicPr>
                          <pic:cNvPr id="484" name="Picture 695"/>
                          <pic:cNvPicPr>
                            <a:picLocks noChangeAspect="1"/>
                          </pic:cNvPicPr>
                        </pic:nvPicPr>
                        <pic:blipFill>
                          <a:blip r:embed="rId34"/>
                          <a:stretch>
                            <a:fillRect/>
                          </a:stretch>
                        </pic:blipFill>
                        <pic:spPr>
                          <a:xfrm>
                            <a:off x="3100" y="985"/>
                            <a:ext cx="238" cy="385"/>
                          </a:xfrm>
                          <a:prstGeom prst="rect">
                            <a:avLst/>
                          </a:prstGeom>
                          <a:noFill/>
                          <a:ln>
                            <a:noFill/>
                          </a:ln>
                        </pic:spPr>
                      </pic:pic>
                      <pic:pic xmlns:pic="http://schemas.openxmlformats.org/drawingml/2006/picture">
                        <pic:nvPicPr>
                          <pic:cNvPr id="485" name="Picture 696"/>
                          <pic:cNvPicPr>
                            <a:picLocks noChangeAspect="1"/>
                          </pic:cNvPicPr>
                        </pic:nvPicPr>
                        <pic:blipFill>
                          <a:blip r:embed="rId34"/>
                          <a:stretch>
                            <a:fillRect/>
                          </a:stretch>
                        </pic:blipFill>
                        <pic:spPr>
                          <a:xfrm>
                            <a:off x="3100" y="514"/>
                            <a:ext cx="238" cy="385"/>
                          </a:xfrm>
                          <a:prstGeom prst="rect">
                            <a:avLst/>
                          </a:prstGeom>
                          <a:noFill/>
                          <a:ln>
                            <a:noFill/>
                          </a:ln>
                        </pic:spPr>
                      </pic:pic>
                      <pic:pic xmlns:pic="http://schemas.openxmlformats.org/drawingml/2006/picture">
                        <pic:nvPicPr>
                          <pic:cNvPr id="486" name="Picture 697"/>
                          <pic:cNvPicPr>
                            <a:picLocks noChangeAspect="1"/>
                          </pic:cNvPicPr>
                        </pic:nvPicPr>
                        <pic:blipFill>
                          <a:blip r:embed="rId34"/>
                          <a:stretch>
                            <a:fillRect/>
                          </a:stretch>
                        </pic:blipFill>
                        <pic:spPr>
                          <a:xfrm>
                            <a:off x="3100" y="44"/>
                            <a:ext cx="238" cy="385"/>
                          </a:xfrm>
                          <a:prstGeom prst="rect">
                            <a:avLst/>
                          </a:prstGeom>
                          <a:noFill/>
                          <a:ln>
                            <a:noFill/>
                          </a:ln>
                        </pic:spPr>
                      </pic:pic>
                      <wps:wsp>
                        <wps:cNvPr id="487" name="Text Box 698"/>
                        <wps:cNvSpPr txBox="1"/>
                        <wps:spPr>
                          <a:xfrm>
                            <a:off x="3009" y="44"/>
                            <a:ext cx="328" cy="1412"/>
                          </a:xfrm>
                          <a:prstGeom prst="rect">
                            <a:avLst/>
                          </a:prstGeom>
                          <a:noFill/>
                          <a:ln>
                            <a:noFill/>
                          </a:ln>
                        </wps:spPr>
                        <wps:txbx>
                          <w:txbxContent>
                            <w:p w:rsidR="00336B78" w:rsidRDefault="00ED5E93">
                              <w:pPr>
                                <w:spacing w:before="26"/>
                                <w:ind w:right="-15"/>
                                <w:jc w:val="right"/>
                                <w:rPr>
                                  <w:sz w:val="31"/>
                                </w:rPr>
                              </w:pPr>
                              <w:r>
                                <w:rPr>
                                  <w:w w:val="72"/>
                                  <w:sz w:val="31"/>
                                </w:rPr>
                                <w:t>1</w:t>
                              </w:r>
                            </w:p>
                            <w:p w:rsidR="00336B78" w:rsidRDefault="00ED5E93">
                              <w:pPr>
                                <w:spacing w:before="114"/>
                                <w:ind w:right="-15"/>
                                <w:jc w:val="right"/>
                                <w:rPr>
                                  <w:sz w:val="31"/>
                                </w:rPr>
                              </w:pPr>
                              <w:r>
                                <w:rPr>
                                  <w:w w:val="72"/>
                                  <w:sz w:val="31"/>
                                </w:rPr>
                                <w:t>1</w:t>
                              </w:r>
                            </w:p>
                            <w:p w:rsidR="00336B78" w:rsidRDefault="00ED5E93">
                              <w:pPr>
                                <w:spacing w:before="114"/>
                                <w:ind w:right="-15"/>
                                <w:jc w:val="right"/>
                                <w:rPr>
                                  <w:sz w:val="31"/>
                                </w:rPr>
                              </w:pPr>
                              <w:r>
                                <w:rPr>
                                  <w:w w:val="72"/>
                                  <w:sz w:val="31"/>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689" o:spid="_x0000_s1026" o:spt="203" style="position:absolute;left:0pt;margin-left:150.45pt;margin-top:2.2pt;height:70.6pt;width:16.4pt;mso-position-horizontal-relative:page;z-index:-251547648;mso-width-relative:page;mso-height-relative:page;" coordorigin="3009,44" coordsize="328,1412" o:gfxdata="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">
                <o:lock v:ext="edit" aspectratio="f"/>
                <v:shape id="Picture 690" o:spid="_x0000_s1026" o:spt="75" type="#_x0000_t75" style="position:absolute;left:3009;top:969;height:385;width:186;" filled="f" o:preferrelative="t" stroked="f" coordsize="21600,21600" o:gfxdata="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6e0C/&#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691" o:spid="_x0000_s1026" o:spt="75" type="#_x0000_t75" style="position:absolute;left:3009;top:668;height:385;width:186;" filled="f" o:preferrelative="t" stroked="f" coordsize="21600,21600" o:gfxdata="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Vovq8AAAA&#10;3AAAAA8AAAAAAAAAAQAgAAAAIgAAAGRycy9kb3ducmV2LnhtbFBLAQIUABQAAAAIAIdO4kAzLwWe&#10;OwAAADkAAAAQAAAAAAAAAAEAIAAAAAsBAABkcnMvc2hhcGV4bWwueG1sUEsFBgAAAAAGAAYAWwEA&#10;ALUDAAAAAA==&#10;">
                  <v:fill on="f" focussize="0,0"/>
                  <v:stroke on="f"/>
                  <v:imagedata r:id="rId54" o:title=""/>
                  <o:lock v:ext="edit" aspectratio="t"/>
                </v:shape>
                <v:shape id="Picture 692" o:spid="_x0000_s1026" o:spt="75" type="#_x0000_t75" style="position:absolute;left:3009;top:367;height:385;width:186;" filled="f" o:preferrelative="t" stroked="f" coordsize="21600,21600" o:gfxdata="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kHYb4A&#10;AADcAAAADwAAAAAAAAABACAAAAAiAAAAZHJzL2Rvd25yZXYueG1sUEsBAhQAFAAAAAgAh07iQDMv&#10;BZ47AAAAOQAAABAAAAAAAAAAAQAgAAAADQEAAGRycy9zaGFwZXhtbC54bWxQSwUGAAAAAAYABgBb&#10;AQAAtwMAAAAA&#10;">
                  <v:fill on="f" focussize="0,0"/>
                  <v:stroke on="f"/>
                  <v:imagedata r:id="rId54" o:title=""/>
                  <o:lock v:ext="edit" aspectratio="t"/>
                </v:shape>
                <v:shape id="Picture 693" o:spid="_x0000_s1026" o:spt="75" type="#_x0000_t75" style="position:absolute;left:3009;top:1070;height:385;width:186;" filled="f" o:preferrelative="t" stroked="f" coordsize="21600,21600" o:gfxdata="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gr2K&#10;wAAAANwAAAAPAAAAAAAAAAEAIAAAACIAAABkcnMvZG93bnJldi54bWxQSwECFAAUAAAACACHTuJA&#10;My8FnjsAAAA5AAAAEAAAAAAAAAABACAAAAAPAQAAZHJzL3NoYXBleG1sLnhtbFBLBQYAAAAABgAG&#10;AFsBAAC5AwAAAAA=&#10;">
                  <v:fill on="f" focussize="0,0"/>
                  <v:stroke on="f"/>
                  <v:imagedata r:id="rId55" o:title=""/>
                  <o:lock v:ext="edit" aspectratio="t"/>
                </v:shape>
                <v:shape id="Picture 694" o:spid="_x0000_s1026" o:spt="75" type="#_x0000_t75" style="position:absolute;left:3009;top:66;height:385;width:186;" filled="f" o:preferrelative="t" stroked="f" coordsize="21600,21600" o:gfxdata="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Zv2/&#10;AAAA3AAAAA8AAAAAAAAAAQAgAAAAIgAAAGRycy9kb3ducmV2LnhtbFBLAQIUABQAAAAIAIdO4kAz&#10;LwWeOwAAADkAAAAQAAAAAAAAAAEAIAAAAA4BAABkcnMvc2hhcGV4bWwueG1sUEsFBgAAAAAGAAYA&#10;WwEAALgDAAAAAA==&#10;">
                  <v:fill on="f" focussize="0,0"/>
                  <v:stroke on="f"/>
                  <v:imagedata r:id="rId56" o:title=""/>
                  <o:lock v:ext="edit" aspectratio="t"/>
                </v:shape>
                <v:shape id="Picture 695" o:spid="_x0000_s1026" o:spt="75" type="#_x0000_t75" style="position:absolute;left:3100;top:985;height:385;width:238;" filled="f" o:preferrelative="t" stroked="f" coordsize="21600,21600" o:gfxdata="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m03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Picture 696" o:spid="_x0000_s1026" o:spt="75" type="#_x0000_t75" style="position:absolute;left:3100;top:514;height:385;width:238;" filled="f" o:preferrelative="t" stroked="f" coordsize="21600,21600" o:gfxdata="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sis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Picture 697" o:spid="_x0000_s1026" o:spt="75" type="#_x0000_t75" style="position:absolute;left:3100;top:44;height:385;width:238;" filled="f" o:preferrelative="t" stroked="f" coordsize="21600,21600" o:gfxdata="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0Fbb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Text Box 698" o:spid="_x0000_s1026" o:spt="202" type="#_x0000_t202" style="position:absolute;left:3009;top:44;height:1412;width:328;" filled="f" stroked="f" coordsize="21600,21600" o:gfxdata="UEsDBAoAAAAAAIdO4kAAAAAAAAAAAAAAAAAEAAAAZHJzL1BLAwQUAAAACACHTuJAKNRuyL8AAADc&#10;AAAADwAAAGRycy9kb3ducmV2LnhtbEWPT2sCMRTE74V+h/AK3mpiE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Ubs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6"/>
                          <w:ind w:left="0" w:right="-15" w:firstLine="0"/>
                          <w:jc w:val="right"/>
                          <w:rPr>
                            <w:sz w:val="31"/>
                          </w:rPr>
                        </w:pPr>
                        <w:r>
                          <w:rPr>
                            <w:w w:val="72"/>
                            <w:sz w:val="31"/>
                          </w:rPr>
                          <w:t>1</w:t>
                        </w:r>
                      </w:p>
                      <w:p>
                        <w:pPr>
                          <w:spacing w:before="114"/>
                          <w:ind w:left="0" w:right="-15" w:firstLine="0"/>
                          <w:jc w:val="right"/>
                          <w:rPr>
                            <w:sz w:val="31"/>
                          </w:rPr>
                        </w:pPr>
                        <w:r>
                          <w:rPr>
                            <w:w w:val="72"/>
                            <w:sz w:val="31"/>
                          </w:rPr>
                          <w:t>1</w:t>
                        </w:r>
                      </w:p>
                      <w:p>
                        <w:pPr>
                          <w:spacing w:before="114"/>
                          <w:ind w:left="0" w:right="-15" w:firstLine="0"/>
                          <w:jc w:val="right"/>
                          <w:rPr>
                            <w:sz w:val="31"/>
                          </w:rPr>
                        </w:pPr>
                        <w:r>
                          <w:rPr>
                            <w:w w:val="72"/>
                            <w:sz w:val="31"/>
                          </w:rPr>
                          <w:t>1</w:t>
                        </w:r>
                      </w:p>
                    </w:txbxContent>
                  </v:textbox>
                </v:shape>
              </v:group>
            </w:pict>
          </mc:Fallback>
        </mc:AlternateContent>
      </w:r>
      <w:r>
        <w:rPr>
          <w:noProof/>
          <w:lang w:val="en-US"/>
        </w:rPr>
        <mc:AlternateContent>
          <mc:Choice Requires="wpg">
            <w:drawing>
              <wp:anchor distT="0" distB="0" distL="114300" distR="114300" simplePos="0" relativeHeight="251686912" behindDoc="1" locked="0" layoutInCell="1" allowOverlap="1">
                <wp:simplePos x="0" y="0"/>
                <wp:positionH relativeFrom="page">
                  <wp:posOffset>2400300</wp:posOffset>
                </wp:positionH>
                <wp:positionV relativeFrom="paragraph">
                  <wp:posOffset>27940</wp:posOffset>
                </wp:positionV>
                <wp:extent cx="151130" cy="244475"/>
                <wp:effectExtent l="0" t="0" r="0" b="0"/>
                <wp:wrapNone/>
                <wp:docPr id="494" name="Group 699"/>
                <wp:cNvGraphicFramePr/>
                <a:graphic xmlns:a="http://schemas.openxmlformats.org/drawingml/2006/main">
                  <a:graphicData uri="http://schemas.microsoft.com/office/word/2010/wordprocessingGroup">
                    <wpg:wgp>
                      <wpg:cNvGrpSpPr/>
                      <wpg:grpSpPr>
                        <a:xfrm>
                          <a:off x="0" y="0"/>
                          <a:ext cx="151130" cy="244475"/>
                          <a:chOff x="3780" y="44"/>
                          <a:chExt cx="238" cy="385"/>
                        </a:xfrm>
                      </wpg:grpSpPr>
                      <pic:pic xmlns:pic="http://schemas.openxmlformats.org/drawingml/2006/picture">
                        <pic:nvPicPr>
                          <pic:cNvPr id="492" name="Picture 700"/>
                          <pic:cNvPicPr>
                            <a:picLocks noChangeAspect="1"/>
                          </pic:cNvPicPr>
                        </pic:nvPicPr>
                        <pic:blipFill>
                          <a:blip r:embed="rId34"/>
                          <a:stretch>
                            <a:fillRect/>
                          </a:stretch>
                        </pic:blipFill>
                        <pic:spPr>
                          <a:xfrm>
                            <a:off x="3780" y="44"/>
                            <a:ext cx="238" cy="385"/>
                          </a:xfrm>
                          <a:prstGeom prst="rect">
                            <a:avLst/>
                          </a:prstGeom>
                          <a:noFill/>
                          <a:ln>
                            <a:noFill/>
                          </a:ln>
                        </pic:spPr>
                      </pic:pic>
                      <wps:wsp>
                        <wps:cNvPr id="493" name="Text Box 701"/>
                        <wps:cNvSpPr txBox="1"/>
                        <wps:spPr>
                          <a:xfrm>
                            <a:off x="3780" y="44"/>
                            <a:ext cx="238" cy="385"/>
                          </a:xfrm>
                          <a:prstGeom prst="rect">
                            <a:avLst/>
                          </a:prstGeom>
                          <a:noFill/>
                          <a:ln>
                            <a:noFill/>
                          </a:ln>
                        </wps:spPr>
                        <wps:txbx>
                          <w:txbxContent>
                            <w:p w:rsidR="00336B78" w:rsidRDefault="00ED5E93">
                              <w:pPr>
                                <w:spacing w:before="26"/>
                                <w:ind w:left="138" w:right="-15"/>
                                <w:rPr>
                                  <w:sz w:val="31"/>
                                </w:rPr>
                              </w:pPr>
                              <w:r>
                                <w:rPr>
                                  <w:w w:val="72"/>
                                  <w:sz w:val="31"/>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699" o:spid="_x0000_s1026" o:spt="203" style="position:absolute;left:0pt;margin-left:189pt;margin-top:2.2pt;height:19.25pt;width:11.9pt;mso-position-horizontal-relative:page;z-index:-251545600;mso-width-relative:page;mso-height-relative:page;" coordorigin="3780,44" coordsize="238,385" o:gfxdata="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">
                <o:lock v:ext="edit" aspectratio="f"/>
                <v:shape id="Picture 700" o:spid="_x0000_s1026" o:spt="75" type="#_x0000_t75" style="position:absolute;left:3780;top:44;height:385;width:238;" filled="f" o:preferrelative="t" stroked="f" coordsize="21600,21600" o:gfxdata="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yxgW/&#10;AAAA3AAAAA8AAAAAAAAAAQAgAAAAIgAAAGRycy9kb3ducmV2LnhtbFBLAQIUABQAAAAIAIdO4kAz&#10;LwWeOwAAADkAAAAQAAAAAAAAAAEAIAAAAA4BAABkcnMvc2hhcGV4bWwueG1sUEsFBgAAAAAGAAYA&#10;WwEAALgDAAAAAA==&#10;">
                  <v:fill on="f" focussize="0,0"/>
                  <v:stroke on="f"/>
                  <v:imagedata r:id="rId35" o:title=""/>
                  <o:lock v:ext="edit" aspectratio="t"/>
                </v:shape>
                <v:shape id="Text Box 701" o:spid="_x0000_s1026" o:spt="202" type="#_x0000_t202" style="position:absolute;left:3780;top:44;height:385;width:238;" filled="f" stroked="f" coordsize="21600,21600" o:gfxdata="UEsDBAoAAAAAAIdO4kAAAAAAAAAAAAAAAAAEAAAAZHJzL1BLAwQUAAAACACHTuJA0jb+Fr8AAADc&#10;AAAADwAAAGRycy9kb3ducmV2LnhtbEWPT2sCMRTE70K/Q3gFb5qoRe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2/h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6"/>
                          <w:ind w:left="138" w:right="-15" w:firstLine="0"/>
                          <w:jc w:val="left"/>
                          <w:rPr>
                            <w:sz w:val="31"/>
                          </w:rPr>
                        </w:pPr>
                        <w:r>
                          <w:rPr>
                            <w:w w:val="72"/>
                            <w:sz w:val="31"/>
                          </w:rPr>
                          <w:t>1</w:t>
                        </w:r>
                      </w:p>
                    </w:txbxContent>
                  </v:textbox>
                </v:shape>
              </v:group>
            </w:pict>
          </mc:Fallback>
        </mc:AlternateContent>
      </w:r>
      <w:r>
        <w:rPr>
          <w:noProof/>
          <w:lang w:val="en-US"/>
        </w:rPr>
        <mc:AlternateContent>
          <mc:Choice Requires="wpg">
            <w:drawing>
              <wp:anchor distT="0" distB="0" distL="114300" distR="114300" simplePos="0" relativeHeight="251687936" behindDoc="1" locked="0" layoutInCell="1" allowOverlap="1">
                <wp:simplePos x="0" y="0"/>
                <wp:positionH relativeFrom="page">
                  <wp:posOffset>4528185</wp:posOffset>
                </wp:positionH>
                <wp:positionV relativeFrom="paragraph">
                  <wp:posOffset>57150</wp:posOffset>
                </wp:positionV>
                <wp:extent cx="236220" cy="867410"/>
                <wp:effectExtent l="635" t="0" r="6985" b="1270"/>
                <wp:wrapNone/>
                <wp:docPr id="509" name="Group 702"/>
                <wp:cNvGraphicFramePr/>
                <a:graphic xmlns:a="http://schemas.openxmlformats.org/drawingml/2006/main">
                  <a:graphicData uri="http://schemas.microsoft.com/office/word/2010/wordprocessingGroup">
                    <wpg:wgp>
                      <wpg:cNvGrpSpPr/>
                      <wpg:grpSpPr>
                        <a:xfrm>
                          <a:off x="0" y="0"/>
                          <a:ext cx="236220" cy="867410"/>
                          <a:chOff x="7132" y="90"/>
                          <a:chExt cx="372" cy="1366"/>
                        </a:xfrm>
                      </wpg:grpSpPr>
                      <pic:pic xmlns:pic="http://schemas.openxmlformats.org/drawingml/2006/picture">
                        <pic:nvPicPr>
                          <pic:cNvPr id="502" name="Picture 703"/>
                          <pic:cNvPicPr>
                            <a:picLocks noChangeAspect="1"/>
                          </pic:cNvPicPr>
                        </pic:nvPicPr>
                        <pic:blipFill>
                          <a:blip r:embed="rId130"/>
                          <a:stretch>
                            <a:fillRect/>
                          </a:stretch>
                        </pic:blipFill>
                        <pic:spPr>
                          <a:xfrm>
                            <a:off x="7375" y="977"/>
                            <a:ext cx="128" cy="378"/>
                          </a:xfrm>
                          <a:prstGeom prst="rect">
                            <a:avLst/>
                          </a:prstGeom>
                          <a:noFill/>
                          <a:ln>
                            <a:noFill/>
                          </a:ln>
                        </pic:spPr>
                      </pic:pic>
                      <pic:pic xmlns:pic="http://schemas.openxmlformats.org/drawingml/2006/picture">
                        <pic:nvPicPr>
                          <pic:cNvPr id="503" name="Picture 704"/>
                          <pic:cNvPicPr>
                            <a:picLocks noChangeAspect="1"/>
                          </pic:cNvPicPr>
                        </pic:nvPicPr>
                        <pic:blipFill>
                          <a:blip r:embed="rId130"/>
                          <a:stretch>
                            <a:fillRect/>
                          </a:stretch>
                        </pic:blipFill>
                        <pic:spPr>
                          <a:xfrm>
                            <a:off x="7375" y="681"/>
                            <a:ext cx="128" cy="378"/>
                          </a:xfrm>
                          <a:prstGeom prst="rect">
                            <a:avLst/>
                          </a:prstGeom>
                          <a:noFill/>
                          <a:ln>
                            <a:noFill/>
                          </a:ln>
                        </pic:spPr>
                      </pic:pic>
                      <pic:pic xmlns:pic="http://schemas.openxmlformats.org/drawingml/2006/picture">
                        <pic:nvPicPr>
                          <pic:cNvPr id="504" name="Picture 705"/>
                          <pic:cNvPicPr>
                            <a:picLocks noChangeAspect="1"/>
                          </pic:cNvPicPr>
                        </pic:nvPicPr>
                        <pic:blipFill>
                          <a:blip r:embed="rId130"/>
                          <a:stretch>
                            <a:fillRect/>
                          </a:stretch>
                        </pic:blipFill>
                        <pic:spPr>
                          <a:xfrm>
                            <a:off x="7375" y="386"/>
                            <a:ext cx="128" cy="378"/>
                          </a:xfrm>
                          <a:prstGeom prst="rect">
                            <a:avLst/>
                          </a:prstGeom>
                          <a:noFill/>
                          <a:ln>
                            <a:noFill/>
                          </a:ln>
                        </pic:spPr>
                      </pic:pic>
                      <pic:pic xmlns:pic="http://schemas.openxmlformats.org/drawingml/2006/picture">
                        <pic:nvPicPr>
                          <pic:cNvPr id="505" name="Picture 706"/>
                          <pic:cNvPicPr>
                            <a:picLocks noChangeAspect="1"/>
                          </pic:cNvPicPr>
                        </pic:nvPicPr>
                        <pic:blipFill>
                          <a:blip r:embed="rId131"/>
                          <a:stretch>
                            <a:fillRect/>
                          </a:stretch>
                        </pic:blipFill>
                        <pic:spPr>
                          <a:xfrm>
                            <a:off x="7375" y="1077"/>
                            <a:ext cx="128" cy="378"/>
                          </a:xfrm>
                          <a:prstGeom prst="rect">
                            <a:avLst/>
                          </a:prstGeom>
                          <a:noFill/>
                          <a:ln>
                            <a:noFill/>
                          </a:ln>
                        </pic:spPr>
                      </pic:pic>
                      <pic:pic xmlns:pic="http://schemas.openxmlformats.org/drawingml/2006/picture">
                        <pic:nvPicPr>
                          <pic:cNvPr id="506" name="Picture 707"/>
                          <pic:cNvPicPr>
                            <a:picLocks noChangeAspect="1"/>
                          </pic:cNvPicPr>
                        </pic:nvPicPr>
                        <pic:blipFill>
                          <a:blip r:embed="rId132"/>
                          <a:stretch>
                            <a:fillRect/>
                          </a:stretch>
                        </pic:blipFill>
                        <pic:spPr>
                          <a:xfrm>
                            <a:off x="7375" y="90"/>
                            <a:ext cx="128" cy="378"/>
                          </a:xfrm>
                          <a:prstGeom prst="rect">
                            <a:avLst/>
                          </a:prstGeom>
                          <a:noFill/>
                          <a:ln>
                            <a:noFill/>
                          </a:ln>
                        </pic:spPr>
                      </pic:pic>
                      <pic:pic xmlns:pic="http://schemas.openxmlformats.org/drawingml/2006/picture">
                        <pic:nvPicPr>
                          <pic:cNvPr id="507" name="Picture 708"/>
                          <pic:cNvPicPr>
                            <a:picLocks noChangeAspect="1"/>
                          </pic:cNvPicPr>
                        </pic:nvPicPr>
                        <pic:blipFill>
                          <a:blip r:embed="rId34"/>
                          <a:stretch>
                            <a:fillRect/>
                          </a:stretch>
                        </pic:blipFill>
                        <pic:spPr>
                          <a:xfrm>
                            <a:off x="7131" y="530"/>
                            <a:ext cx="237" cy="378"/>
                          </a:xfrm>
                          <a:prstGeom prst="rect">
                            <a:avLst/>
                          </a:prstGeom>
                          <a:noFill/>
                          <a:ln>
                            <a:noFill/>
                          </a:ln>
                        </pic:spPr>
                      </pic:pic>
                      <wps:wsp>
                        <wps:cNvPr id="508" name="Text Box 709"/>
                        <wps:cNvSpPr txBox="1"/>
                        <wps:spPr>
                          <a:xfrm>
                            <a:off x="7131" y="90"/>
                            <a:ext cx="372" cy="1366"/>
                          </a:xfrm>
                          <a:prstGeom prst="rect">
                            <a:avLst/>
                          </a:prstGeom>
                          <a:noFill/>
                          <a:ln>
                            <a:noFill/>
                          </a:ln>
                        </wps:spPr>
                        <wps:txbx>
                          <w:txbxContent>
                            <w:p w:rsidR="00336B78" w:rsidRDefault="00ED5E93">
                              <w:pPr>
                                <w:spacing w:line="355" w:lineRule="exact"/>
                                <w:ind w:right="8"/>
                                <w:jc w:val="center"/>
                                <w:rPr>
                                  <w:sz w:val="31"/>
                                </w:rPr>
                              </w:pPr>
                              <w:r>
                                <w:rPr>
                                  <w:w w:val="72"/>
                                  <w:sz w:val="31"/>
                                </w:rPr>
                                <w:t>0</w:t>
                              </w:r>
                            </w:p>
                            <w:p w:rsidR="00336B78" w:rsidRDefault="00ED5E93">
                              <w:pPr>
                                <w:spacing w:before="106"/>
                                <w:ind w:left="25"/>
                                <w:jc w:val="center"/>
                                <w:rPr>
                                  <w:sz w:val="31"/>
                                </w:rPr>
                              </w:pPr>
                              <w:r>
                                <w:rPr>
                                  <w:w w:val="72"/>
                                  <w:sz w:val="31"/>
                                </w:rPr>
                                <w:t>1</w:t>
                              </w:r>
                            </w:p>
                            <w:p w:rsidR="00336B78" w:rsidRDefault="00ED5E93">
                              <w:pPr>
                                <w:spacing w:before="107"/>
                                <w:jc w:val="center"/>
                                <w:rPr>
                                  <w:sz w:val="31"/>
                                </w:rPr>
                              </w:pPr>
                              <w:r>
                                <w:rPr>
                                  <w:w w:val="72"/>
                                  <w:sz w:val="31"/>
                                </w:rPr>
                                <w:t>0</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02" o:spid="_x0000_s1026" o:spt="203" style="position:absolute;left:0pt;margin-left:356.55pt;margin-top:4.5pt;height:68.3pt;width:18.6pt;mso-position-horizontal-relative:page;z-index:-251544576;mso-width-relative:page;mso-height-relative:page;" coordorigin="7132,90" coordsize="372,1366" o:gfxdata="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">
                <o:lock v:ext="edit" aspectratio="f"/>
                <v:shape id="Picture 703" o:spid="_x0000_s1026" o:spt="75" type="#_x0000_t75" style="position:absolute;left:7375;top:977;height:378;width:128;" filled="f" o:preferrelative="t" stroked="f" coordsize="21600,21600" o:gfxdata="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aeLO&#10;wAAAANwAAAAPAAAAAAAAAAEAIAAAACIAAABkcnMvZG93bnJldi54bWxQSwECFAAUAAAACACHTuJA&#10;My8FnjsAAAA5AAAAEAAAAAAAAAABACAAAAAPAQAAZHJzL3NoYXBleG1sLnhtbFBLBQYAAAAABgAG&#10;AFsBAAC5AwAAAAA=&#10;">
                  <v:fill on="f" focussize="0,0"/>
                  <v:stroke on="f"/>
                  <v:imagedata r:id="rId133" o:title=""/>
                  <o:lock v:ext="edit" aspectratio="t"/>
                </v:shape>
                <v:shape id="Picture 704" o:spid="_x0000_s1026" o:spt="75" type="#_x0000_t75" style="position:absolute;left:7375;top:681;height:378;width:128;" filled="f" o:preferrelative="t" stroked="f" coordsize="21600,21600" o:gfxdata="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JUdV&#10;wAAAANwAAAAPAAAAAAAAAAEAIAAAACIAAABkcnMvZG93bnJldi54bWxQSwECFAAUAAAACACHTuJA&#10;My8FnjsAAAA5AAAAEAAAAAAAAAABACAAAAAPAQAAZHJzL3NoYXBleG1sLnhtbFBLBQYAAAAABgAG&#10;AFsBAAC5AwAAAAA=&#10;">
                  <v:fill on="f" focussize="0,0"/>
                  <v:stroke on="f"/>
                  <v:imagedata r:id="rId133" o:title=""/>
                  <o:lock v:ext="edit" aspectratio="t"/>
                </v:shape>
                <v:shape id="Picture 705" o:spid="_x0000_s1026" o:spt="75" type="#_x0000_t75" style="position:absolute;left:7375;top:386;height:378;width:128;" filled="f" o:preferrelative="t" stroked="f" coordsize="21600,21600" o:gfxdata="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3yG/&#10;AAAA3AAAAA8AAAAAAAAAAQAgAAAAIgAAAGRycy9kb3ducmV2LnhtbFBLAQIUABQAAAAIAIdO4kAz&#10;LwWeOwAAADkAAAAQAAAAAAAAAAEAIAAAAA4BAABkcnMvc2hhcGV4bWwueG1sUEsFBgAAAAAGAAYA&#10;WwEAALgDAAAAAA==&#10;">
                  <v:fill on="f" focussize="0,0"/>
                  <v:stroke on="f"/>
                  <v:imagedata r:id="rId133" o:title=""/>
                  <o:lock v:ext="edit" aspectratio="t"/>
                </v:shape>
                <v:shape id="Picture 706" o:spid="_x0000_s1026" o:spt="75" type="#_x0000_t75" style="position:absolute;left:7375;top:1077;height:378;width:128;" filled="f" o:preferrelative="t" stroked="f" coordsize="21600,21600" o:gfxdata="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0glrsAAADc&#10;AAAADwAAAAAAAAABACAAAAAiAAAAZHJzL2Rvd25yZXYueG1sUEsBAhQAFAAAAAgAh07iQDMvBZ47&#10;AAAAOQAAABAAAAAAAAAAAQAgAAAACgEAAGRycy9zaGFwZXhtbC54bWxQSwUGAAAAAAYABgBbAQAA&#10;tAMAAAAA&#10;">
                  <v:fill on="f" focussize="0,0"/>
                  <v:stroke on="f"/>
                  <v:imagedata r:id="rId134" o:title=""/>
                  <o:lock v:ext="edit" aspectratio="t"/>
                </v:shape>
                <v:shape id="Picture 707" o:spid="_x0000_s1026" o:spt="75" type="#_x0000_t75" style="position:absolute;left:7375;top:90;height:378;width:128;" filled="f" o:preferrelative="t" stroked="f" coordsize="21600,21600" o:gfxdata="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TTgq8AAAA&#10;3AAAAA8AAAAAAAAAAQAgAAAAIgAAAGRycy9kb3ducmV2LnhtbFBLAQIUABQAAAAIAIdO4kAzLwWe&#10;OwAAADkAAAAQAAAAAAAAAAEAIAAAAAsBAABkcnMvc2hhcGV4bWwueG1sUEsFBgAAAAAGAAYAWwEA&#10;ALUDAAAAAA==&#10;">
                  <v:fill on="f" focussize="0,0"/>
                  <v:stroke on="f"/>
                  <v:imagedata r:id="rId135" o:title=""/>
                  <o:lock v:ext="edit" aspectratio="t"/>
                </v:shape>
                <v:shape id="Picture 708" o:spid="_x0000_s1026" o:spt="75" type="#_x0000_t75" style="position:absolute;left:7131;top:530;height:378;width:237;" filled="f" o:preferrelative="t" stroked="f" coordsize="21600,21600" o:gfxdata="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4e8AAAA&#10;3AAAAA8AAAAAAAAAAQAgAAAAIgAAAGRycy9kb3ducmV2LnhtbFBLAQIUABQAAAAIAIdO4kAzLwWe&#10;OwAAADkAAAAQAAAAAAAAAAEAIAAAAAsBAABkcnMvc2hhcGV4bWwueG1sUEsFBgAAAAAGAAYAWwEA&#10;ALUDAAAAAA==&#10;">
                  <v:fill on="f" focussize="0,0"/>
                  <v:stroke on="f"/>
                  <v:imagedata r:id="rId35" o:title=""/>
                  <o:lock v:ext="edit" aspectratio="t"/>
                </v:shape>
                <v:shape id="Text Box 709" o:spid="_x0000_s1026" o:spt="202" type="#_x0000_t202" style="position:absolute;left:7131;top:90;height:1366;width:372;" filled="f" stroked="f" coordsize="21600,21600" o:gfxdata="UEsDBAoAAAAAAIdO4kAAAAAAAAAAAAAAAAAEAAAAZHJzL1BLAwQUAAAACACHTuJAQnn2fbsAAADc&#10;AAAADwAAAGRycy9kb3ducmV2LnhtbEVPz2vCMBS+C/sfwhO8aeJA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n2f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355" w:lineRule="exact"/>
                          <w:ind w:left="0" w:right="8" w:firstLine="0"/>
                          <w:jc w:val="center"/>
                          <w:rPr>
                            <w:sz w:val="31"/>
                          </w:rPr>
                        </w:pPr>
                        <w:r>
                          <w:rPr>
                            <w:w w:val="72"/>
                            <w:sz w:val="31"/>
                          </w:rPr>
                          <w:t>0</w:t>
                        </w:r>
                      </w:p>
                      <w:p>
                        <w:pPr>
                          <w:spacing w:before="106"/>
                          <w:ind w:left="25" w:right="0" w:firstLine="0"/>
                          <w:jc w:val="center"/>
                          <w:rPr>
                            <w:sz w:val="31"/>
                          </w:rPr>
                        </w:pPr>
                        <w:r>
                          <w:rPr>
                            <w:w w:val="72"/>
                            <w:sz w:val="31"/>
                          </w:rPr>
                          <w:t>1</w:t>
                        </w:r>
                      </w:p>
                      <w:p>
                        <w:pPr>
                          <w:spacing w:before="107"/>
                          <w:ind w:left="0" w:right="0" w:firstLine="0"/>
                          <w:jc w:val="center"/>
                          <w:rPr>
                            <w:sz w:val="31"/>
                          </w:rPr>
                        </w:pPr>
                        <w:r>
                          <w:rPr>
                            <w:w w:val="72"/>
                            <w:sz w:val="31"/>
                          </w:rPr>
                          <w:t>0</w:t>
                        </w:r>
                      </w:p>
                    </w:txbxContent>
                  </v:textbox>
                </v:shape>
              </v:group>
            </w:pict>
          </mc:Fallback>
        </mc:AlternateContent>
      </w:r>
      <w:r>
        <w:rPr>
          <w:noProof/>
          <w:lang w:val="en-US"/>
        </w:rPr>
        <mc:AlternateContent>
          <mc:Choice Requires="wpg">
            <w:drawing>
              <wp:anchor distT="0" distB="0" distL="114300" distR="114300" simplePos="0" relativeHeight="251688960" behindDoc="1" locked="0" layoutInCell="1" allowOverlap="1">
                <wp:simplePos x="0" y="0"/>
                <wp:positionH relativeFrom="page">
                  <wp:posOffset>3651250</wp:posOffset>
                </wp:positionH>
                <wp:positionV relativeFrom="paragraph">
                  <wp:posOffset>57150</wp:posOffset>
                </wp:positionV>
                <wp:extent cx="208280" cy="867410"/>
                <wp:effectExtent l="0" t="0" r="0" b="1270"/>
                <wp:wrapNone/>
                <wp:docPr id="501" name="Group 710"/>
                <wp:cNvGraphicFramePr/>
                <a:graphic xmlns:a="http://schemas.openxmlformats.org/drawingml/2006/main">
                  <a:graphicData uri="http://schemas.microsoft.com/office/word/2010/wordprocessingGroup">
                    <wpg:wgp>
                      <wpg:cNvGrpSpPr/>
                      <wpg:grpSpPr>
                        <a:xfrm>
                          <a:off x="0" y="0"/>
                          <a:ext cx="208280" cy="867410"/>
                          <a:chOff x="5750" y="90"/>
                          <a:chExt cx="328" cy="1366"/>
                        </a:xfrm>
                      </wpg:grpSpPr>
                      <pic:pic xmlns:pic="http://schemas.openxmlformats.org/drawingml/2006/picture">
                        <pic:nvPicPr>
                          <pic:cNvPr id="495" name="Picture 711"/>
                          <pic:cNvPicPr>
                            <a:picLocks noChangeAspect="1"/>
                          </pic:cNvPicPr>
                        </pic:nvPicPr>
                        <pic:blipFill>
                          <a:blip r:embed="rId54"/>
                          <a:stretch>
                            <a:fillRect/>
                          </a:stretch>
                        </pic:blipFill>
                        <pic:spPr>
                          <a:xfrm>
                            <a:off x="5750" y="977"/>
                            <a:ext cx="186" cy="378"/>
                          </a:xfrm>
                          <a:prstGeom prst="rect">
                            <a:avLst/>
                          </a:prstGeom>
                          <a:noFill/>
                          <a:ln>
                            <a:noFill/>
                          </a:ln>
                        </pic:spPr>
                      </pic:pic>
                      <pic:pic xmlns:pic="http://schemas.openxmlformats.org/drawingml/2006/picture">
                        <pic:nvPicPr>
                          <pic:cNvPr id="496" name="Picture 712"/>
                          <pic:cNvPicPr>
                            <a:picLocks noChangeAspect="1"/>
                          </pic:cNvPicPr>
                        </pic:nvPicPr>
                        <pic:blipFill>
                          <a:blip r:embed="rId54"/>
                          <a:stretch>
                            <a:fillRect/>
                          </a:stretch>
                        </pic:blipFill>
                        <pic:spPr>
                          <a:xfrm>
                            <a:off x="5750" y="681"/>
                            <a:ext cx="186" cy="378"/>
                          </a:xfrm>
                          <a:prstGeom prst="rect">
                            <a:avLst/>
                          </a:prstGeom>
                          <a:noFill/>
                          <a:ln>
                            <a:noFill/>
                          </a:ln>
                        </pic:spPr>
                      </pic:pic>
                      <pic:pic xmlns:pic="http://schemas.openxmlformats.org/drawingml/2006/picture">
                        <pic:nvPicPr>
                          <pic:cNvPr id="497" name="Picture 713"/>
                          <pic:cNvPicPr>
                            <a:picLocks noChangeAspect="1"/>
                          </pic:cNvPicPr>
                        </pic:nvPicPr>
                        <pic:blipFill>
                          <a:blip r:embed="rId54"/>
                          <a:stretch>
                            <a:fillRect/>
                          </a:stretch>
                        </pic:blipFill>
                        <pic:spPr>
                          <a:xfrm>
                            <a:off x="5750" y="386"/>
                            <a:ext cx="186" cy="378"/>
                          </a:xfrm>
                          <a:prstGeom prst="rect">
                            <a:avLst/>
                          </a:prstGeom>
                          <a:noFill/>
                          <a:ln>
                            <a:noFill/>
                          </a:ln>
                        </pic:spPr>
                      </pic:pic>
                      <pic:pic xmlns:pic="http://schemas.openxmlformats.org/drawingml/2006/picture">
                        <pic:nvPicPr>
                          <pic:cNvPr id="498" name="Picture 714"/>
                          <pic:cNvPicPr>
                            <a:picLocks noChangeAspect="1"/>
                          </pic:cNvPicPr>
                        </pic:nvPicPr>
                        <pic:blipFill>
                          <a:blip r:embed="rId55"/>
                          <a:stretch>
                            <a:fillRect/>
                          </a:stretch>
                        </pic:blipFill>
                        <pic:spPr>
                          <a:xfrm>
                            <a:off x="5750" y="1077"/>
                            <a:ext cx="186" cy="378"/>
                          </a:xfrm>
                          <a:prstGeom prst="rect">
                            <a:avLst/>
                          </a:prstGeom>
                          <a:noFill/>
                          <a:ln>
                            <a:noFill/>
                          </a:ln>
                        </pic:spPr>
                      </pic:pic>
                      <pic:pic xmlns:pic="http://schemas.openxmlformats.org/drawingml/2006/picture">
                        <pic:nvPicPr>
                          <pic:cNvPr id="499" name="Picture 715"/>
                          <pic:cNvPicPr>
                            <a:picLocks noChangeAspect="1"/>
                          </pic:cNvPicPr>
                        </pic:nvPicPr>
                        <pic:blipFill>
                          <a:blip r:embed="rId53"/>
                          <a:stretch>
                            <a:fillRect/>
                          </a:stretch>
                        </pic:blipFill>
                        <pic:spPr>
                          <a:xfrm>
                            <a:off x="5750" y="90"/>
                            <a:ext cx="186" cy="378"/>
                          </a:xfrm>
                          <a:prstGeom prst="rect">
                            <a:avLst/>
                          </a:prstGeom>
                          <a:noFill/>
                          <a:ln>
                            <a:noFill/>
                          </a:ln>
                        </pic:spPr>
                      </pic:pic>
                      <pic:pic xmlns:pic="http://schemas.openxmlformats.org/drawingml/2006/picture">
                        <pic:nvPicPr>
                          <pic:cNvPr id="500" name="Picture 716"/>
                          <pic:cNvPicPr>
                            <a:picLocks noChangeAspect="1"/>
                          </pic:cNvPicPr>
                        </pic:nvPicPr>
                        <pic:blipFill>
                          <a:blip r:embed="rId34"/>
                          <a:stretch>
                            <a:fillRect/>
                          </a:stretch>
                        </pic:blipFill>
                        <pic:spPr>
                          <a:xfrm>
                            <a:off x="5840" y="530"/>
                            <a:ext cx="237" cy="378"/>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710" o:spid="_x0000_s1026" o:spt="203" style="position:absolute;left:0pt;margin-left:287.5pt;margin-top:4.5pt;height:68.3pt;width:16.4pt;mso-position-horizontal-relative:page;z-index:-251544576;mso-width-relative:page;mso-height-relative:page;" coordorigin="5750,90" coordsize="328,1366" o:gfxdata="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s+YB9zQAAAK0CAAAZAAAAZHJzL19yZWxzL2Uy&#10;b0RvYy54bWwucmVsc72SwWrDMAyG74O+g9F9cZKWMUadXkah19E9gLAVxzSWje2V9e1nKIMVSnfL&#10;URL/938HbXfffhZnStkFVtA1LQhiHYxjq+DzuH9+BZELssE5MCm4UIbdsHraftCMpYby5GIWlcJZ&#10;wVRKfJMy64k85iZE4noZQ/JY6pisjKhPaEn2bfsi018GDDdMcTAK0sFsQBwvsTb/zw7j6DS9B/3l&#10;icudCul87a5ATJaKAk/G4XW5aSJbkPcd1ss4rB859Ms49I8cumUcul8HefNkww9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">
                <o:lock v:ext="edit" aspectratio="f"/>
                <v:shape id="Picture 711" o:spid="_x0000_s1026" o:spt="75" type="#_x0000_t75" style="position:absolute;left:5750;top:977;height:378;width:186;" filled="f" o:preferrelative="t" stroked="f" coordsize="21600,21600" o:gfxdata="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7l7+/&#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712" o:spid="_x0000_s1026" o:spt="75" type="#_x0000_t75" style="position:absolute;left:5750;top:681;height:378;width:186;" filled="f" o:preferrelative="t" stroked="f" coordsize="21600,21600" o:gfxdata="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pCci/&#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713" o:spid="_x0000_s1026" o:spt="75" type="#_x0000_t75" style="position:absolute;left:5750;top:386;height:378;width:186;" filled="f" o:preferrelative="t" stroked="f" coordsize="21600,21600" o:gfxdata="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lrFO/&#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714" o:spid="_x0000_s1026" o:spt="75" type="#_x0000_t75" style="position:absolute;left:5750;top:1077;height:378;width:186;" filled="f" o:preferrelative="t" stroked="f" coordsize="21600,21600" o:gfxdata="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7McvbsAAADc&#10;AAAADwAAAAAAAAABACAAAAAiAAAAZHJzL2Rvd25yZXYueG1sUEsBAhQAFAAAAAgAh07iQDMvBZ47&#10;AAAAOQAAABAAAAAAAAAAAQAgAAAACgEAAGRycy9zaGFwZXhtbC54bWxQSwUGAAAAAAYABgBbAQAA&#10;tAMAAAAA&#10;">
                  <v:fill on="f" focussize="0,0"/>
                  <v:stroke on="f"/>
                  <v:imagedata r:id="rId55" o:title=""/>
                  <o:lock v:ext="edit" aspectratio="t"/>
                </v:shape>
                <v:shape id="Picture 715" o:spid="_x0000_s1026" o:spt="75" type="#_x0000_t75" style="position:absolute;left:5750;top:90;height:378;width:186;" filled="f" o:preferrelative="t" stroked="f" coordsize="21600,21600" o:gfxdata="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0x8q/&#10;AAAA3AAAAA8AAAAAAAAAAQAgAAAAIgAAAGRycy9kb3ducmV2LnhtbFBLAQIUABQAAAAIAIdO4kAz&#10;LwWeOwAAADkAAAAQAAAAAAAAAAEAIAAAAA4BAABkcnMvc2hhcGV4bWwueG1sUEsFBgAAAAAGAAYA&#10;WwEAALgDAAAAAA==&#10;">
                  <v:fill on="f" focussize="0,0"/>
                  <v:stroke on="f"/>
                  <v:imagedata r:id="rId56" o:title=""/>
                  <o:lock v:ext="edit" aspectratio="t"/>
                </v:shape>
                <v:shape id="Picture 716" o:spid="_x0000_s1026" o:spt="75" type="#_x0000_t75" style="position:absolute;left:5840;top:530;height:378;width:237;" filled="f" o:preferrelative="t" stroked="f" coordsize="21600,21600" o:gfxdata="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R2fzugAAANwA&#10;AAAPAAAAAAAAAAEAIAAAACIAAABkcnMvZG93bnJldi54bWxQSwECFAAUAAAACACHTuJAMy8FnjsA&#10;AAA5AAAAEAAAAAAAAAABACAAAAAJAQAAZHJzL3NoYXBleG1sLnhtbFBLBQYAAAAABgAGAFsBAACz&#10;AwAAAAA=&#10;">
                  <v:fill on="f" focussize="0,0"/>
                  <v:stroke on="f"/>
                  <v:imagedata r:id="rId35" o:title=""/>
                  <o:lock v:ext="edit" aspectratio="t"/>
                </v:shape>
              </v:group>
            </w:pict>
          </mc:Fallback>
        </mc:AlternateContent>
      </w:r>
      <w:r>
        <w:rPr>
          <w:noProof/>
          <w:lang w:val="en-US"/>
        </w:rPr>
        <w:drawing>
          <wp:anchor distT="0" distB="0" distL="0" distR="0" simplePos="0" relativeHeight="251689984" behindDoc="1" locked="0" layoutInCell="1" allowOverlap="1">
            <wp:simplePos x="0" y="0"/>
            <wp:positionH relativeFrom="page">
              <wp:posOffset>4086860</wp:posOffset>
            </wp:positionH>
            <wp:positionV relativeFrom="paragraph">
              <wp:posOffset>42545</wp:posOffset>
            </wp:positionV>
            <wp:extent cx="150495" cy="240030"/>
            <wp:effectExtent l="0" t="0" r="0" b="0"/>
            <wp:wrapNone/>
            <wp:docPr id="7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80.png"/>
                    <pic:cNvPicPr>
                      <a:picLocks noChangeAspect="1"/>
                    </pic:cNvPicPr>
                  </pic:nvPicPr>
                  <pic:blipFill>
                    <a:blip r:embed="rId34" cstate="print"/>
                    <a:stretch>
                      <a:fillRect/>
                    </a:stretch>
                  </pic:blipFill>
                  <pic:spPr>
                    <a:xfrm>
                      <a:off x="0" y="0"/>
                      <a:ext cx="150296" cy="240031"/>
                    </a:xfrm>
                    <a:prstGeom prst="rect">
                      <a:avLst/>
                    </a:prstGeom>
                  </pic:spPr>
                </pic:pic>
              </a:graphicData>
            </a:graphic>
          </wp:anchor>
        </w:drawing>
      </w:r>
      <w:r>
        <w:rPr>
          <w:noProof/>
          <w:lang w:val="en-US"/>
        </w:rPr>
        <mc:AlternateContent>
          <mc:Choice Requires="wpg">
            <w:drawing>
              <wp:anchor distT="0" distB="0" distL="114300" distR="114300" simplePos="0" relativeHeight="251582464" behindDoc="0" locked="0" layoutInCell="1" allowOverlap="1">
                <wp:simplePos x="0" y="0"/>
                <wp:positionH relativeFrom="page">
                  <wp:posOffset>6336030</wp:posOffset>
                </wp:positionH>
                <wp:positionV relativeFrom="paragraph">
                  <wp:posOffset>-1270</wp:posOffset>
                </wp:positionV>
                <wp:extent cx="264795" cy="925195"/>
                <wp:effectExtent l="0" t="0" r="9525" b="4445"/>
                <wp:wrapNone/>
                <wp:docPr id="184" name="Group 717"/>
                <wp:cNvGraphicFramePr/>
                <a:graphic xmlns:a="http://schemas.openxmlformats.org/drawingml/2006/main">
                  <a:graphicData uri="http://schemas.microsoft.com/office/word/2010/wordprocessingGroup">
                    <wpg:wgp>
                      <wpg:cNvGrpSpPr/>
                      <wpg:grpSpPr>
                        <a:xfrm>
                          <a:off x="0" y="0"/>
                          <a:ext cx="264795" cy="925195"/>
                          <a:chOff x="9978" y="-3"/>
                          <a:chExt cx="417" cy="1457"/>
                        </a:xfrm>
                      </wpg:grpSpPr>
                      <pic:pic xmlns:pic="http://schemas.openxmlformats.org/drawingml/2006/picture">
                        <pic:nvPicPr>
                          <pic:cNvPr id="174" name="Picture 718"/>
                          <pic:cNvPicPr>
                            <a:picLocks noChangeAspect="1"/>
                          </pic:cNvPicPr>
                        </pic:nvPicPr>
                        <pic:blipFill>
                          <a:blip r:embed="rId130"/>
                          <a:stretch>
                            <a:fillRect/>
                          </a:stretch>
                        </pic:blipFill>
                        <pic:spPr>
                          <a:xfrm>
                            <a:off x="10266" y="943"/>
                            <a:ext cx="129" cy="404"/>
                          </a:xfrm>
                          <a:prstGeom prst="rect">
                            <a:avLst/>
                          </a:prstGeom>
                          <a:noFill/>
                          <a:ln>
                            <a:noFill/>
                          </a:ln>
                        </pic:spPr>
                      </pic:pic>
                      <pic:pic xmlns:pic="http://schemas.openxmlformats.org/drawingml/2006/picture">
                        <pic:nvPicPr>
                          <pic:cNvPr id="175" name="Picture 719"/>
                          <pic:cNvPicPr>
                            <a:picLocks noChangeAspect="1"/>
                          </pic:cNvPicPr>
                        </pic:nvPicPr>
                        <pic:blipFill>
                          <a:blip r:embed="rId130"/>
                          <a:stretch>
                            <a:fillRect/>
                          </a:stretch>
                        </pic:blipFill>
                        <pic:spPr>
                          <a:xfrm>
                            <a:off x="10266" y="628"/>
                            <a:ext cx="129" cy="404"/>
                          </a:xfrm>
                          <a:prstGeom prst="rect">
                            <a:avLst/>
                          </a:prstGeom>
                          <a:noFill/>
                          <a:ln>
                            <a:noFill/>
                          </a:ln>
                        </pic:spPr>
                      </pic:pic>
                      <pic:pic xmlns:pic="http://schemas.openxmlformats.org/drawingml/2006/picture">
                        <pic:nvPicPr>
                          <pic:cNvPr id="176" name="Picture 720"/>
                          <pic:cNvPicPr>
                            <a:picLocks noChangeAspect="1"/>
                          </pic:cNvPicPr>
                        </pic:nvPicPr>
                        <pic:blipFill>
                          <a:blip r:embed="rId130"/>
                          <a:stretch>
                            <a:fillRect/>
                          </a:stretch>
                        </pic:blipFill>
                        <pic:spPr>
                          <a:xfrm>
                            <a:off x="10266" y="312"/>
                            <a:ext cx="129" cy="404"/>
                          </a:xfrm>
                          <a:prstGeom prst="rect">
                            <a:avLst/>
                          </a:prstGeom>
                          <a:noFill/>
                          <a:ln>
                            <a:noFill/>
                          </a:ln>
                        </pic:spPr>
                      </pic:pic>
                      <pic:pic xmlns:pic="http://schemas.openxmlformats.org/drawingml/2006/picture">
                        <pic:nvPicPr>
                          <pic:cNvPr id="178" name="Picture 721"/>
                          <pic:cNvPicPr>
                            <a:picLocks noChangeAspect="1"/>
                          </pic:cNvPicPr>
                        </pic:nvPicPr>
                        <pic:blipFill>
                          <a:blip r:embed="rId134"/>
                          <a:stretch>
                            <a:fillRect/>
                          </a:stretch>
                        </pic:blipFill>
                        <pic:spPr>
                          <a:xfrm>
                            <a:off x="10266" y="1050"/>
                            <a:ext cx="129" cy="404"/>
                          </a:xfrm>
                          <a:prstGeom prst="rect">
                            <a:avLst/>
                          </a:prstGeom>
                          <a:noFill/>
                          <a:ln>
                            <a:noFill/>
                          </a:ln>
                        </pic:spPr>
                      </pic:pic>
                      <pic:pic xmlns:pic="http://schemas.openxmlformats.org/drawingml/2006/picture">
                        <pic:nvPicPr>
                          <pic:cNvPr id="180" name="Picture 722"/>
                          <pic:cNvPicPr>
                            <a:picLocks noChangeAspect="1"/>
                          </pic:cNvPicPr>
                        </pic:nvPicPr>
                        <pic:blipFill>
                          <a:blip r:embed="rId135"/>
                          <a:stretch>
                            <a:fillRect/>
                          </a:stretch>
                        </pic:blipFill>
                        <pic:spPr>
                          <a:xfrm>
                            <a:off x="10266" y="-3"/>
                            <a:ext cx="129" cy="404"/>
                          </a:xfrm>
                          <a:prstGeom prst="rect">
                            <a:avLst/>
                          </a:prstGeom>
                          <a:noFill/>
                          <a:ln>
                            <a:noFill/>
                          </a:ln>
                        </pic:spPr>
                      </pic:pic>
                      <pic:pic xmlns:pic="http://schemas.openxmlformats.org/drawingml/2006/picture">
                        <pic:nvPicPr>
                          <pic:cNvPr id="182" name="Picture 723"/>
                          <pic:cNvPicPr>
                            <a:picLocks noChangeAspect="1"/>
                          </pic:cNvPicPr>
                        </pic:nvPicPr>
                        <pic:blipFill>
                          <a:blip r:embed="rId34"/>
                          <a:stretch>
                            <a:fillRect/>
                          </a:stretch>
                        </pic:blipFill>
                        <pic:spPr>
                          <a:xfrm>
                            <a:off x="9978" y="467"/>
                            <a:ext cx="240" cy="404"/>
                          </a:xfrm>
                          <a:prstGeom prst="rect">
                            <a:avLst/>
                          </a:prstGeom>
                          <a:noFill/>
                          <a:ln>
                            <a:noFill/>
                          </a:ln>
                        </pic:spPr>
                      </pic:pic>
                      <wps:wsp>
                        <wps:cNvPr id="183" name="Text Box 724"/>
                        <wps:cNvSpPr txBox="1"/>
                        <wps:spPr>
                          <a:xfrm>
                            <a:off x="9978" y="-3"/>
                            <a:ext cx="417" cy="1457"/>
                          </a:xfrm>
                          <a:prstGeom prst="rect">
                            <a:avLst/>
                          </a:prstGeom>
                          <a:noFill/>
                          <a:ln>
                            <a:noFill/>
                          </a:ln>
                        </wps:spPr>
                        <wps:txbx>
                          <w:txbxContent>
                            <w:p w:rsidR="00336B78" w:rsidRDefault="00ED5E93">
                              <w:pPr>
                                <w:spacing w:line="379" w:lineRule="exact"/>
                                <w:ind w:right="10"/>
                                <w:jc w:val="center"/>
                                <w:rPr>
                                  <w:sz w:val="33"/>
                                </w:rPr>
                              </w:pPr>
                              <w:r>
                                <w:rPr>
                                  <w:w w:val="68"/>
                                  <w:sz w:val="33"/>
                                </w:rPr>
                                <w:t>1</w:t>
                              </w:r>
                            </w:p>
                            <w:p w:rsidR="00336B78" w:rsidRDefault="00ED5E93">
                              <w:pPr>
                                <w:spacing w:before="114"/>
                                <w:ind w:left="39"/>
                                <w:jc w:val="center"/>
                                <w:rPr>
                                  <w:sz w:val="33"/>
                                </w:rPr>
                              </w:pPr>
                              <w:r>
                                <w:rPr>
                                  <w:w w:val="68"/>
                                  <w:sz w:val="33"/>
                                </w:rPr>
                                <w:t>2</w:t>
                              </w:r>
                            </w:p>
                            <w:p w:rsidR="00336B78" w:rsidRDefault="00ED5E93">
                              <w:pPr>
                                <w:spacing w:before="115"/>
                                <w:ind w:right="47"/>
                                <w:jc w:val="center"/>
                                <w:rPr>
                                  <w:sz w:val="33"/>
                                </w:rPr>
                              </w:pPr>
                              <w:r>
                                <w:rPr>
                                  <w:w w:val="68"/>
                                  <w:sz w:val="33"/>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17" o:spid="_x0000_s1026" o:spt="203" style="position:absolute;left:0pt;margin-left:498.9pt;margin-top:-0.1pt;height:72.85pt;width:20.85pt;mso-position-horizontal-relative:page;z-index:251683840;mso-width-relative:page;mso-height-relative:page;" coordorigin="9978,-3" coordsize="417,1457" o:gfxdata="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s+YB9zQAAAK0CAAAZAAAAZHJz&#10;L19yZWxzL2Uyb0RvYy54bWwucmVsc72SwWrDMAyG74O+g9F9cZKWMUadXkah19E9gLAVxzSWje2V&#10;9e1nKIMVSnfLURL/938HbXfffhZnStkFVtA1LQhiHYxjq+DzuH9+BZELssE5MCm4UIbdsHraftCM&#10;pYby5GIWlcJZwVRKfJMy64k85iZE4noZQ/JY6pisjKhPaEn2bfsi018GDDdMcTAK0sFsQBwvsTb/&#10;zw7j6DS9B/3licudCul87a5ATJaKAk/G4XW5aSJbkPcd1ss4rB859Ms49I8cumUcul8HefNkww9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">
                <o:lock v:ext="edit" aspectratio="f"/>
                <v:shape id="Picture 718" o:spid="_x0000_s1026" o:spt="75" type="#_x0000_t75" style="position:absolute;left:10266;top:943;height:404;width:129;" filled="f" o:preferrelative="t" stroked="f" coordsize="21600,21600" o:gfxdata="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RQBFvQAA&#10;ANwAAAAPAAAAAAAAAAEAIAAAACIAAABkcnMvZG93bnJldi54bWxQSwECFAAUAAAACACHTuJAMy8F&#10;njsAAAA5AAAAEAAAAAAAAAABACAAAAAMAQAAZHJzL3NoYXBleG1sLnhtbFBLBQYAAAAABgAGAFsB&#10;AAC2AwAAAAA=&#10;">
                  <v:fill on="f" focussize="0,0"/>
                  <v:stroke on="f"/>
                  <v:imagedata r:id="rId133" o:title=""/>
                  <o:lock v:ext="edit" aspectratio="t"/>
                </v:shape>
                <v:shape id="Picture 719" o:spid="_x0000_s1026" o:spt="75" type="#_x0000_t75" style="position:absolute;left:10266;top:628;height:404;width:129;" filled="f" o:preferrelative="t" stroked="f" coordsize="21600,21600" o:gfxdata="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aXevQAA&#10;ANwAAAAPAAAAAAAAAAEAIAAAACIAAABkcnMvZG93bnJldi54bWxQSwECFAAUAAAACACHTuJAMy8F&#10;njsAAAA5AAAAEAAAAAAAAAABACAAAAAMAQAAZHJzL3NoYXBleG1sLnhtbFBLBQYAAAAABgAGAFsB&#10;AAC2AwAAAAA=&#10;">
                  <v:fill on="f" focussize="0,0"/>
                  <v:stroke on="f"/>
                  <v:imagedata r:id="rId133" o:title=""/>
                  <o:lock v:ext="edit" aspectratio="t"/>
                </v:shape>
                <v:shape id="Picture 720" o:spid="_x0000_s1026" o:spt="75" type="#_x0000_t75" style="position:absolute;left:10266;top:312;height:404;width:129;" filled="f" o:preferrelative="t" stroked="f" coordsize="21600,21600" o:gfxdata="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2zupvQAA&#10;ANwAAAAPAAAAAAAAAAEAIAAAACIAAABkcnMvZG93bnJldi54bWxQSwECFAAUAAAACACHTuJAMy8F&#10;njsAAAA5AAAAEAAAAAAAAAABACAAAAAMAQAAZHJzL3NoYXBleG1sLnhtbFBLBQYAAAAABgAGAFsB&#10;AAC2AwAAAAA=&#10;">
                  <v:fill on="f" focussize="0,0"/>
                  <v:stroke on="f"/>
                  <v:imagedata r:id="rId133" o:title=""/>
                  <o:lock v:ext="edit" aspectratio="t"/>
                </v:shape>
                <v:shape id="Picture 721" o:spid="_x0000_s1026" o:spt="75" type="#_x0000_t75" style="position:absolute;left:10266;top:1050;height:404;width:129;" filled="f" o:preferrelative="t" stroked="f" coordsize="21600,21600" o:gfxdata="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FUGy8AAAA&#10;3AAAAA8AAAAAAAAAAQAgAAAAIgAAAGRycy9kb3ducmV2LnhtbFBLAQIUABQAAAAIAIdO4kAzLwWe&#10;OwAAADkAAAAQAAAAAAAAAAEAIAAAAAsBAABkcnMvc2hhcGV4bWwueG1sUEsFBgAAAAAGAAYAWwEA&#10;ALUDAAAAAA==&#10;">
                  <v:fill on="f" focussize="0,0"/>
                  <v:stroke on="f"/>
                  <v:imagedata r:id="rId134" o:title=""/>
                  <o:lock v:ext="edit" aspectratio="t"/>
                </v:shape>
                <v:shape id="Picture 722" o:spid="_x0000_s1026" o:spt="75" type="#_x0000_t75" style="position:absolute;left:10266;top:-3;height:404;width:129;" filled="f" o:preferrelative="t" stroked="f" coordsize="21600,21600" o:gfxdata="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q3Ka8AAAA&#10;3AAAAA8AAAAAAAAAAQAgAAAAIgAAAGRycy9kb3ducmV2LnhtbFBLAQIUABQAAAAIAIdO4kAzLwWe&#10;OwAAADkAAAAQAAAAAAAAAAEAIAAAAAsBAABkcnMvc2hhcGV4bWwueG1sUEsFBgAAAAAGAAYAWwEA&#10;ALUDAAAAAA==&#10;">
                  <v:fill on="f" focussize="0,0"/>
                  <v:stroke on="f"/>
                  <v:imagedata r:id="rId135" o:title=""/>
                  <o:lock v:ext="edit" aspectratio="t"/>
                </v:shape>
                <v:shape id="Picture 723" o:spid="_x0000_s1026" o:spt="75" type="#_x0000_t75" style="position:absolute;left:9978;top:467;height:404;width:240;" filled="f" o:preferrelative="t" stroked="f" coordsize="21600,21600" o:gfxdata="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XzXLsAAADc&#10;AAAADwAAAAAAAAABACAAAAAiAAAAZHJzL2Rvd25yZXYueG1sUEsBAhQAFAAAAAgAh07iQDMvBZ47&#10;AAAAOQAAABAAAAAAAAAAAQAgAAAACgEAAGRycy9zaGFwZXhtbC54bWxQSwUGAAAAAAYABgBbAQAA&#10;tAMAAAAA&#10;">
                  <v:fill on="f" focussize="0,0"/>
                  <v:stroke on="f"/>
                  <v:imagedata r:id="rId35" o:title=""/>
                  <o:lock v:ext="edit" aspectratio="t"/>
                </v:shape>
                <v:shape id="Text Box 724" o:spid="_x0000_s1026" o:spt="202" type="#_x0000_t202" style="position:absolute;left:9978;top:-3;height:1457;width:417;"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379" w:lineRule="exact"/>
                          <w:ind w:left="0" w:right="10" w:firstLine="0"/>
                          <w:jc w:val="center"/>
                          <w:rPr>
                            <w:sz w:val="33"/>
                          </w:rPr>
                        </w:pPr>
                        <w:r>
                          <w:rPr>
                            <w:w w:val="68"/>
                            <w:sz w:val="33"/>
                          </w:rPr>
                          <w:t>1</w:t>
                        </w:r>
                      </w:p>
                      <w:p>
                        <w:pPr>
                          <w:spacing w:before="114"/>
                          <w:ind w:left="39" w:right="0" w:firstLine="0"/>
                          <w:jc w:val="center"/>
                          <w:rPr>
                            <w:sz w:val="33"/>
                          </w:rPr>
                        </w:pPr>
                        <w:r>
                          <w:rPr>
                            <w:w w:val="68"/>
                            <w:sz w:val="33"/>
                          </w:rPr>
                          <w:t>2</w:t>
                        </w:r>
                      </w:p>
                      <w:p>
                        <w:pPr>
                          <w:spacing w:before="115"/>
                          <w:ind w:left="0" w:right="47" w:firstLine="0"/>
                          <w:jc w:val="center"/>
                          <w:rPr>
                            <w:sz w:val="33"/>
                          </w:rPr>
                        </w:pPr>
                        <w:r>
                          <w:rPr>
                            <w:w w:val="68"/>
                            <w:sz w:val="33"/>
                          </w:rPr>
                          <w:t>1</w:t>
                        </w:r>
                      </w:p>
                    </w:txbxContent>
                  </v:textbox>
                </v:shape>
              </v:group>
            </w:pict>
          </mc:Fallback>
        </mc:AlternateContent>
      </w:r>
      <w:r>
        <w:rPr>
          <w:noProof/>
          <w:lang w:val="en-US"/>
        </w:rPr>
        <mc:AlternateContent>
          <mc:Choice Requires="wpg">
            <w:drawing>
              <wp:anchor distT="0" distB="0" distL="114300" distR="114300" simplePos="0" relativeHeight="251692032" behindDoc="1" locked="0" layoutInCell="1" allowOverlap="1">
                <wp:simplePos x="0" y="0"/>
                <wp:positionH relativeFrom="page">
                  <wp:posOffset>5467985</wp:posOffset>
                </wp:positionH>
                <wp:positionV relativeFrom="paragraph">
                  <wp:posOffset>-1270</wp:posOffset>
                </wp:positionV>
                <wp:extent cx="210185" cy="925195"/>
                <wp:effectExtent l="635" t="0" r="0" b="4445"/>
                <wp:wrapNone/>
                <wp:docPr id="516" name="Group 725"/>
                <wp:cNvGraphicFramePr/>
                <a:graphic xmlns:a="http://schemas.openxmlformats.org/drawingml/2006/main">
                  <a:graphicData uri="http://schemas.microsoft.com/office/word/2010/wordprocessingGroup">
                    <wpg:wgp>
                      <wpg:cNvGrpSpPr/>
                      <wpg:grpSpPr>
                        <a:xfrm>
                          <a:off x="0" y="0"/>
                          <a:ext cx="210185" cy="925195"/>
                          <a:chOff x="8612" y="-3"/>
                          <a:chExt cx="331" cy="1457"/>
                        </a:xfrm>
                      </wpg:grpSpPr>
                      <pic:pic xmlns:pic="http://schemas.openxmlformats.org/drawingml/2006/picture">
                        <pic:nvPicPr>
                          <pic:cNvPr id="510" name="Picture 726"/>
                          <pic:cNvPicPr>
                            <a:picLocks noChangeAspect="1"/>
                          </pic:cNvPicPr>
                        </pic:nvPicPr>
                        <pic:blipFill>
                          <a:blip r:embed="rId54"/>
                          <a:stretch>
                            <a:fillRect/>
                          </a:stretch>
                        </pic:blipFill>
                        <pic:spPr>
                          <a:xfrm>
                            <a:off x="8611" y="943"/>
                            <a:ext cx="187" cy="404"/>
                          </a:xfrm>
                          <a:prstGeom prst="rect">
                            <a:avLst/>
                          </a:prstGeom>
                          <a:noFill/>
                          <a:ln>
                            <a:noFill/>
                          </a:ln>
                        </pic:spPr>
                      </pic:pic>
                      <pic:pic xmlns:pic="http://schemas.openxmlformats.org/drawingml/2006/picture">
                        <pic:nvPicPr>
                          <pic:cNvPr id="511" name="Picture 727"/>
                          <pic:cNvPicPr>
                            <a:picLocks noChangeAspect="1"/>
                          </pic:cNvPicPr>
                        </pic:nvPicPr>
                        <pic:blipFill>
                          <a:blip r:embed="rId54"/>
                          <a:stretch>
                            <a:fillRect/>
                          </a:stretch>
                        </pic:blipFill>
                        <pic:spPr>
                          <a:xfrm>
                            <a:off x="8611" y="628"/>
                            <a:ext cx="187" cy="404"/>
                          </a:xfrm>
                          <a:prstGeom prst="rect">
                            <a:avLst/>
                          </a:prstGeom>
                          <a:noFill/>
                          <a:ln>
                            <a:noFill/>
                          </a:ln>
                        </pic:spPr>
                      </pic:pic>
                      <pic:pic xmlns:pic="http://schemas.openxmlformats.org/drawingml/2006/picture">
                        <pic:nvPicPr>
                          <pic:cNvPr id="512" name="Picture 728"/>
                          <pic:cNvPicPr>
                            <a:picLocks noChangeAspect="1"/>
                          </pic:cNvPicPr>
                        </pic:nvPicPr>
                        <pic:blipFill>
                          <a:blip r:embed="rId54"/>
                          <a:stretch>
                            <a:fillRect/>
                          </a:stretch>
                        </pic:blipFill>
                        <pic:spPr>
                          <a:xfrm>
                            <a:off x="8611" y="312"/>
                            <a:ext cx="187" cy="404"/>
                          </a:xfrm>
                          <a:prstGeom prst="rect">
                            <a:avLst/>
                          </a:prstGeom>
                          <a:noFill/>
                          <a:ln>
                            <a:noFill/>
                          </a:ln>
                        </pic:spPr>
                      </pic:pic>
                      <pic:pic xmlns:pic="http://schemas.openxmlformats.org/drawingml/2006/picture">
                        <pic:nvPicPr>
                          <pic:cNvPr id="513" name="Picture 729"/>
                          <pic:cNvPicPr>
                            <a:picLocks noChangeAspect="1"/>
                          </pic:cNvPicPr>
                        </pic:nvPicPr>
                        <pic:blipFill>
                          <a:blip r:embed="rId55"/>
                          <a:stretch>
                            <a:fillRect/>
                          </a:stretch>
                        </pic:blipFill>
                        <pic:spPr>
                          <a:xfrm>
                            <a:off x="8611" y="1050"/>
                            <a:ext cx="187" cy="404"/>
                          </a:xfrm>
                          <a:prstGeom prst="rect">
                            <a:avLst/>
                          </a:prstGeom>
                          <a:noFill/>
                          <a:ln>
                            <a:noFill/>
                          </a:ln>
                        </pic:spPr>
                      </pic:pic>
                      <pic:pic xmlns:pic="http://schemas.openxmlformats.org/drawingml/2006/picture">
                        <pic:nvPicPr>
                          <pic:cNvPr id="514" name="Picture 730"/>
                          <pic:cNvPicPr>
                            <a:picLocks noChangeAspect="1"/>
                          </pic:cNvPicPr>
                        </pic:nvPicPr>
                        <pic:blipFill>
                          <a:blip r:embed="rId53"/>
                          <a:stretch>
                            <a:fillRect/>
                          </a:stretch>
                        </pic:blipFill>
                        <pic:spPr>
                          <a:xfrm>
                            <a:off x="8611" y="-3"/>
                            <a:ext cx="187" cy="404"/>
                          </a:xfrm>
                          <a:prstGeom prst="rect">
                            <a:avLst/>
                          </a:prstGeom>
                          <a:noFill/>
                          <a:ln>
                            <a:noFill/>
                          </a:ln>
                        </pic:spPr>
                      </pic:pic>
                      <pic:pic xmlns:pic="http://schemas.openxmlformats.org/drawingml/2006/picture">
                        <pic:nvPicPr>
                          <pic:cNvPr id="515" name="Picture 731"/>
                          <pic:cNvPicPr>
                            <a:picLocks noChangeAspect="1"/>
                          </pic:cNvPicPr>
                        </pic:nvPicPr>
                        <pic:blipFill>
                          <a:blip r:embed="rId34"/>
                          <a:stretch>
                            <a:fillRect/>
                          </a:stretch>
                        </pic:blipFill>
                        <pic:spPr>
                          <a:xfrm>
                            <a:off x="8703" y="467"/>
                            <a:ext cx="240" cy="404"/>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725" o:spid="_x0000_s1026" o:spt="203" style="position:absolute;left:0pt;margin-left:430.55pt;margin-top:-0.1pt;height:72.85pt;width:16.55pt;mso-position-horizontal-relative:page;z-index:-251542528;mso-width-relative:page;mso-height-relative:page;" coordorigin="8612,-3" coordsize="331,1457" o:gfxdata="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">
                <o:lock v:ext="edit" aspectratio="f"/>
                <v:shape id="Picture 726" o:spid="_x0000_s1026" o:spt="75" type="#_x0000_t75" style="position:absolute;left:8611;top:943;height:404;width:187;" filled="f" o:preferrelative="t" stroked="f" coordsize="21600,21600" o:gfxdata="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444LsAAADc&#10;AAAADwAAAAAAAAABACAAAAAiAAAAZHJzL2Rvd25yZXYueG1sUEsBAhQAFAAAAAgAh07iQDMvBZ47&#10;AAAAOQAAABAAAAAAAAAAAQAgAAAACgEAAGRycy9zaGFwZXhtbC54bWxQSwUGAAAAAAYABgBbAQAA&#10;tAMAAAAA&#10;">
                  <v:fill on="f" focussize="0,0"/>
                  <v:stroke on="f"/>
                  <v:imagedata r:id="rId54" o:title=""/>
                  <o:lock v:ext="edit" aspectratio="t"/>
                </v:shape>
                <v:shape id="Picture 727" o:spid="_x0000_s1026" o:spt="75" type="#_x0000_t75" style="position:absolute;left:8611;top:628;height:404;width:187;" filled="f" o:preferrelative="t" stroked="f" coordsize="21600,21600" o:gfxdata="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Kde74A&#10;AADcAAAADwAAAAAAAAABACAAAAAiAAAAZHJzL2Rvd25yZXYueG1sUEsBAhQAFAAAAAgAh07iQDMv&#10;BZ47AAAAOQAAABAAAAAAAAAAAQAgAAAADQEAAGRycy9zaGFwZXhtbC54bWxQSwUGAAAAAAYABgBb&#10;AQAAtwMAAAAA&#10;">
                  <v:fill on="f" focussize="0,0"/>
                  <v:stroke on="f"/>
                  <v:imagedata r:id="rId54" o:title=""/>
                  <o:lock v:ext="edit" aspectratio="t"/>
                </v:shape>
                <v:shape id="Picture 728" o:spid="_x0000_s1026" o:spt="75" type="#_x0000_t75" style="position:absolute;left:8611;top:312;height:404;width:187;" filled="f" o:preferrelative="t" stroked="f" coordsize="21600,21600" o:gfxdata="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ADDL4A&#10;AADcAAAADwAAAAAAAAABACAAAAAiAAAAZHJzL2Rvd25yZXYueG1sUEsBAhQAFAAAAAgAh07iQDMv&#10;BZ47AAAAOQAAABAAAAAAAAAAAQAgAAAADQEAAGRycy9zaGFwZXhtbC54bWxQSwUGAAAAAAYABgBb&#10;AQAAtwMAAAAA&#10;">
                  <v:fill on="f" focussize="0,0"/>
                  <v:stroke on="f"/>
                  <v:imagedata r:id="rId54" o:title=""/>
                  <o:lock v:ext="edit" aspectratio="t"/>
                </v:shape>
                <v:shape id="Picture 729" o:spid="_x0000_s1026" o:spt="75" type="#_x0000_t75" style="position:absolute;left:8611;top:1050;height:404;width:187;" filled="f" o:preferrelative="t" stroked="f" coordsize="21600,21600" o:gfxdata="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JYIL&#10;wAAAANwAAAAPAAAAAAAAAAEAIAAAACIAAABkcnMvZG93bnJldi54bWxQSwECFAAUAAAACACHTuJA&#10;My8FnjsAAAA5AAAAEAAAAAAAAAABACAAAAAPAQAAZHJzL3NoYXBleG1sLnhtbFBLBQYAAAAABgAG&#10;AFsBAAC5AwAAAAA=&#10;">
                  <v:fill on="f" focussize="0,0"/>
                  <v:stroke on="f"/>
                  <v:imagedata r:id="rId55" o:title=""/>
                  <o:lock v:ext="edit" aspectratio="t"/>
                </v:shape>
                <v:shape id="Picture 730" o:spid="_x0000_s1026" o:spt="75" type="#_x0000_t75" style="position:absolute;left:8611;top:-3;height:404;width:187;" filled="f" o:preferrelative="t" stroked="f" coordsize="21600,21600" o:gfxdata="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HZJO/&#10;AAAA3AAAAA8AAAAAAAAAAQAgAAAAIgAAAGRycy9kb3ducmV2LnhtbFBLAQIUABQAAAAIAIdO4kAz&#10;LwWeOwAAADkAAAAQAAAAAAAAAAEAIAAAAA4BAABkcnMvc2hhcGV4bWwueG1sUEsFBgAAAAAGAAYA&#10;WwEAALgDAAAAAA==&#10;">
                  <v:fill on="f" focussize="0,0"/>
                  <v:stroke on="f"/>
                  <v:imagedata r:id="rId56" o:title=""/>
                  <o:lock v:ext="edit" aspectratio="t"/>
                </v:shape>
                <v:shape id="Picture 731" o:spid="_x0000_s1026" o:spt="75" type="#_x0000_t75" style="position:absolute;left:8703;top:467;height:404;width:240;" filled="f" o:preferrelative="t" stroked="f" coordsize="21600,21600" o:gfxdata="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6VK2vQAA&#10;ANwAAAAPAAAAAAAAAAEAIAAAACIAAABkcnMvZG93bnJldi54bWxQSwECFAAUAAAACACHTuJAMy8F&#10;njsAAAA5AAAAEAAAAAAAAAABACAAAAAMAQAAZHJzL3NoYXBleG1sLnhtbFBLBQYAAAAABgAGAFsB&#10;AAC2AwAAAAA=&#10;">
                  <v:fill on="f" focussize="0,0"/>
                  <v:stroke on="f"/>
                  <v:imagedata r:id="rId35" o:title=""/>
                  <o:lock v:ext="edit" aspectratio="t"/>
                </v:shape>
              </v:group>
            </w:pict>
          </mc:Fallback>
        </mc:AlternateContent>
      </w:r>
      <w:r>
        <w:rPr>
          <w:noProof/>
          <w:lang w:val="en-US"/>
        </w:rPr>
        <mc:AlternateContent>
          <mc:Choice Requires="wpg">
            <w:drawing>
              <wp:anchor distT="0" distB="0" distL="114300" distR="114300" simplePos="0" relativeHeight="251584512" behindDoc="0" locked="0" layoutInCell="1" allowOverlap="1">
                <wp:simplePos x="0" y="0"/>
                <wp:positionH relativeFrom="page">
                  <wp:posOffset>5974080</wp:posOffset>
                </wp:positionH>
                <wp:positionV relativeFrom="paragraph">
                  <wp:posOffset>-16510</wp:posOffset>
                </wp:positionV>
                <wp:extent cx="181610" cy="256540"/>
                <wp:effectExtent l="0" t="0" r="0" b="0"/>
                <wp:wrapNone/>
                <wp:docPr id="196" name="Group 732"/>
                <wp:cNvGraphicFramePr/>
                <a:graphic xmlns:a="http://schemas.openxmlformats.org/drawingml/2006/main">
                  <a:graphicData uri="http://schemas.microsoft.com/office/word/2010/wordprocessingGroup">
                    <wpg:wgp>
                      <wpg:cNvGrpSpPr/>
                      <wpg:grpSpPr>
                        <a:xfrm>
                          <a:off x="0" y="0"/>
                          <a:ext cx="181610" cy="256540"/>
                          <a:chOff x="9408" y="-27"/>
                          <a:chExt cx="286" cy="404"/>
                        </a:xfrm>
                      </wpg:grpSpPr>
                      <pic:pic xmlns:pic="http://schemas.openxmlformats.org/drawingml/2006/picture">
                        <pic:nvPicPr>
                          <pic:cNvPr id="192" name="Picture 733"/>
                          <pic:cNvPicPr>
                            <a:picLocks noChangeAspect="1"/>
                          </pic:cNvPicPr>
                        </pic:nvPicPr>
                        <pic:blipFill>
                          <a:blip r:embed="rId34"/>
                          <a:stretch>
                            <a:fillRect/>
                          </a:stretch>
                        </pic:blipFill>
                        <pic:spPr>
                          <a:xfrm>
                            <a:off x="9408" y="-27"/>
                            <a:ext cx="240" cy="404"/>
                          </a:xfrm>
                          <a:prstGeom prst="rect">
                            <a:avLst/>
                          </a:prstGeom>
                          <a:noFill/>
                          <a:ln>
                            <a:noFill/>
                          </a:ln>
                        </pic:spPr>
                      </pic:pic>
                      <wps:wsp>
                        <wps:cNvPr id="194" name="Text Box 734"/>
                        <wps:cNvSpPr txBox="1"/>
                        <wps:spPr>
                          <a:xfrm>
                            <a:off x="9408" y="-27"/>
                            <a:ext cx="286" cy="404"/>
                          </a:xfrm>
                          <a:prstGeom prst="rect">
                            <a:avLst/>
                          </a:prstGeom>
                          <a:noFill/>
                          <a:ln>
                            <a:noFill/>
                          </a:ln>
                        </wps:spPr>
                        <wps:txbx>
                          <w:txbxContent>
                            <w:p w:rsidR="00336B78" w:rsidRDefault="00ED5E93">
                              <w:pPr>
                                <w:spacing w:before="23"/>
                                <w:ind w:left="171"/>
                                <w:rPr>
                                  <w:sz w:val="33"/>
                                </w:rPr>
                              </w:pPr>
                              <w:r>
                                <w:rPr>
                                  <w:w w:val="68"/>
                                  <w:sz w:val="33"/>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32" o:spid="_x0000_s1026" o:spt="203" style="position:absolute;left:0pt;margin-left:470.4pt;margin-top:-1.3pt;height:20.2pt;width:14.3pt;mso-position-horizontal-relative:page;z-index:251685888;mso-width-relative:page;mso-height-relative:page;" coordorigin="9408,-27" coordsize="286,404" o:gfxdata="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">
                <o:lock v:ext="edit" aspectratio="f"/>
                <v:shape id="Picture 733" o:spid="_x0000_s1026" o:spt="75" type="#_x0000_t75" style="position:absolute;left:9408;top:-27;height:404;width:240;" filled="f" o:preferrelative="t" stroked="f" coordsize="21600,21600" o:gfxdata="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xlgbsAAADc&#10;AAAADwAAAAAAAAABACAAAAAiAAAAZHJzL2Rvd25yZXYueG1sUEsBAhQAFAAAAAgAh07iQDMvBZ47&#10;AAAAOQAAABAAAAAAAAAAAQAgAAAACgEAAGRycy9zaGFwZXhtbC54bWxQSwUGAAAAAAYABgBbAQAA&#10;tAMAAAAA&#10;">
                  <v:fill on="f" focussize="0,0"/>
                  <v:stroke on="f"/>
                  <v:imagedata r:id="rId35" o:title=""/>
                  <o:lock v:ext="edit" aspectratio="t"/>
                </v:shape>
                <v:shape id="Text Box 734" o:spid="_x0000_s1026" o:spt="202" type="#_x0000_t202" style="position:absolute;left:9408;top:-27;height:404;width:286;" filled="f" stroked="f" coordsize="21600,21600" o:gfxdata="UEsDBAoAAAAAAIdO4kAAAAAAAAAAAAAAAAAEAAAAZHJzL1BLAwQUAAAACACHTuJAMLHF5rwAAADc&#10;AAAADwAAAGRycy9kb3ducmV2LnhtbEVPTWsCMRC9C/6HMEJvmliK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xe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3"/>
                          <w:ind w:left="171" w:right="0" w:firstLine="0"/>
                          <w:jc w:val="left"/>
                          <w:rPr>
                            <w:sz w:val="33"/>
                          </w:rPr>
                        </w:pPr>
                        <w:r>
                          <w:rPr>
                            <w:w w:val="68"/>
                            <w:sz w:val="33"/>
                          </w:rPr>
                          <w:t>2</w:t>
                        </w:r>
                      </w:p>
                    </w:txbxContent>
                  </v:textbox>
                </v:shape>
              </v:group>
            </w:pict>
          </mc:Fallback>
        </mc:AlternateContent>
      </w:r>
      <w:r>
        <w:rPr>
          <w:w w:val="80"/>
        </w:rPr>
        <w:t>0</w:t>
      </w:r>
      <w:r>
        <w:rPr>
          <w:w w:val="80"/>
        </w:rPr>
        <w:tab/>
        <w:t>1</w:t>
      </w:r>
      <w:r>
        <w:rPr>
          <w:w w:val="80"/>
        </w:rPr>
        <w:tab/>
      </w:r>
      <w:r>
        <w:rPr>
          <w:w w:val="80"/>
          <w:position w:val="7"/>
          <w:sz w:val="33"/>
        </w:rPr>
        <w:t>1</w:t>
      </w:r>
    </w:p>
    <w:p w:rsidR="00336B78" w:rsidRDefault="00336B78">
      <w:pPr>
        <w:rPr>
          <w:sz w:val="33"/>
        </w:rPr>
        <w:sectPr w:rsidR="00336B78">
          <w:headerReference w:type="default" r:id="rId136"/>
          <w:footerReference w:type="default" r:id="rId137"/>
          <w:pgSz w:w="11910" w:h="16850"/>
          <w:pgMar w:top="960" w:right="980" w:bottom="980" w:left="1560" w:header="725" w:footer="796" w:gutter="0"/>
          <w:pgNumType w:start="15"/>
          <w:cols w:space="720"/>
        </w:sectPr>
      </w:pPr>
    </w:p>
    <w:p w:rsidR="00336B78" w:rsidRDefault="00ED5E93">
      <w:pPr>
        <w:pStyle w:val="BodyText"/>
        <w:tabs>
          <w:tab w:val="right" w:pos="2453"/>
        </w:tabs>
        <w:spacing w:before="99"/>
        <w:ind w:left="861"/>
        <w:rPr>
          <w:sz w:val="31"/>
        </w:rPr>
      </w:pPr>
      <w:r>
        <w:rPr>
          <w:noProof/>
          <w:lang w:val="en-US"/>
        </w:rPr>
        <w:lastRenderedPageBreak/>
        <mc:AlternateContent>
          <mc:Choice Requires="wpg">
            <w:drawing>
              <wp:anchor distT="0" distB="0" distL="114300" distR="114300" simplePos="0" relativeHeight="251685888" behindDoc="1" locked="0" layoutInCell="1" allowOverlap="1">
                <wp:simplePos x="0" y="0"/>
                <wp:positionH relativeFrom="page">
                  <wp:posOffset>2400300</wp:posOffset>
                </wp:positionH>
                <wp:positionV relativeFrom="paragraph">
                  <wp:posOffset>342900</wp:posOffset>
                </wp:positionV>
                <wp:extent cx="151130" cy="244475"/>
                <wp:effectExtent l="0" t="0" r="0" b="0"/>
                <wp:wrapNone/>
                <wp:docPr id="491" name="Group 735"/>
                <wp:cNvGraphicFramePr/>
                <a:graphic xmlns:a="http://schemas.openxmlformats.org/drawingml/2006/main">
                  <a:graphicData uri="http://schemas.microsoft.com/office/word/2010/wordprocessingGroup">
                    <wpg:wgp>
                      <wpg:cNvGrpSpPr/>
                      <wpg:grpSpPr>
                        <a:xfrm>
                          <a:off x="0" y="0"/>
                          <a:ext cx="151130" cy="244475"/>
                          <a:chOff x="3780" y="541"/>
                          <a:chExt cx="238" cy="385"/>
                        </a:xfrm>
                      </wpg:grpSpPr>
                      <pic:pic xmlns:pic="http://schemas.openxmlformats.org/drawingml/2006/picture">
                        <pic:nvPicPr>
                          <pic:cNvPr id="489" name="Picture 736"/>
                          <pic:cNvPicPr>
                            <a:picLocks noChangeAspect="1"/>
                          </pic:cNvPicPr>
                        </pic:nvPicPr>
                        <pic:blipFill>
                          <a:blip r:embed="rId34"/>
                          <a:stretch>
                            <a:fillRect/>
                          </a:stretch>
                        </pic:blipFill>
                        <pic:spPr>
                          <a:xfrm>
                            <a:off x="3780" y="540"/>
                            <a:ext cx="238" cy="385"/>
                          </a:xfrm>
                          <a:prstGeom prst="rect">
                            <a:avLst/>
                          </a:prstGeom>
                          <a:noFill/>
                          <a:ln>
                            <a:noFill/>
                          </a:ln>
                        </pic:spPr>
                      </pic:pic>
                      <wps:wsp>
                        <wps:cNvPr id="490" name="Text Box 737"/>
                        <wps:cNvSpPr txBox="1"/>
                        <wps:spPr>
                          <a:xfrm>
                            <a:off x="3780" y="540"/>
                            <a:ext cx="238" cy="385"/>
                          </a:xfrm>
                          <a:prstGeom prst="rect">
                            <a:avLst/>
                          </a:prstGeom>
                          <a:noFill/>
                          <a:ln>
                            <a:noFill/>
                          </a:ln>
                        </wps:spPr>
                        <wps:txbx>
                          <w:txbxContent>
                            <w:p w:rsidR="00336B78" w:rsidRDefault="00ED5E93">
                              <w:pPr>
                                <w:spacing w:before="26"/>
                                <w:ind w:left="138" w:right="-15"/>
                                <w:rPr>
                                  <w:sz w:val="31"/>
                                </w:rPr>
                              </w:pPr>
                              <w:r>
                                <w:rPr>
                                  <w:w w:val="72"/>
                                  <w:sz w:val="31"/>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35" o:spid="_x0000_s1026" o:spt="203" style="position:absolute;left:0pt;margin-left:189pt;margin-top:27pt;height:19.25pt;width:11.9pt;mso-position-horizontal-relative:page;z-index:-251546624;mso-width-relative:page;mso-height-relative:page;" coordorigin="3780,541" coordsize="238,385" o:gfxdata="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">
                <o:lock v:ext="edit" aspectratio="f"/>
                <v:shape id="Picture 736" o:spid="_x0000_s1026" o:spt="75" type="#_x0000_t75" style="position:absolute;left:3780;top:540;height:385;width:238;" filled="f" o:preferrelative="t" stroked="f" coordsize="21600,21600" o:gfxdata="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Cqb4A&#10;AADcAAAADwAAAAAAAAABACAAAAAiAAAAZHJzL2Rvd25yZXYueG1sUEsBAhQAFAAAAAgAh07iQDMv&#10;BZ47AAAAOQAAABAAAAAAAAAAAQAgAAAADQEAAGRycy9zaGFwZXhtbC54bWxQSwUGAAAAAAYABgBb&#10;AQAAtwMAAAAA&#10;">
                  <v:fill on="f" focussize="0,0"/>
                  <v:stroke on="f"/>
                  <v:imagedata r:id="rId35" o:title=""/>
                  <o:lock v:ext="edit" aspectratio="t"/>
                </v:shape>
                <v:shape id="Text Box 737" o:spid="_x0000_s1026" o:spt="202" type="#_x0000_t202" style="position:absolute;left:3780;top:540;height:385;width:238;" filled="f" stroked="f" coordsize="21600,21600" o:gfxdata="UEsDBAoAAAAAAIdO4kAAAAAAAAAAAAAAAAAEAAAAZHJzL1BLAwQUAAAACACHTuJAIuRgYbsAAADc&#10;AAAADwAAAGRycy9kb3ducmV2LnhtbEVPTWsCMRC9C/6HMEJvmihF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RgY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26"/>
                          <w:ind w:left="138" w:right="-15" w:firstLine="0"/>
                          <w:jc w:val="left"/>
                          <w:rPr>
                            <w:sz w:val="31"/>
                          </w:rPr>
                        </w:pPr>
                        <w:r>
                          <w:rPr>
                            <w:w w:val="72"/>
                            <w:sz w:val="31"/>
                          </w:rPr>
                          <w:t>1</w:t>
                        </w:r>
                      </w:p>
                    </w:txbxContent>
                  </v:textbox>
                </v:shape>
              </v:group>
            </w:pict>
          </mc:Fallback>
        </mc:AlternateContent>
      </w:r>
      <w:r>
        <w:t>H</w:t>
      </w:r>
      <w:r>
        <w:rPr>
          <w:vertAlign w:val="subscript"/>
        </w:rPr>
        <w:t>1</w:t>
      </w:r>
      <w:r>
        <w:rPr>
          <w:spacing w:val="-2"/>
        </w:rPr>
        <w:t xml:space="preserve"> </w:t>
      </w:r>
      <w:r>
        <w:t>=</w:t>
      </w:r>
      <w:r>
        <w:tab/>
      </w:r>
      <w:r>
        <w:rPr>
          <w:position w:val="15"/>
          <w:sz w:val="31"/>
        </w:rPr>
        <w:t>9</w:t>
      </w:r>
    </w:p>
    <w:p w:rsidR="00336B78" w:rsidRDefault="00ED5E93">
      <w:pPr>
        <w:tabs>
          <w:tab w:val="left" w:pos="1622"/>
          <w:tab w:val="left" w:pos="2230"/>
        </w:tabs>
        <w:spacing w:before="121" w:line="216" w:lineRule="auto"/>
        <w:ind w:left="861"/>
        <w:rPr>
          <w:sz w:val="31"/>
        </w:rPr>
      </w:pPr>
      <w:r>
        <w:br w:type="column"/>
      </w:r>
      <w:r>
        <w:rPr>
          <w:w w:val="95"/>
          <w:position w:val="-13"/>
          <w:sz w:val="26"/>
        </w:rPr>
        <w:lastRenderedPageBreak/>
        <w:t>H</w:t>
      </w:r>
      <w:r>
        <w:rPr>
          <w:w w:val="95"/>
          <w:position w:val="-17"/>
          <w:sz w:val="17"/>
        </w:rPr>
        <w:t>2</w:t>
      </w:r>
      <w:r>
        <w:rPr>
          <w:w w:val="95"/>
          <w:position w:val="-13"/>
          <w:sz w:val="26"/>
        </w:rPr>
        <w:t>=</w:t>
      </w:r>
      <w:r>
        <w:rPr>
          <w:w w:val="95"/>
          <w:position w:val="-13"/>
          <w:sz w:val="26"/>
        </w:rPr>
        <w:tab/>
      </w:r>
      <w:r>
        <w:rPr>
          <w:w w:val="95"/>
          <w:sz w:val="31"/>
        </w:rPr>
        <w:t>1</w:t>
      </w:r>
      <w:r>
        <w:rPr>
          <w:w w:val="95"/>
          <w:sz w:val="31"/>
        </w:rPr>
        <w:tab/>
      </w:r>
      <w:r>
        <w:rPr>
          <w:w w:val="85"/>
          <w:sz w:val="31"/>
        </w:rPr>
        <w:t>5</w:t>
      </w:r>
    </w:p>
    <w:p w:rsidR="00336B78" w:rsidRDefault="00ED5E93">
      <w:pPr>
        <w:pStyle w:val="Heading2"/>
        <w:tabs>
          <w:tab w:val="left" w:pos="603"/>
        </w:tabs>
        <w:spacing w:line="335" w:lineRule="exact"/>
        <w:ind w:right="49"/>
        <w:jc w:val="right"/>
      </w:pPr>
      <w:r>
        <w:rPr>
          <w:noProof/>
          <w:lang w:val="en-US"/>
        </w:rPr>
        <w:drawing>
          <wp:anchor distT="0" distB="0" distL="0" distR="0" simplePos="0" relativeHeight="251691008" behindDoc="1" locked="0" layoutInCell="1" allowOverlap="1">
            <wp:simplePos x="0" y="0"/>
            <wp:positionH relativeFrom="page">
              <wp:posOffset>4086860</wp:posOffset>
            </wp:positionH>
            <wp:positionV relativeFrom="paragraph">
              <wp:posOffset>-26670</wp:posOffset>
            </wp:positionV>
            <wp:extent cx="150495" cy="240030"/>
            <wp:effectExtent l="0" t="0" r="0" b="0"/>
            <wp:wrapNone/>
            <wp:docPr id="7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80.png"/>
                    <pic:cNvPicPr>
                      <a:picLocks noChangeAspect="1"/>
                    </pic:cNvPicPr>
                  </pic:nvPicPr>
                  <pic:blipFill>
                    <a:blip r:embed="rId34" cstate="print"/>
                    <a:stretch>
                      <a:fillRect/>
                    </a:stretch>
                  </pic:blipFill>
                  <pic:spPr>
                    <a:xfrm>
                      <a:off x="0" y="0"/>
                      <a:ext cx="150296" cy="240031"/>
                    </a:xfrm>
                    <a:prstGeom prst="rect">
                      <a:avLst/>
                    </a:prstGeom>
                  </pic:spPr>
                </pic:pic>
              </a:graphicData>
            </a:graphic>
          </wp:anchor>
        </w:drawing>
      </w:r>
      <w:r>
        <w:rPr>
          <w:w w:val="80"/>
        </w:rPr>
        <w:t>0</w:t>
      </w:r>
      <w:r>
        <w:rPr>
          <w:w w:val="80"/>
        </w:rPr>
        <w:tab/>
      </w:r>
      <w:r>
        <w:rPr>
          <w:spacing w:val="-1"/>
          <w:w w:val="70"/>
        </w:rPr>
        <w:t>1</w:t>
      </w:r>
    </w:p>
    <w:p w:rsidR="00336B78" w:rsidRDefault="00ED5E93">
      <w:pPr>
        <w:tabs>
          <w:tab w:val="left" w:pos="2352"/>
        </w:tabs>
        <w:spacing w:before="45" w:line="315" w:lineRule="exact"/>
        <w:ind w:left="1649"/>
        <w:rPr>
          <w:sz w:val="33"/>
        </w:rPr>
      </w:pPr>
      <w:r>
        <w:br w:type="column"/>
      </w:r>
      <w:r>
        <w:rPr>
          <w:w w:val="80"/>
          <w:sz w:val="33"/>
        </w:rPr>
        <w:lastRenderedPageBreak/>
        <w:t>2</w:t>
      </w:r>
      <w:r>
        <w:rPr>
          <w:w w:val="80"/>
          <w:sz w:val="33"/>
        </w:rPr>
        <w:tab/>
        <w:t>5</w:t>
      </w:r>
    </w:p>
    <w:p w:rsidR="00336B78" w:rsidRDefault="00ED5E93">
      <w:pPr>
        <w:pStyle w:val="BodyText"/>
        <w:spacing w:line="207" w:lineRule="exact"/>
        <w:ind w:left="862"/>
      </w:pPr>
      <w:r>
        <w:rPr>
          <w:noProof/>
          <w:lang w:val="en-US"/>
        </w:rPr>
        <mc:AlternateContent>
          <mc:Choice Requires="wpg">
            <w:drawing>
              <wp:anchor distT="0" distB="0" distL="114300" distR="114300" simplePos="0" relativeHeight="251583488" behindDoc="0" locked="0" layoutInCell="1" allowOverlap="1">
                <wp:simplePos x="0" y="0"/>
                <wp:positionH relativeFrom="page">
                  <wp:posOffset>5962015</wp:posOffset>
                </wp:positionH>
                <wp:positionV relativeFrom="paragraph">
                  <wp:posOffset>99060</wp:posOffset>
                </wp:positionV>
                <wp:extent cx="180975" cy="256540"/>
                <wp:effectExtent l="635" t="0" r="0" b="0"/>
                <wp:wrapNone/>
                <wp:docPr id="190" name="Group 738"/>
                <wp:cNvGraphicFramePr/>
                <a:graphic xmlns:a="http://schemas.openxmlformats.org/drawingml/2006/main">
                  <a:graphicData uri="http://schemas.microsoft.com/office/word/2010/wordprocessingGroup">
                    <wpg:wgp>
                      <wpg:cNvGrpSpPr/>
                      <wpg:grpSpPr>
                        <a:xfrm>
                          <a:off x="0" y="0"/>
                          <a:ext cx="180975" cy="256540"/>
                          <a:chOff x="9390" y="156"/>
                          <a:chExt cx="285" cy="404"/>
                        </a:xfrm>
                      </wpg:grpSpPr>
                      <pic:pic xmlns:pic="http://schemas.openxmlformats.org/drawingml/2006/picture">
                        <pic:nvPicPr>
                          <pic:cNvPr id="186" name="Picture 739"/>
                          <pic:cNvPicPr>
                            <a:picLocks noChangeAspect="1"/>
                          </pic:cNvPicPr>
                        </pic:nvPicPr>
                        <pic:blipFill>
                          <a:blip r:embed="rId34"/>
                          <a:stretch>
                            <a:fillRect/>
                          </a:stretch>
                        </pic:blipFill>
                        <pic:spPr>
                          <a:xfrm>
                            <a:off x="9389" y="156"/>
                            <a:ext cx="240" cy="404"/>
                          </a:xfrm>
                          <a:prstGeom prst="rect">
                            <a:avLst/>
                          </a:prstGeom>
                          <a:noFill/>
                          <a:ln>
                            <a:noFill/>
                          </a:ln>
                        </pic:spPr>
                      </pic:pic>
                      <wps:wsp>
                        <wps:cNvPr id="188" name="Text Box 740"/>
                        <wps:cNvSpPr txBox="1"/>
                        <wps:spPr>
                          <a:xfrm>
                            <a:off x="9389" y="156"/>
                            <a:ext cx="285" cy="404"/>
                          </a:xfrm>
                          <a:prstGeom prst="rect">
                            <a:avLst/>
                          </a:prstGeom>
                          <a:noFill/>
                          <a:ln>
                            <a:noFill/>
                          </a:ln>
                        </wps:spPr>
                        <wps:txbx>
                          <w:txbxContent>
                            <w:p w:rsidR="00336B78" w:rsidRDefault="00ED5E93">
                              <w:pPr>
                                <w:spacing w:before="23"/>
                                <w:ind w:left="171"/>
                                <w:rPr>
                                  <w:sz w:val="33"/>
                                </w:rPr>
                              </w:pPr>
                              <w:r>
                                <w:rPr>
                                  <w:w w:val="68"/>
                                  <w:sz w:val="33"/>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38" o:spid="_x0000_s1026" o:spt="203" style="position:absolute;left:0pt;margin-left:469.45pt;margin-top:7.8pt;height:20.2pt;width:14.25pt;mso-position-horizontal-relative:page;z-index:251684864;mso-width-relative:page;mso-height-relative:page;" coordorigin="9390,156" coordsize="285,404" o:gfxdata="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">
                <o:lock v:ext="edit" aspectratio="f"/>
                <v:shape id="Picture 739" o:spid="_x0000_s1026" o:spt="75" type="#_x0000_t75" style="position:absolute;left:9389;top:156;height:404;width:240;" filled="f" o:preferrelative="t" stroked="f" coordsize="21600,21600" o:gfxdata="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vvVfugAAANwA&#10;AAAPAAAAAAAAAAEAIAAAACIAAABkcnMvZG93bnJldi54bWxQSwECFAAUAAAACACHTuJAMy8FnjsA&#10;AAA5AAAAEAAAAAAAAAABACAAAAAJAQAAZHJzL3NoYXBleG1sLnhtbFBLBQYAAAAABgAGAFsBAACz&#10;AwAAAAA=&#10;">
                  <v:fill on="f" focussize="0,0"/>
                  <v:stroke on="f"/>
                  <v:imagedata r:id="rId35" o:title=""/>
                  <o:lock v:ext="edit" aspectratio="t"/>
                </v:shape>
                <v:shape id="Text Box 740" o:spid="_x0000_s1026" o:spt="202" type="#_x0000_t202" style="position:absolute;left:9389;top:156;height:404;width:285;" filled="f" stroked="f" coordsize="21600,21600" o:gfxdata="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lWT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3"/>
                          <w:ind w:left="171" w:right="0" w:firstLine="0"/>
                          <w:jc w:val="left"/>
                          <w:rPr>
                            <w:sz w:val="33"/>
                          </w:rPr>
                        </w:pPr>
                        <w:r>
                          <w:rPr>
                            <w:w w:val="68"/>
                            <w:sz w:val="33"/>
                          </w:rPr>
                          <w:t>2</w:t>
                        </w:r>
                      </w:p>
                    </w:txbxContent>
                  </v:textbox>
                </v:shape>
              </v:group>
            </w:pict>
          </mc:Fallback>
        </mc:AlternateContent>
      </w:r>
      <w:r>
        <w:t>H</w:t>
      </w:r>
      <w:r>
        <w:rPr>
          <w:vertAlign w:val="subscript"/>
        </w:rPr>
        <w:t>3</w:t>
      </w:r>
      <w:r>
        <w:t>=</w:t>
      </w:r>
    </w:p>
    <w:p w:rsidR="00336B78" w:rsidRDefault="00ED5E93">
      <w:pPr>
        <w:spacing w:line="352" w:lineRule="exact"/>
        <w:ind w:left="1613"/>
        <w:rPr>
          <w:sz w:val="33"/>
        </w:rPr>
      </w:pPr>
      <w:r>
        <w:rPr>
          <w:w w:val="68"/>
          <w:sz w:val="33"/>
        </w:rPr>
        <w:t>1</w:t>
      </w:r>
    </w:p>
    <w:p w:rsidR="00336B78" w:rsidRDefault="00336B78">
      <w:pPr>
        <w:spacing w:line="352" w:lineRule="exact"/>
        <w:rPr>
          <w:sz w:val="33"/>
        </w:rPr>
        <w:sectPr w:rsidR="00336B78">
          <w:type w:val="continuous"/>
          <w:pgSz w:w="11910" w:h="16850"/>
          <w:pgMar w:top="1240" w:right="980" w:bottom="280" w:left="1560" w:header="720" w:footer="720" w:gutter="0"/>
          <w:cols w:num="3" w:space="720" w:equalWidth="0">
            <w:col w:w="2494" w:space="308"/>
            <w:col w:w="2383" w:space="480"/>
            <w:col w:w="3705"/>
          </w:cols>
        </w:sectPr>
      </w:pPr>
    </w:p>
    <w:p w:rsidR="00336B78" w:rsidRDefault="00336B78">
      <w:pPr>
        <w:pStyle w:val="BodyText"/>
        <w:spacing w:before="8"/>
        <w:rPr>
          <w:sz w:val="24"/>
        </w:rPr>
      </w:pPr>
    </w:p>
    <w:p w:rsidR="00336B78" w:rsidRDefault="00ED5E93">
      <w:pPr>
        <w:pStyle w:val="BodyText"/>
        <w:spacing w:before="88"/>
        <w:ind w:left="861"/>
      </w:pPr>
      <w:r>
        <w:t>Các nhân chập thông cao có đặc tính chung là tổng các hệ số của bộ lọc bằng 1.</w:t>
      </w:r>
    </w:p>
    <w:p w:rsidR="00336B78" w:rsidRDefault="00336B78">
      <w:pPr>
        <w:pStyle w:val="BodyText"/>
        <w:spacing w:before="11"/>
        <w:rPr>
          <w:sz w:val="23"/>
        </w:rPr>
      </w:pPr>
    </w:p>
    <w:p w:rsidR="00336B78" w:rsidRDefault="00ED5E93">
      <w:pPr>
        <w:pStyle w:val="Heading4"/>
        <w:numPr>
          <w:ilvl w:val="1"/>
          <w:numId w:val="7"/>
        </w:numPr>
        <w:tabs>
          <w:tab w:val="left" w:pos="717"/>
          <w:tab w:val="left" w:pos="718"/>
        </w:tabs>
      </w:pPr>
      <w:r>
        <w:t>Kỹ thuật phân</w:t>
      </w:r>
      <w:r>
        <w:rPr>
          <w:spacing w:val="-2"/>
        </w:rPr>
        <w:t xml:space="preserve"> </w:t>
      </w:r>
      <w:r>
        <w:t>ngƣỡng</w:t>
      </w:r>
    </w:p>
    <w:p w:rsidR="00336B78" w:rsidRDefault="00336B78">
      <w:pPr>
        <w:pStyle w:val="BodyText"/>
        <w:spacing w:before="5"/>
        <w:rPr>
          <w:b/>
          <w:sz w:val="24"/>
        </w:rPr>
      </w:pPr>
    </w:p>
    <w:p w:rsidR="00336B78" w:rsidRDefault="00ED5E93">
      <w:pPr>
        <w:pStyle w:val="ListParagraph"/>
        <w:numPr>
          <w:ilvl w:val="2"/>
          <w:numId w:val="7"/>
        </w:numPr>
        <w:tabs>
          <w:tab w:val="left" w:pos="862"/>
        </w:tabs>
        <w:rPr>
          <w:b/>
          <w:sz w:val="28"/>
        </w:rPr>
      </w:pPr>
      <w:r>
        <w:rPr>
          <w:b/>
          <w:sz w:val="28"/>
        </w:rPr>
        <w:t>Kỹ thuật phân ngƣỡng tự</w:t>
      </w:r>
      <w:r>
        <w:rPr>
          <w:b/>
          <w:spacing w:val="-5"/>
          <w:sz w:val="28"/>
        </w:rPr>
        <w:t xml:space="preserve"> </w:t>
      </w:r>
      <w:r>
        <w:rPr>
          <w:b/>
          <w:sz w:val="28"/>
        </w:rPr>
        <w:t>động</w:t>
      </w:r>
    </w:p>
    <w:p w:rsidR="00336B78" w:rsidRDefault="00336B78">
      <w:pPr>
        <w:pStyle w:val="BodyText"/>
        <w:spacing w:before="1"/>
        <w:rPr>
          <w:b/>
          <w:sz w:val="24"/>
        </w:rPr>
      </w:pPr>
    </w:p>
    <w:p w:rsidR="00336B78" w:rsidRDefault="00ED5E93">
      <w:pPr>
        <w:pStyle w:val="BodyText"/>
        <w:spacing w:line="357" w:lineRule="auto"/>
        <w:ind w:left="142" w:right="205" w:firstLine="719"/>
      </w:pPr>
      <w:r>
        <w:t xml:space="preserve">Cơ sở của kỹ thuật </w:t>
      </w:r>
      <w:r>
        <w:t>này dựa theo nguyên lý trong vật lý. Dựa vào entropy (nguyên lý thống kê), dựa vào toán học, dựa vào các điểm cực trị địa phương để tách.</w:t>
      </w:r>
    </w:p>
    <w:p w:rsidR="00336B78" w:rsidRDefault="00ED5E93">
      <w:pPr>
        <w:pStyle w:val="ListParagraph"/>
        <w:numPr>
          <w:ilvl w:val="0"/>
          <w:numId w:val="8"/>
        </w:numPr>
        <w:tabs>
          <w:tab w:val="left" w:pos="1014"/>
        </w:tabs>
        <w:spacing w:before="125"/>
        <w:ind w:left="1013" w:hanging="153"/>
        <w:rPr>
          <w:sz w:val="26"/>
        </w:rPr>
      </w:pPr>
      <w:r>
        <w:rPr>
          <w:sz w:val="26"/>
        </w:rPr>
        <w:t>giả sử có ảnh</w:t>
      </w:r>
      <w:r>
        <w:rPr>
          <w:spacing w:val="-2"/>
          <w:sz w:val="26"/>
        </w:rPr>
        <w:t xml:space="preserve"> </w:t>
      </w:r>
      <w:r>
        <w:rPr>
          <w:sz w:val="26"/>
        </w:rPr>
        <w:t>I(MxN)</w:t>
      </w:r>
    </w:p>
    <w:p w:rsidR="00336B78" w:rsidRDefault="00336B78">
      <w:pPr>
        <w:pStyle w:val="BodyText"/>
        <w:spacing w:before="5"/>
        <w:rPr>
          <w:sz w:val="23"/>
        </w:rPr>
      </w:pPr>
    </w:p>
    <w:p w:rsidR="00336B78" w:rsidRDefault="00ED5E93">
      <w:pPr>
        <w:pStyle w:val="ListParagraph"/>
        <w:numPr>
          <w:ilvl w:val="0"/>
          <w:numId w:val="8"/>
        </w:numPr>
        <w:tabs>
          <w:tab w:val="left" w:pos="1014"/>
        </w:tabs>
        <w:ind w:left="1013" w:hanging="153"/>
        <w:rPr>
          <w:sz w:val="26"/>
        </w:rPr>
      </w:pPr>
      <w:r>
        <w:rPr>
          <w:sz w:val="26"/>
        </w:rPr>
        <w:t>G là số mức xám của ảnh (trên lý</w:t>
      </w:r>
      <w:r>
        <w:rPr>
          <w:spacing w:val="-1"/>
          <w:sz w:val="26"/>
        </w:rPr>
        <w:t xml:space="preserve"> </w:t>
      </w:r>
      <w:r>
        <w:rPr>
          <w:sz w:val="26"/>
        </w:rPr>
        <w:t>thuyết).</w:t>
      </w:r>
    </w:p>
    <w:p w:rsidR="00336B78" w:rsidRDefault="00336B78">
      <w:pPr>
        <w:pStyle w:val="BodyText"/>
        <w:spacing w:before="5"/>
        <w:rPr>
          <w:sz w:val="23"/>
        </w:rPr>
      </w:pPr>
    </w:p>
    <w:p w:rsidR="00336B78" w:rsidRDefault="00ED5E93">
      <w:pPr>
        <w:pStyle w:val="ListParagraph"/>
        <w:numPr>
          <w:ilvl w:val="0"/>
          <w:numId w:val="8"/>
        </w:numPr>
        <w:tabs>
          <w:tab w:val="left" w:pos="1023"/>
        </w:tabs>
        <w:spacing w:line="360" w:lineRule="auto"/>
        <w:ind w:right="152" w:firstLine="719"/>
        <w:rPr>
          <w:sz w:val="26"/>
        </w:rPr>
      </w:pPr>
      <w:r>
        <w:rPr>
          <w:sz w:val="26"/>
        </w:rPr>
        <w:t xml:space="preserve">Gọi t(g) là số điểm ảnh có mức xám ≤ g momen quán </w:t>
      </w:r>
      <w:r>
        <w:rPr>
          <w:sz w:val="26"/>
        </w:rPr>
        <w:t>tính trung bình có mức xám nhỏ hơn hoặc bằng các mức xám</w:t>
      </w:r>
      <w:r>
        <w:rPr>
          <w:spacing w:val="-6"/>
          <w:sz w:val="26"/>
        </w:rPr>
        <w:t xml:space="preserve"> </w:t>
      </w:r>
      <w:r>
        <w:rPr>
          <w:sz w:val="26"/>
        </w:rPr>
        <w:t>g.</w:t>
      </w:r>
    </w:p>
    <w:p w:rsidR="00336B78" w:rsidRDefault="00336B78">
      <w:pPr>
        <w:spacing w:line="360" w:lineRule="auto"/>
        <w:rPr>
          <w:sz w:val="26"/>
        </w:rPr>
        <w:sectPr w:rsidR="00336B78">
          <w:type w:val="continuous"/>
          <w:pgSz w:w="11910" w:h="16850"/>
          <w:pgMar w:top="1240" w:right="980" w:bottom="280" w:left="1560" w:header="720" w:footer="720" w:gutter="0"/>
          <w:cols w:space="720"/>
        </w:sectPr>
      </w:pPr>
    </w:p>
    <w:p w:rsidR="00336B78" w:rsidRDefault="00ED5E93">
      <w:pPr>
        <w:spacing w:before="161" w:line="320" w:lineRule="exact"/>
        <w:ind w:right="254"/>
        <w:jc w:val="right"/>
        <w:rPr>
          <w:sz w:val="30"/>
        </w:rPr>
      </w:pPr>
      <w:r>
        <w:rPr>
          <w:noProof/>
          <w:lang w:val="en-US"/>
        </w:rPr>
        <w:lastRenderedPageBreak/>
        <mc:AlternateContent>
          <mc:Choice Requires="wpg">
            <w:drawing>
              <wp:anchor distT="0" distB="0" distL="114300" distR="114300" simplePos="0" relativeHeight="251693056" behindDoc="1" locked="0" layoutInCell="1" allowOverlap="1">
                <wp:simplePos x="0" y="0"/>
                <wp:positionH relativeFrom="page">
                  <wp:posOffset>2059940</wp:posOffset>
                </wp:positionH>
                <wp:positionV relativeFrom="paragraph">
                  <wp:posOffset>155575</wp:posOffset>
                </wp:positionV>
                <wp:extent cx="1145540" cy="449580"/>
                <wp:effectExtent l="0" t="0" r="0" b="5715"/>
                <wp:wrapNone/>
                <wp:docPr id="520" name="Group 741"/>
                <wp:cNvGraphicFramePr/>
                <a:graphic xmlns:a="http://schemas.openxmlformats.org/drawingml/2006/main">
                  <a:graphicData uri="http://schemas.microsoft.com/office/word/2010/wordprocessingGroup">
                    <wpg:wgp>
                      <wpg:cNvGrpSpPr/>
                      <wpg:grpSpPr>
                        <a:xfrm>
                          <a:off x="0" y="0"/>
                          <a:ext cx="1145540" cy="449580"/>
                          <a:chOff x="3244" y="246"/>
                          <a:chExt cx="1804" cy="708"/>
                        </a:xfrm>
                      </wpg:grpSpPr>
                      <wps:wsp>
                        <wps:cNvPr id="517" name="Lines 742"/>
                        <wps:cNvCnPr/>
                        <wps:spPr>
                          <a:xfrm>
                            <a:off x="3244" y="554"/>
                            <a:ext cx="781" cy="0"/>
                          </a:xfrm>
                          <a:prstGeom prst="line">
                            <a:avLst/>
                          </a:prstGeom>
                          <a:ln w="7588" cap="flat" cmpd="sng">
                            <a:solidFill>
                              <a:srgbClr val="000000"/>
                            </a:solidFill>
                            <a:prstDash val="solid"/>
                            <a:headEnd type="none" w="med" len="med"/>
                            <a:tailEnd type="none" w="med" len="med"/>
                          </a:ln>
                        </wps:spPr>
                        <wps:bodyPr/>
                      </wps:wsp>
                      <pic:pic xmlns:pic="http://schemas.openxmlformats.org/drawingml/2006/picture">
                        <pic:nvPicPr>
                          <pic:cNvPr id="518" name="Picture 743"/>
                          <pic:cNvPicPr>
                            <a:picLocks noChangeAspect="1"/>
                          </pic:cNvPicPr>
                        </pic:nvPicPr>
                        <pic:blipFill>
                          <a:blip r:embed="rId109"/>
                          <a:stretch>
                            <a:fillRect/>
                          </a:stretch>
                        </pic:blipFill>
                        <pic:spPr>
                          <a:xfrm>
                            <a:off x="4091" y="245"/>
                            <a:ext cx="957" cy="551"/>
                          </a:xfrm>
                          <a:prstGeom prst="rect">
                            <a:avLst/>
                          </a:prstGeom>
                          <a:noFill/>
                          <a:ln>
                            <a:noFill/>
                          </a:ln>
                        </pic:spPr>
                      </pic:pic>
                      <pic:pic xmlns:pic="http://schemas.openxmlformats.org/drawingml/2006/picture">
                        <pic:nvPicPr>
                          <pic:cNvPr id="519" name="Picture 744"/>
                          <pic:cNvPicPr>
                            <a:picLocks noChangeAspect="1"/>
                          </pic:cNvPicPr>
                        </pic:nvPicPr>
                        <pic:blipFill>
                          <a:blip r:embed="rId138"/>
                          <a:stretch>
                            <a:fillRect/>
                          </a:stretch>
                        </pic:blipFill>
                        <pic:spPr>
                          <a:xfrm>
                            <a:off x="4231" y="739"/>
                            <a:ext cx="267" cy="214"/>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741" o:spid="_x0000_s1026" o:spt="203" style="position:absolute;left:0pt;margin-left:162.2pt;margin-top:12.25pt;height:35.4pt;width:90.2pt;mso-position-horizontal-relative:page;z-index:-251541504;mso-width-relative:page;mso-height-relative:page;" coordorigin="3244,246" coordsize="1804,708" o:gfxdata="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">
                <o:lock v:ext="edit" aspectratio="f"/>
                <v:line id="Lines 742" o:spid="_x0000_s1026" o:spt="20" style="position:absolute;left:3244;top:554;height:0;width:781;" filled="f" stroked="t" coordsize="21600,21600" o:gfxdata="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R1zvQAA&#10;ANwAAAAPAAAAAAAAAAEAIAAAACIAAABkcnMvZG93bnJldi54bWxQSwECFAAUAAAACACHTuJAMy8F&#10;njsAAAA5AAAAEAAAAAAAAAABACAAAAAMAQAAZHJzL3NoYXBleG1sLnhtbFBLBQYAAAAABgAGAFsB&#10;AAC2AwAAAAA=&#10;">
                  <v:fill on="f" focussize="0,0"/>
                  <v:stroke weight="0.59748031496063pt" color="#000000" joinstyle="round"/>
                  <v:imagedata o:title=""/>
                  <o:lock v:ext="edit" aspectratio="f"/>
                </v:line>
                <v:shape id="Picture 743" o:spid="_x0000_s1026" o:spt="75" type="#_x0000_t75" style="position:absolute;left:4091;top:245;height:551;width:957;" filled="f" o:preferrelative="t" stroked="f" coordsize="21600,21600" o:gfxdata="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CTj7sAAADc&#10;AAAADwAAAAAAAAABACAAAAAiAAAAZHJzL2Rvd25yZXYueG1sUEsBAhQAFAAAAAgAh07iQDMvBZ47&#10;AAAAOQAAABAAAAAAAAAAAQAgAAAACgEAAGRycy9zaGFwZXhtbC54bWxQSwUGAAAAAAYABgBbAQAA&#10;tAMAAAAA&#10;">
                  <v:fill on="f" focussize="0,0"/>
                  <v:stroke on="f"/>
                  <v:imagedata r:id="rId109" o:title=""/>
                  <o:lock v:ext="edit" aspectratio="t"/>
                </v:shape>
                <v:shape id="Picture 744" o:spid="_x0000_s1026" o:spt="75" type="#_x0000_t75" style="position:absolute;left:4231;top:739;height:214;width:267;" filled="f" o:preferrelative="t" stroked="f" coordsize="21600,21600" o:gfxdata="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fCSlvQAA&#10;ANwAAAAPAAAAAAAAAAEAIAAAACIAAABkcnMvZG93bnJldi54bWxQSwECFAAUAAAACACHTuJAMy8F&#10;njsAAAA5AAAAEAAAAAAAAAABACAAAAAMAQAAZHJzL3NoYXBleG1sLnhtbFBLBQYAAAAABgAGAFsB&#10;AAC2AwAAAAA=&#10;">
                  <v:fill on="f" focussize="0,0"/>
                  <v:stroke on="f"/>
                  <v:imagedata r:id="rId139" o:title=""/>
                  <o:lock v:ext="edit" aspectratio="t"/>
                </v:shape>
              </v:group>
            </w:pict>
          </mc:Fallback>
        </mc:AlternateContent>
      </w:r>
      <w:r>
        <w:rPr>
          <w:w w:val="152"/>
          <w:sz w:val="30"/>
        </w:rPr>
        <w:t>1</w:t>
      </w:r>
    </w:p>
    <w:p w:rsidR="00336B78" w:rsidRDefault="00ED5E93">
      <w:pPr>
        <w:spacing w:before="1" w:line="184" w:lineRule="auto"/>
        <w:ind w:left="861"/>
        <w:rPr>
          <w:sz w:val="30"/>
        </w:rPr>
      </w:pPr>
      <w:r>
        <w:rPr>
          <w:w w:val="115"/>
          <w:sz w:val="26"/>
        </w:rPr>
        <w:t xml:space="preserve">M(g) = </w:t>
      </w:r>
      <w:r>
        <w:rPr>
          <w:i/>
          <w:w w:val="135"/>
          <w:position w:val="-15"/>
          <w:sz w:val="30"/>
        </w:rPr>
        <w:t>t</w:t>
      </w:r>
      <w:r>
        <w:rPr>
          <w:w w:val="135"/>
          <w:position w:val="-15"/>
          <w:sz w:val="30"/>
        </w:rPr>
        <w:t>(</w:t>
      </w:r>
      <w:r>
        <w:rPr>
          <w:i/>
          <w:w w:val="135"/>
          <w:position w:val="-15"/>
          <w:sz w:val="30"/>
        </w:rPr>
        <w:t>g</w:t>
      </w:r>
      <w:r>
        <w:rPr>
          <w:w w:val="135"/>
          <w:position w:val="-15"/>
          <w:sz w:val="30"/>
        </w:rPr>
        <w:t>)</w:t>
      </w:r>
    </w:p>
    <w:p w:rsidR="00336B78" w:rsidRDefault="00ED5E93">
      <w:pPr>
        <w:spacing w:before="154" w:line="195" w:lineRule="exact"/>
        <w:ind w:left="130" w:right="6441"/>
        <w:jc w:val="center"/>
        <w:rPr>
          <w:i/>
          <w:sz w:val="17"/>
        </w:rPr>
      </w:pPr>
      <w:r>
        <w:br w:type="column"/>
      </w:r>
      <w:r>
        <w:rPr>
          <w:i/>
          <w:w w:val="155"/>
          <w:sz w:val="17"/>
        </w:rPr>
        <w:lastRenderedPageBreak/>
        <w:t>g</w:t>
      </w:r>
    </w:p>
    <w:p w:rsidR="00336B78" w:rsidRDefault="00ED5E93">
      <w:pPr>
        <w:ind w:left="561"/>
        <w:rPr>
          <w:sz w:val="30"/>
        </w:rPr>
      </w:pPr>
      <w:r>
        <w:rPr>
          <w:i/>
          <w:w w:val="155"/>
          <w:sz w:val="30"/>
        </w:rPr>
        <w:t>ih</w:t>
      </w:r>
      <w:r>
        <w:rPr>
          <w:w w:val="155"/>
          <w:sz w:val="30"/>
        </w:rPr>
        <w:t>(</w:t>
      </w:r>
      <w:r>
        <w:rPr>
          <w:i/>
          <w:w w:val="155"/>
          <w:sz w:val="30"/>
        </w:rPr>
        <w:t>i</w:t>
      </w:r>
      <w:r>
        <w:rPr>
          <w:w w:val="155"/>
          <w:sz w:val="30"/>
        </w:rPr>
        <w:t>)</w:t>
      </w:r>
    </w:p>
    <w:p w:rsidR="00336B78" w:rsidRDefault="00ED5E93">
      <w:pPr>
        <w:spacing w:before="62"/>
        <w:ind w:left="130" w:right="6441"/>
        <w:jc w:val="center"/>
        <w:rPr>
          <w:sz w:val="17"/>
        </w:rPr>
      </w:pPr>
      <w:r>
        <w:rPr>
          <w:i/>
          <w:w w:val="155"/>
          <w:sz w:val="17"/>
        </w:rPr>
        <w:t xml:space="preserve">i </w:t>
      </w:r>
      <w:r>
        <w:rPr>
          <w:w w:val="155"/>
          <w:sz w:val="17"/>
        </w:rPr>
        <w:t>0</w:t>
      </w:r>
    </w:p>
    <w:p w:rsidR="00336B78" w:rsidRDefault="00336B78">
      <w:pPr>
        <w:jc w:val="center"/>
        <w:rPr>
          <w:sz w:val="17"/>
        </w:rPr>
        <w:sectPr w:rsidR="00336B78">
          <w:type w:val="continuous"/>
          <w:pgSz w:w="11910" w:h="16850"/>
          <w:pgMar w:top="1240" w:right="980" w:bottom="280" w:left="1560" w:header="720" w:footer="720" w:gutter="0"/>
          <w:cols w:num="2" w:space="720" w:equalWidth="0">
            <w:col w:w="2447" w:space="40"/>
            <w:col w:w="6883"/>
          </w:cols>
        </w:sectPr>
      </w:pPr>
    </w:p>
    <w:p w:rsidR="00336B78" w:rsidRDefault="00336B78">
      <w:pPr>
        <w:pStyle w:val="BodyText"/>
        <w:spacing w:before="7"/>
        <w:rPr>
          <w:sz w:val="21"/>
        </w:rPr>
      </w:pPr>
    </w:p>
    <w:p w:rsidR="00336B78" w:rsidRDefault="00336B78">
      <w:pPr>
        <w:rPr>
          <w:sz w:val="21"/>
        </w:rPr>
        <w:sectPr w:rsidR="00336B78">
          <w:type w:val="continuous"/>
          <w:pgSz w:w="11910" w:h="16850"/>
          <w:pgMar w:top="1240" w:right="980" w:bottom="280" w:left="1560" w:header="720" w:footer="720" w:gutter="0"/>
          <w:cols w:space="720"/>
        </w:sectPr>
      </w:pPr>
    </w:p>
    <w:p w:rsidR="00336B78" w:rsidRDefault="00336B78">
      <w:pPr>
        <w:pStyle w:val="BodyText"/>
        <w:spacing w:before="1"/>
        <w:rPr>
          <w:sz w:val="38"/>
        </w:rPr>
      </w:pPr>
    </w:p>
    <w:p w:rsidR="00336B78" w:rsidRDefault="00ED5E93">
      <w:pPr>
        <w:pStyle w:val="BodyText"/>
        <w:ind w:left="861"/>
      </w:pPr>
      <w:r>
        <w:t xml:space="preserve">T(g) </w:t>
      </w:r>
      <w:r>
        <w:rPr>
          <w:spacing w:val="-18"/>
        </w:rPr>
        <w:t>=</w:t>
      </w:r>
    </w:p>
    <w:p w:rsidR="00336B78" w:rsidRDefault="00ED5E93">
      <w:pPr>
        <w:spacing w:before="94"/>
        <w:ind w:left="201"/>
        <w:rPr>
          <w:i/>
          <w:sz w:val="18"/>
        </w:rPr>
      </w:pPr>
      <w:r>
        <w:br w:type="column"/>
      </w:r>
      <w:r>
        <w:rPr>
          <w:i/>
          <w:w w:val="105"/>
          <w:sz w:val="18"/>
        </w:rPr>
        <w:lastRenderedPageBreak/>
        <w:t>g</w:t>
      </w:r>
    </w:p>
    <w:p w:rsidR="00336B78" w:rsidRDefault="00ED5E93">
      <w:pPr>
        <w:spacing w:before="1"/>
        <w:ind w:left="483"/>
        <w:rPr>
          <w:sz w:val="31"/>
        </w:rPr>
      </w:pPr>
      <w:r>
        <w:rPr>
          <w:noProof/>
          <w:lang w:val="en-US"/>
        </w:rPr>
        <mc:AlternateContent>
          <mc:Choice Requires="wpg">
            <w:drawing>
              <wp:anchor distT="0" distB="0" distL="114300" distR="114300" simplePos="0" relativeHeight="251694080" behindDoc="1" locked="0" layoutInCell="1" allowOverlap="1">
                <wp:simplePos x="0" y="0"/>
                <wp:positionH relativeFrom="page">
                  <wp:posOffset>2037715</wp:posOffset>
                </wp:positionH>
                <wp:positionV relativeFrom="paragraph">
                  <wp:posOffset>-67945</wp:posOffset>
                </wp:positionV>
                <wp:extent cx="445135" cy="466725"/>
                <wp:effectExtent l="635" t="0" r="0" b="4445"/>
                <wp:wrapNone/>
                <wp:docPr id="523" name="Group 745"/>
                <wp:cNvGraphicFramePr/>
                <a:graphic xmlns:a="http://schemas.openxmlformats.org/drawingml/2006/main">
                  <a:graphicData uri="http://schemas.microsoft.com/office/word/2010/wordprocessingGroup">
                    <wpg:wgp>
                      <wpg:cNvGrpSpPr/>
                      <wpg:grpSpPr>
                        <a:xfrm>
                          <a:off x="0" y="0"/>
                          <a:ext cx="445135" cy="466725"/>
                          <a:chOff x="3210" y="-107"/>
                          <a:chExt cx="701" cy="735"/>
                        </a:xfrm>
                      </wpg:grpSpPr>
                      <pic:pic xmlns:pic="http://schemas.openxmlformats.org/drawingml/2006/picture">
                        <pic:nvPicPr>
                          <pic:cNvPr id="521" name="Picture 746"/>
                          <pic:cNvPicPr>
                            <a:picLocks noChangeAspect="1"/>
                          </pic:cNvPicPr>
                        </pic:nvPicPr>
                        <pic:blipFill>
                          <a:blip r:embed="rId140"/>
                          <a:stretch>
                            <a:fillRect/>
                          </a:stretch>
                        </pic:blipFill>
                        <pic:spPr>
                          <a:xfrm>
                            <a:off x="3209" y="-108"/>
                            <a:ext cx="701" cy="573"/>
                          </a:xfrm>
                          <a:prstGeom prst="rect">
                            <a:avLst/>
                          </a:prstGeom>
                          <a:noFill/>
                          <a:ln>
                            <a:noFill/>
                          </a:ln>
                        </pic:spPr>
                      </pic:pic>
                      <pic:pic xmlns:pic="http://schemas.openxmlformats.org/drawingml/2006/picture">
                        <pic:nvPicPr>
                          <pic:cNvPr id="522" name="Picture 747"/>
                          <pic:cNvPicPr>
                            <a:picLocks noChangeAspect="1"/>
                          </pic:cNvPicPr>
                        </pic:nvPicPr>
                        <pic:blipFill>
                          <a:blip r:embed="rId141"/>
                          <a:stretch>
                            <a:fillRect/>
                          </a:stretch>
                        </pic:blipFill>
                        <pic:spPr>
                          <a:xfrm>
                            <a:off x="3313" y="405"/>
                            <a:ext cx="195" cy="223"/>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745" o:spid="_x0000_s1026" o:spt="203" style="position:absolute;left:0pt;margin-left:160.45pt;margin-top:-5.35pt;height:36.75pt;width:35.05pt;mso-position-horizontal-relative:page;z-index:-251540480;mso-width-relative:page;mso-height-relative:page;" coordorigin="3210,-107" coordsize="701,735" o:gfxdata="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">
                <o:lock v:ext="edit" aspectratio="f"/>
                <v:shape id="Picture 746" o:spid="_x0000_s1026" o:spt="75" type="#_x0000_t75" style="position:absolute;left:3209;top:-108;height:573;width:701;" filled="f" o:preferrelative="t" stroked="f" coordsize="21600,21600" o:gfxdata="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fgAW/&#10;AAAA3AAAAA8AAAAAAAAAAQAgAAAAIgAAAGRycy9kb3ducmV2LnhtbFBLAQIUABQAAAAIAIdO4kAz&#10;LwWeOwAAADkAAAAQAAAAAAAAAAEAIAAAAA4BAABkcnMvc2hhcGV4bWwueG1sUEsFBgAAAAAGAAYA&#10;WwEAALgDAAAAAA==&#10;">
                  <v:fill on="f" focussize="0,0"/>
                  <v:stroke on="f"/>
                  <v:imagedata r:id="rId142" o:title=""/>
                  <o:lock v:ext="edit" aspectratio="t"/>
                </v:shape>
                <v:shape id="Picture 747" o:spid="_x0000_s1026" o:spt="75" type="#_x0000_t75" style="position:absolute;left:3313;top:405;height:223;width:195;" filled="f" o:preferrelative="t" stroked="f" coordsize="21600,21600" o:gfxdata="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qYgm/&#10;AAAA3AAAAA8AAAAAAAAAAQAgAAAAIgAAAGRycy9kb3ducmV2LnhtbFBLAQIUABQAAAAIAIdO4kAz&#10;LwWeOwAAADkAAAAQAAAAAAAAAAEAIAAAAA4BAABkcnMvc2hhcGV4bWwueG1sUEsFBgAAAAAGAAYA&#10;WwEAALgDAAAAAA==&#10;">
                  <v:fill on="f" focussize="0,0"/>
                  <v:stroke on="f"/>
                  <v:imagedata r:id="rId143" o:title=""/>
                  <o:lock v:ext="edit" aspectratio="t"/>
                </v:shape>
              </v:group>
            </w:pict>
          </mc:Fallback>
        </mc:AlternateContent>
      </w:r>
      <w:r>
        <w:rPr>
          <w:i/>
          <w:w w:val="105"/>
          <w:sz w:val="31"/>
        </w:rPr>
        <w:t xml:space="preserve">H </w:t>
      </w:r>
      <w:r>
        <w:rPr>
          <w:w w:val="105"/>
          <w:sz w:val="31"/>
        </w:rPr>
        <w:t>(</w:t>
      </w:r>
      <w:r>
        <w:rPr>
          <w:i/>
          <w:w w:val="105"/>
          <w:sz w:val="31"/>
        </w:rPr>
        <w:t>i</w:t>
      </w:r>
      <w:r>
        <w:rPr>
          <w:w w:val="105"/>
          <w:sz w:val="31"/>
        </w:rPr>
        <w:t>)</w:t>
      </w:r>
    </w:p>
    <w:p w:rsidR="00336B78" w:rsidRDefault="00ED5E93">
      <w:pPr>
        <w:spacing w:before="63"/>
        <w:ind w:left="111"/>
        <w:rPr>
          <w:sz w:val="18"/>
        </w:rPr>
      </w:pPr>
      <w:r>
        <w:rPr>
          <w:i/>
          <w:w w:val="105"/>
          <w:sz w:val="18"/>
        </w:rPr>
        <w:t xml:space="preserve">i </w:t>
      </w:r>
      <w:r>
        <w:rPr>
          <w:w w:val="105"/>
          <w:sz w:val="18"/>
        </w:rPr>
        <w:t>0</w:t>
      </w:r>
    </w:p>
    <w:p w:rsidR="00336B78" w:rsidRDefault="00336B78">
      <w:pPr>
        <w:rPr>
          <w:sz w:val="18"/>
        </w:rPr>
        <w:sectPr w:rsidR="00336B78">
          <w:type w:val="continuous"/>
          <w:pgSz w:w="11910" w:h="16850"/>
          <w:pgMar w:top="1240" w:right="980" w:bottom="280" w:left="1560" w:header="720" w:footer="720" w:gutter="0"/>
          <w:cols w:num="2" w:space="720" w:equalWidth="0">
            <w:col w:w="1534" w:space="40"/>
            <w:col w:w="7796"/>
          </w:cols>
        </w:sectPr>
      </w:pPr>
    </w:p>
    <w:p w:rsidR="00336B78" w:rsidRDefault="00336B78">
      <w:pPr>
        <w:pStyle w:val="BodyText"/>
        <w:spacing w:before="1"/>
        <w:rPr>
          <w:sz w:val="18"/>
        </w:rPr>
      </w:pPr>
    </w:p>
    <w:p w:rsidR="00336B78" w:rsidRDefault="00ED5E93">
      <w:pPr>
        <w:pStyle w:val="BodyText"/>
        <w:spacing w:before="89"/>
        <w:ind w:left="861"/>
      </w:pPr>
      <w:r>
        <w:t>Hàm f: g -&gt; f(g)</w:t>
      </w:r>
    </w:p>
    <w:p w:rsidR="00336B78" w:rsidRDefault="00336B78">
      <w:pPr>
        <w:pStyle w:val="BodyText"/>
        <w:spacing w:before="2"/>
        <w:rPr>
          <w:sz w:val="23"/>
        </w:rPr>
      </w:pPr>
    </w:p>
    <w:p w:rsidR="00336B78" w:rsidRDefault="00ED5E93">
      <w:pPr>
        <w:pStyle w:val="BodyText"/>
        <w:spacing w:before="1"/>
        <w:ind w:left="861"/>
      </w:pPr>
      <w:r>
        <w:rPr>
          <w:noProof/>
          <w:lang w:val="en-US"/>
        </w:rPr>
        <w:drawing>
          <wp:anchor distT="0" distB="0" distL="0" distR="0" simplePos="0" relativeHeight="251695104" behindDoc="1" locked="0" layoutInCell="1" allowOverlap="1">
            <wp:simplePos x="0" y="0"/>
            <wp:positionH relativeFrom="page">
              <wp:posOffset>3891915</wp:posOffset>
            </wp:positionH>
            <wp:positionV relativeFrom="paragraph">
              <wp:posOffset>474345</wp:posOffset>
            </wp:positionV>
            <wp:extent cx="191135" cy="228600"/>
            <wp:effectExtent l="0" t="0" r="0" b="0"/>
            <wp:wrapNone/>
            <wp:docPr id="8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99.png"/>
                    <pic:cNvPicPr>
                      <a:picLocks noChangeAspect="1"/>
                    </pic:cNvPicPr>
                  </pic:nvPicPr>
                  <pic:blipFill>
                    <a:blip r:embed="rId144" cstate="print"/>
                    <a:stretch>
                      <a:fillRect/>
                    </a:stretch>
                  </pic:blipFill>
                  <pic:spPr>
                    <a:xfrm>
                      <a:off x="0" y="0"/>
                      <a:ext cx="190827" cy="228662"/>
                    </a:xfrm>
                    <a:prstGeom prst="rect">
                      <a:avLst/>
                    </a:prstGeom>
                  </pic:spPr>
                </pic:pic>
              </a:graphicData>
            </a:graphic>
          </wp:anchor>
        </w:drawing>
      </w:r>
      <w:r>
        <w:rPr>
          <w:noProof/>
          <w:lang w:val="en-US"/>
        </w:rPr>
        <w:drawing>
          <wp:anchor distT="0" distB="0" distL="0" distR="0" simplePos="0" relativeHeight="251696128" behindDoc="1" locked="0" layoutInCell="1" allowOverlap="1">
            <wp:simplePos x="0" y="0"/>
            <wp:positionH relativeFrom="page">
              <wp:posOffset>3356610</wp:posOffset>
            </wp:positionH>
            <wp:positionV relativeFrom="paragraph">
              <wp:posOffset>474345</wp:posOffset>
            </wp:positionV>
            <wp:extent cx="191135" cy="228600"/>
            <wp:effectExtent l="0" t="0" r="0" b="0"/>
            <wp:wrapNone/>
            <wp:docPr id="8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99.png"/>
                    <pic:cNvPicPr>
                      <a:picLocks noChangeAspect="1"/>
                    </pic:cNvPicPr>
                  </pic:nvPicPr>
                  <pic:blipFill>
                    <a:blip r:embed="rId144" cstate="print"/>
                    <a:stretch>
                      <a:fillRect/>
                    </a:stretch>
                  </pic:blipFill>
                  <pic:spPr>
                    <a:xfrm>
                      <a:off x="0" y="0"/>
                      <a:ext cx="190827" cy="228662"/>
                    </a:xfrm>
                    <a:prstGeom prst="rect">
                      <a:avLst/>
                    </a:prstGeom>
                  </pic:spPr>
                </pic:pic>
              </a:graphicData>
            </a:graphic>
          </wp:anchor>
        </w:drawing>
      </w:r>
      <w:r>
        <w:t>Hàm được tính như sau:</w:t>
      </w:r>
    </w:p>
    <w:p w:rsidR="00336B78" w:rsidRDefault="00336B78">
      <w:pPr>
        <w:pStyle w:val="BodyText"/>
        <w:spacing w:before="1"/>
        <w:rPr>
          <w:sz w:val="17"/>
        </w:rPr>
      </w:pPr>
    </w:p>
    <w:p w:rsidR="00336B78" w:rsidRDefault="00336B78">
      <w:pPr>
        <w:rPr>
          <w:sz w:val="17"/>
        </w:rPr>
        <w:sectPr w:rsidR="00336B78">
          <w:type w:val="continuous"/>
          <w:pgSz w:w="11910" w:h="16850"/>
          <w:pgMar w:top="1240" w:right="980" w:bottom="280" w:left="1560" w:header="720" w:footer="720" w:gutter="0"/>
          <w:cols w:space="720"/>
        </w:sectPr>
      </w:pPr>
    </w:p>
    <w:p w:rsidR="00336B78" w:rsidRDefault="00336B78">
      <w:pPr>
        <w:pStyle w:val="BodyText"/>
        <w:spacing w:before="2"/>
        <w:rPr>
          <w:sz w:val="31"/>
        </w:rPr>
      </w:pPr>
    </w:p>
    <w:p w:rsidR="00336B78" w:rsidRDefault="00ED5E93">
      <w:pPr>
        <w:pStyle w:val="BodyText"/>
        <w:spacing w:before="1"/>
        <w:ind w:left="861"/>
      </w:pPr>
      <w:r>
        <w:rPr>
          <w:noProof/>
          <w:lang w:val="en-US"/>
        </w:rPr>
        <mc:AlternateContent>
          <mc:Choice Requires="wpg">
            <w:drawing>
              <wp:anchor distT="0" distB="0" distL="114300" distR="114300" simplePos="0" relativeHeight="251585536" behindDoc="0" locked="0" layoutInCell="1" allowOverlap="1">
                <wp:simplePos x="0" y="0"/>
                <wp:positionH relativeFrom="page">
                  <wp:posOffset>1991995</wp:posOffset>
                </wp:positionH>
                <wp:positionV relativeFrom="paragraph">
                  <wp:posOffset>68580</wp:posOffset>
                </wp:positionV>
                <wp:extent cx="839470" cy="237490"/>
                <wp:effectExtent l="0" t="635" r="13970" b="0"/>
                <wp:wrapNone/>
                <wp:docPr id="204" name="Group 748"/>
                <wp:cNvGraphicFramePr/>
                <a:graphic xmlns:a="http://schemas.openxmlformats.org/drawingml/2006/main">
                  <a:graphicData uri="http://schemas.microsoft.com/office/word/2010/wordprocessingGroup">
                    <wpg:wgp>
                      <wpg:cNvGrpSpPr/>
                      <wpg:grpSpPr>
                        <a:xfrm>
                          <a:off x="0" y="0"/>
                          <a:ext cx="839470" cy="237490"/>
                          <a:chOff x="3137" y="108"/>
                          <a:chExt cx="1322" cy="374"/>
                        </a:xfrm>
                      </wpg:grpSpPr>
                      <wps:wsp>
                        <wps:cNvPr id="198" name="Lines 749"/>
                        <wps:cNvCnPr/>
                        <wps:spPr>
                          <a:xfrm>
                            <a:off x="3137" y="114"/>
                            <a:ext cx="1322" cy="0"/>
                          </a:xfrm>
                          <a:prstGeom prst="line">
                            <a:avLst/>
                          </a:prstGeom>
                          <a:ln w="7683" cap="flat" cmpd="sng">
                            <a:solidFill>
                              <a:srgbClr val="000000"/>
                            </a:solidFill>
                            <a:prstDash val="solid"/>
                            <a:headEnd type="none" w="med" len="med"/>
                            <a:tailEnd type="none" w="med" len="med"/>
                          </a:ln>
                        </wps:spPr>
                        <wps:bodyPr/>
                      </wps:wsp>
                      <pic:pic xmlns:pic="http://schemas.openxmlformats.org/drawingml/2006/picture">
                        <pic:nvPicPr>
                          <pic:cNvPr id="200" name="Picture 750"/>
                          <pic:cNvPicPr>
                            <a:picLocks noChangeAspect="1"/>
                          </pic:cNvPicPr>
                        </pic:nvPicPr>
                        <pic:blipFill>
                          <a:blip r:embed="rId144"/>
                          <a:stretch>
                            <a:fillRect/>
                          </a:stretch>
                        </pic:blipFill>
                        <pic:spPr>
                          <a:xfrm>
                            <a:off x="3782" y="121"/>
                            <a:ext cx="301" cy="361"/>
                          </a:xfrm>
                          <a:prstGeom prst="rect">
                            <a:avLst/>
                          </a:prstGeom>
                          <a:noFill/>
                          <a:ln>
                            <a:noFill/>
                          </a:ln>
                        </pic:spPr>
                      </pic:pic>
                      <wps:wsp>
                        <wps:cNvPr id="202" name="Text Box 751"/>
                        <wps:cNvSpPr txBox="1"/>
                        <wps:spPr>
                          <a:xfrm>
                            <a:off x="3137" y="108"/>
                            <a:ext cx="1322" cy="374"/>
                          </a:xfrm>
                          <a:prstGeom prst="rect">
                            <a:avLst/>
                          </a:prstGeom>
                          <a:noFill/>
                          <a:ln>
                            <a:noFill/>
                          </a:ln>
                        </wps:spPr>
                        <wps:txbx>
                          <w:txbxContent>
                            <w:p w:rsidR="00336B78" w:rsidRDefault="00ED5E93">
                              <w:pPr>
                                <w:tabs>
                                  <w:tab w:val="left" w:pos="839"/>
                                </w:tabs>
                                <w:spacing w:before="38"/>
                                <w:ind w:left="23"/>
                                <w:rPr>
                                  <w:sz w:val="29"/>
                                </w:rPr>
                              </w:pPr>
                              <w:r>
                                <w:rPr>
                                  <w:i/>
                                  <w:spacing w:val="-3"/>
                                  <w:sz w:val="29"/>
                                </w:rPr>
                                <w:t>MxN</w:t>
                              </w:r>
                              <w:r>
                                <w:rPr>
                                  <w:i/>
                                  <w:spacing w:val="-3"/>
                                  <w:sz w:val="29"/>
                                </w:rPr>
                                <w:tab/>
                              </w:r>
                              <w:r>
                                <w:rPr>
                                  <w:i/>
                                  <w:spacing w:val="12"/>
                                  <w:sz w:val="29"/>
                                </w:rPr>
                                <w:t>t</w:t>
                              </w:r>
                              <w:r>
                                <w:rPr>
                                  <w:spacing w:val="12"/>
                                  <w:sz w:val="29"/>
                                </w:rPr>
                                <w:t>(</w:t>
                              </w:r>
                              <w:r>
                                <w:rPr>
                                  <w:i/>
                                  <w:spacing w:val="12"/>
                                  <w:sz w:val="29"/>
                                </w:rPr>
                                <w:t>g</w:t>
                              </w:r>
                              <w:r>
                                <w:rPr>
                                  <w:spacing w:val="12"/>
                                  <w:sz w:val="29"/>
                                </w:rPr>
                                <w:t>)</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48" o:spid="_x0000_s1026" o:spt="203" style="position:absolute;left:0pt;margin-left:156.85pt;margin-top:5.4pt;height:18.7pt;width:66.1pt;mso-position-horizontal-relative:page;z-index:251686912;mso-width-relative:page;mso-height-relative:page;" coordorigin="3137,108" coordsize="1322,374" o:gfxdata="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">
                <o:lock v:ext="edit" aspectratio="f"/>
                <v:line id="Lines 749" o:spid="_x0000_s1026" o:spt="20" style="position:absolute;left:3137;top:114;height:0;width:1322;" filled="f" stroked="t" coordsize="21600,21600" o:gfxdata="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Drnm/&#10;AAAA3AAAAA8AAAAAAAAAAQAgAAAAIgAAAGRycy9kb3ducmV2LnhtbFBLAQIUABQAAAAIAIdO4kAz&#10;LwWeOwAAADkAAAAQAAAAAAAAAAEAIAAAAA4BAABkcnMvc2hhcGV4bWwueG1sUEsFBgAAAAAGAAYA&#10;WwEAALgDAAAAAA==&#10;">
                  <v:fill on="f" focussize="0,0"/>
                  <v:stroke weight="0.60496062992126pt" color="#000000" joinstyle="round"/>
                  <v:imagedata o:title=""/>
                  <o:lock v:ext="edit" aspectratio="f"/>
                </v:line>
                <v:shape id="Picture 750" o:spid="_x0000_s1026" o:spt="75" type="#_x0000_t75" style="position:absolute;left:3782;top:121;height:361;width:301;" filled="f" o:preferrelative="t" stroked="f" coordsize="21600,21600" o:gfxdata="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2vt+/&#10;AAAA3AAAAA8AAAAAAAAAAQAgAAAAIgAAAGRycy9kb3ducmV2LnhtbFBLAQIUABQAAAAIAIdO4kAz&#10;LwWeOwAAADkAAAAQAAAAAAAAAAEAIAAAAA4BAABkcnMvc2hhcGV4bWwueG1sUEsFBgAAAAAGAAYA&#10;WwEAALgDAAAAAA==&#10;">
                  <v:fill on="f" focussize="0,0"/>
                  <v:stroke on="f"/>
                  <v:imagedata r:id="rId145" o:title=""/>
                  <o:lock v:ext="edit" aspectratio="t"/>
                </v:shape>
                <v:shape id="Text Box 751" o:spid="_x0000_s1026" o:spt="202" type="#_x0000_t202" style="position:absolute;left:3137;top:108;height:374;width:1322;" filled="f" stroked="f" coordsize="21600,21600" o:gfxdata="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sM8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839"/>
                          </w:tabs>
                          <w:spacing w:before="38"/>
                          <w:ind w:left="23" w:right="0" w:firstLine="0"/>
                          <w:jc w:val="left"/>
                          <w:rPr>
                            <w:sz w:val="29"/>
                          </w:rPr>
                        </w:pPr>
                        <w:r>
                          <w:rPr>
                            <w:i/>
                            <w:spacing w:val="-3"/>
                            <w:sz w:val="29"/>
                          </w:rPr>
                          <w:t>MxN</w:t>
                        </w:r>
                        <w:r>
                          <w:rPr>
                            <w:i/>
                            <w:spacing w:val="-3"/>
                            <w:sz w:val="29"/>
                          </w:rPr>
                          <w:tab/>
                        </w:r>
                        <w:r>
                          <w:rPr>
                            <w:i/>
                            <w:spacing w:val="12"/>
                            <w:sz w:val="29"/>
                          </w:rPr>
                          <w:t>t</w:t>
                        </w:r>
                        <w:r>
                          <w:rPr>
                            <w:spacing w:val="12"/>
                            <w:sz w:val="29"/>
                          </w:rPr>
                          <w:t>(</w:t>
                        </w:r>
                        <w:r>
                          <w:rPr>
                            <w:i/>
                            <w:spacing w:val="12"/>
                            <w:sz w:val="29"/>
                          </w:rPr>
                          <w:t>g</w:t>
                        </w:r>
                        <w:r>
                          <w:rPr>
                            <w:spacing w:val="12"/>
                            <w:sz w:val="29"/>
                          </w:rPr>
                          <w:t>)</w:t>
                        </w:r>
                      </w:p>
                    </w:txbxContent>
                  </v:textbox>
                </v:shape>
              </v:group>
            </w:pict>
          </mc:Fallback>
        </mc:AlternateContent>
      </w:r>
      <w:r>
        <w:t>f(g) =</w:t>
      </w:r>
    </w:p>
    <w:p w:rsidR="00336B78" w:rsidRDefault="00ED5E93">
      <w:pPr>
        <w:spacing w:before="92"/>
        <w:ind w:left="498"/>
        <w:rPr>
          <w:sz w:val="29"/>
        </w:rPr>
      </w:pPr>
      <w:r>
        <w:br w:type="column"/>
      </w:r>
      <w:r>
        <w:rPr>
          <w:i/>
          <w:sz w:val="29"/>
        </w:rPr>
        <w:lastRenderedPageBreak/>
        <w:t>t</w:t>
      </w:r>
      <w:r>
        <w:rPr>
          <w:sz w:val="29"/>
        </w:rPr>
        <w:t>(</w:t>
      </w:r>
      <w:r>
        <w:rPr>
          <w:i/>
          <w:sz w:val="29"/>
        </w:rPr>
        <w:t>g</w:t>
      </w:r>
      <w:r>
        <w:rPr>
          <w:sz w:val="29"/>
        </w:rPr>
        <w:t>)</w:t>
      </w:r>
    </w:p>
    <w:p w:rsidR="00336B78" w:rsidRDefault="00ED5E93">
      <w:pPr>
        <w:spacing w:before="276"/>
        <w:ind w:left="404"/>
        <w:rPr>
          <w:sz w:val="29"/>
        </w:rPr>
      </w:pPr>
      <w:r>
        <w:br w:type="column"/>
      </w:r>
      <w:r>
        <w:rPr>
          <w:sz w:val="29"/>
        </w:rPr>
        <w:lastRenderedPageBreak/>
        <w:t>[</w:t>
      </w:r>
      <w:r>
        <w:rPr>
          <w:i/>
          <w:sz w:val="29"/>
        </w:rPr>
        <w:t xml:space="preserve">M </w:t>
      </w:r>
      <w:r>
        <w:rPr>
          <w:sz w:val="29"/>
        </w:rPr>
        <w:t>(</w:t>
      </w:r>
      <w:r>
        <w:rPr>
          <w:i/>
          <w:sz w:val="29"/>
        </w:rPr>
        <w:t>g</w:t>
      </w:r>
      <w:r>
        <w:rPr>
          <w:sz w:val="29"/>
        </w:rPr>
        <w:t>)</w:t>
      </w:r>
    </w:p>
    <w:p w:rsidR="00336B78" w:rsidRDefault="00ED5E93">
      <w:pPr>
        <w:spacing w:before="276"/>
        <w:ind w:left="211"/>
        <w:rPr>
          <w:i/>
          <w:sz w:val="29"/>
        </w:rPr>
      </w:pPr>
      <w:r>
        <w:br w:type="column"/>
      </w:r>
      <w:r>
        <w:rPr>
          <w:i/>
          <w:sz w:val="29"/>
        </w:rPr>
        <w:lastRenderedPageBreak/>
        <w:t>M</w:t>
      </w:r>
      <w:r>
        <w:rPr>
          <w:i/>
          <w:spacing w:val="-31"/>
          <w:sz w:val="29"/>
        </w:rPr>
        <w:t xml:space="preserve"> </w:t>
      </w:r>
      <w:r>
        <w:rPr>
          <w:spacing w:val="-12"/>
          <w:sz w:val="29"/>
        </w:rPr>
        <w:t>(</w:t>
      </w:r>
      <w:r>
        <w:rPr>
          <w:i/>
          <w:spacing w:val="-12"/>
          <w:sz w:val="29"/>
        </w:rPr>
        <w:t>G</w:t>
      </w:r>
    </w:p>
    <w:p w:rsidR="00336B78" w:rsidRDefault="00ED5E93">
      <w:pPr>
        <w:spacing w:before="276"/>
        <w:ind w:left="181"/>
        <w:rPr>
          <w:sz w:val="29"/>
        </w:rPr>
      </w:pPr>
      <w:r>
        <w:br w:type="column"/>
      </w:r>
      <w:r>
        <w:rPr>
          <w:w w:val="105"/>
          <w:sz w:val="29"/>
        </w:rPr>
        <w:lastRenderedPageBreak/>
        <w:t>1)]</w:t>
      </w:r>
      <w:r>
        <w:rPr>
          <w:w w:val="105"/>
          <w:sz w:val="29"/>
          <w:vertAlign w:val="superscript"/>
        </w:rPr>
        <w:t>2</w:t>
      </w:r>
    </w:p>
    <w:p w:rsidR="00336B78" w:rsidRDefault="00336B78">
      <w:pPr>
        <w:rPr>
          <w:sz w:val="29"/>
        </w:rPr>
        <w:sectPr w:rsidR="00336B78">
          <w:type w:val="continuous"/>
          <w:pgSz w:w="11910" w:h="16850"/>
          <w:pgMar w:top="1240" w:right="980" w:bottom="280" w:left="1560" w:header="720" w:footer="720" w:gutter="0"/>
          <w:cols w:num="5" w:space="720" w:equalWidth="0">
            <w:col w:w="1464" w:space="40"/>
            <w:col w:w="971" w:space="39"/>
            <w:col w:w="1169" w:space="40"/>
            <w:col w:w="798" w:space="39"/>
            <w:col w:w="4810"/>
          </w:cols>
        </w:sectPr>
      </w:pPr>
    </w:p>
    <w:p w:rsidR="00336B78" w:rsidRDefault="00336B78">
      <w:pPr>
        <w:pStyle w:val="BodyText"/>
        <w:rPr>
          <w:sz w:val="20"/>
        </w:rPr>
      </w:pPr>
    </w:p>
    <w:p w:rsidR="00336B78" w:rsidRDefault="00336B78">
      <w:pPr>
        <w:pStyle w:val="BodyText"/>
        <w:spacing w:before="2"/>
        <w:rPr>
          <w:sz w:val="22"/>
        </w:rPr>
      </w:pPr>
    </w:p>
    <w:p w:rsidR="00336B78" w:rsidRDefault="00ED5E93">
      <w:pPr>
        <w:pStyle w:val="BodyText"/>
        <w:spacing w:before="1" w:line="360" w:lineRule="auto"/>
        <w:ind w:left="142" w:firstLine="719"/>
      </w:pPr>
      <w:r>
        <w:t>Tìm ra một giá trị θ nào đó sao cho f đạt max khi đó θ là ngưỡng cần tìm (f(θ) = max =&gt; θ là ngưỡng).</w:t>
      </w:r>
    </w:p>
    <w:p w:rsidR="00336B78" w:rsidRDefault="00ED5E93">
      <w:pPr>
        <w:pStyle w:val="Heading4"/>
        <w:numPr>
          <w:ilvl w:val="2"/>
          <w:numId w:val="7"/>
        </w:numPr>
        <w:tabs>
          <w:tab w:val="left" w:pos="862"/>
        </w:tabs>
        <w:spacing w:before="125"/>
      </w:pPr>
      <w:r>
        <w:t>Phƣơng pháp sử dụng các điểm</w:t>
      </w:r>
      <w:r>
        <w:rPr>
          <w:spacing w:val="-9"/>
        </w:rPr>
        <w:t xml:space="preserve"> </w:t>
      </w:r>
      <w:r>
        <w:t>biên</w:t>
      </w:r>
    </w:p>
    <w:p w:rsidR="00336B78" w:rsidRDefault="00336B78">
      <w:pPr>
        <w:pStyle w:val="BodyText"/>
        <w:spacing w:before="11"/>
        <w:rPr>
          <w:b/>
          <w:sz w:val="23"/>
        </w:rPr>
      </w:pPr>
    </w:p>
    <w:p w:rsidR="00336B78" w:rsidRDefault="00ED5E93">
      <w:pPr>
        <w:pStyle w:val="BodyText"/>
        <w:ind w:left="861"/>
      </w:pPr>
      <w:r>
        <w:t xml:space="preserve">Điểm </w:t>
      </w:r>
      <w:r>
        <w:t>biên là điểm mà ở đó có sự thay đổi đột ngột về giá trị mức xám. Nó là</w:t>
      </w:r>
    </w:p>
    <w:p w:rsidR="00336B78" w:rsidRDefault="00336B78">
      <w:pPr>
        <w:sectPr w:rsidR="00336B78">
          <w:type w:val="continuous"/>
          <w:pgSz w:w="11910" w:h="16850"/>
          <w:pgMar w:top="1240" w:right="980" w:bottom="280" w:left="1560" w:header="720" w:footer="720" w:gutter="0"/>
          <w:cols w:space="720"/>
        </w:sectPr>
      </w:pPr>
    </w:p>
    <w:p w:rsidR="00336B78" w:rsidRDefault="00336B78">
      <w:pPr>
        <w:pStyle w:val="BodyText"/>
        <w:spacing w:before="11"/>
        <w:rPr>
          <w:sz w:val="8"/>
        </w:rPr>
      </w:pPr>
    </w:p>
    <w:p w:rsidR="00336B78" w:rsidRDefault="00ED5E93">
      <w:pPr>
        <w:pStyle w:val="BodyText"/>
        <w:spacing w:before="88" w:line="360" w:lineRule="auto"/>
        <w:ind w:left="142" w:right="154"/>
        <w:jc w:val="both"/>
      </w:pPr>
      <w:r>
        <w:t>điểm nằm ở biên giới của các đối tượng ảnh hay giữa các đối tượng ảnh và nền. Do mức xám của các điểm biên sẽ thể hiện được các vùng tốt hơn nên biểu đồ mức xám của c</w:t>
      </w:r>
      <w:r>
        <w:t>ác điểm biên sẽ cho kết quả chính xác hơn so với biểu đồ mức xám tổng thể.</w:t>
      </w:r>
    </w:p>
    <w:p w:rsidR="00336B78" w:rsidRDefault="00ED5E93">
      <w:pPr>
        <w:pStyle w:val="BodyText"/>
        <w:spacing w:before="122" w:line="360" w:lineRule="auto"/>
        <w:ind w:left="142" w:right="154" w:firstLine="719"/>
        <w:jc w:val="both"/>
      </w:pPr>
      <w:r>
        <w:rPr>
          <w:noProof/>
          <w:lang w:val="en-US"/>
        </w:rPr>
        <mc:AlternateContent>
          <mc:Choice Requires="wpg">
            <w:drawing>
              <wp:anchor distT="0" distB="0" distL="114300" distR="114300" simplePos="0" relativeHeight="251697152" behindDoc="1" locked="0" layoutInCell="1" allowOverlap="1">
                <wp:simplePos x="0" y="0"/>
                <wp:positionH relativeFrom="page">
                  <wp:posOffset>2800985</wp:posOffset>
                </wp:positionH>
                <wp:positionV relativeFrom="paragraph">
                  <wp:posOffset>1038225</wp:posOffset>
                </wp:positionV>
                <wp:extent cx="278130" cy="721995"/>
                <wp:effectExtent l="0" t="635" r="11430" b="8890"/>
                <wp:wrapNone/>
                <wp:docPr id="531" name="Group 752"/>
                <wp:cNvGraphicFramePr/>
                <a:graphic xmlns:a="http://schemas.openxmlformats.org/drawingml/2006/main">
                  <a:graphicData uri="http://schemas.microsoft.com/office/word/2010/wordprocessingGroup">
                    <wpg:wgp>
                      <wpg:cNvGrpSpPr/>
                      <wpg:grpSpPr>
                        <a:xfrm>
                          <a:off x="0" y="0"/>
                          <a:ext cx="278130" cy="721995"/>
                          <a:chOff x="4411" y="1636"/>
                          <a:chExt cx="438" cy="1137"/>
                        </a:xfrm>
                      </wpg:grpSpPr>
                      <pic:pic xmlns:pic="http://schemas.openxmlformats.org/drawingml/2006/picture">
                        <pic:nvPicPr>
                          <pic:cNvPr id="524" name="Picture 753"/>
                          <pic:cNvPicPr>
                            <a:picLocks noChangeAspect="1"/>
                          </pic:cNvPicPr>
                        </pic:nvPicPr>
                        <pic:blipFill>
                          <a:blip r:embed="rId146"/>
                          <a:stretch>
                            <a:fillRect/>
                          </a:stretch>
                        </pic:blipFill>
                        <pic:spPr>
                          <a:xfrm>
                            <a:off x="4710" y="2374"/>
                            <a:ext cx="139" cy="315"/>
                          </a:xfrm>
                          <a:prstGeom prst="rect">
                            <a:avLst/>
                          </a:prstGeom>
                          <a:noFill/>
                          <a:ln>
                            <a:noFill/>
                          </a:ln>
                        </pic:spPr>
                      </pic:pic>
                      <pic:pic xmlns:pic="http://schemas.openxmlformats.org/drawingml/2006/picture">
                        <pic:nvPicPr>
                          <pic:cNvPr id="525" name="Picture 754"/>
                          <pic:cNvPicPr>
                            <a:picLocks noChangeAspect="1"/>
                          </pic:cNvPicPr>
                        </pic:nvPicPr>
                        <pic:blipFill>
                          <a:blip r:embed="rId146"/>
                          <a:stretch>
                            <a:fillRect/>
                          </a:stretch>
                        </pic:blipFill>
                        <pic:spPr>
                          <a:xfrm>
                            <a:off x="4710" y="2128"/>
                            <a:ext cx="139" cy="315"/>
                          </a:xfrm>
                          <a:prstGeom prst="rect">
                            <a:avLst/>
                          </a:prstGeom>
                          <a:noFill/>
                          <a:ln>
                            <a:noFill/>
                          </a:ln>
                        </pic:spPr>
                      </pic:pic>
                      <pic:pic xmlns:pic="http://schemas.openxmlformats.org/drawingml/2006/picture">
                        <pic:nvPicPr>
                          <pic:cNvPr id="526" name="Picture 755"/>
                          <pic:cNvPicPr>
                            <a:picLocks noChangeAspect="1"/>
                          </pic:cNvPicPr>
                        </pic:nvPicPr>
                        <pic:blipFill>
                          <a:blip r:embed="rId146"/>
                          <a:stretch>
                            <a:fillRect/>
                          </a:stretch>
                        </pic:blipFill>
                        <pic:spPr>
                          <a:xfrm>
                            <a:off x="4710" y="1881"/>
                            <a:ext cx="139" cy="315"/>
                          </a:xfrm>
                          <a:prstGeom prst="rect">
                            <a:avLst/>
                          </a:prstGeom>
                          <a:noFill/>
                          <a:ln>
                            <a:noFill/>
                          </a:ln>
                        </pic:spPr>
                      </pic:pic>
                      <pic:pic xmlns:pic="http://schemas.openxmlformats.org/drawingml/2006/picture">
                        <pic:nvPicPr>
                          <pic:cNvPr id="527" name="Picture 756"/>
                          <pic:cNvPicPr>
                            <a:picLocks noChangeAspect="1"/>
                          </pic:cNvPicPr>
                        </pic:nvPicPr>
                        <pic:blipFill>
                          <a:blip r:embed="rId147"/>
                          <a:stretch>
                            <a:fillRect/>
                          </a:stretch>
                        </pic:blipFill>
                        <pic:spPr>
                          <a:xfrm>
                            <a:off x="4710" y="2458"/>
                            <a:ext cx="139" cy="315"/>
                          </a:xfrm>
                          <a:prstGeom prst="rect">
                            <a:avLst/>
                          </a:prstGeom>
                          <a:noFill/>
                          <a:ln>
                            <a:noFill/>
                          </a:ln>
                        </pic:spPr>
                      </pic:pic>
                      <pic:pic xmlns:pic="http://schemas.openxmlformats.org/drawingml/2006/picture">
                        <pic:nvPicPr>
                          <pic:cNvPr id="528" name="Picture 757"/>
                          <pic:cNvPicPr>
                            <a:picLocks noChangeAspect="1"/>
                          </pic:cNvPicPr>
                        </pic:nvPicPr>
                        <pic:blipFill>
                          <a:blip r:embed="rId148"/>
                          <a:stretch>
                            <a:fillRect/>
                          </a:stretch>
                        </pic:blipFill>
                        <pic:spPr>
                          <a:xfrm>
                            <a:off x="4710" y="1635"/>
                            <a:ext cx="139" cy="315"/>
                          </a:xfrm>
                          <a:prstGeom prst="rect">
                            <a:avLst/>
                          </a:prstGeom>
                          <a:noFill/>
                          <a:ln>
                            <a:noFill/>
                          </a:ln>
                        </pic:spPr>
                      </pic:pic>
                      <pic:pic xmlns:pic="http://schemas.openxmlformats.org/drawingml/2006/picture">
                        <pic:nvPicPr>
                          <pic:cNvPr id="529" name="Picture 758"/>
                          <pic:cNvPicPr>
                            <a:picLocks noChangeAspect="1"/>
                          </pic:cNvPicPr>
                        </pic:nvPicPr>
                        <pic:blipFill>
                          <a:blip r:embed="rId149"/>
                          <a:stretch>
                            <a:fillRect/>
                          </a:stretch>
                        </pic:blipFill>
                        <pic:spPr>
                          <a:xfrm>
                            <a:off x="4411" y="2002"/>
                            <a:ext cx="273" cy="315"/>
                          </a:xfrm>
                          <a:prstGeom prst="rect">
                            <a:avLst/>
                          </a:prstGeom>
                          <a:noFill/>
                          <a:ln>
                            <a:noFill/>
                          </a:ln>
                        </pic:spPr>
                      </pic:pic>
                      <wps:wsp>
                        <wps:cNvPr id="530" name="Text Box 759"/>
                        <wps:cNvSpPr txBox="1"/>
                        <wps:spPr>
                          <a:xfrm>
                            <a:off x="4411" y="1635"/>
                            <a:ext cx="438" cy="1137"/>
                          </a:xfrm>
                          <a:prstGeom prst="rect">
                            <a:avLst/>
                          </a:prstGeom>
                          <a:noFill/>
                          <a:ln>
                            <a:noFill/>
                          </a:ln>
                        </wps:spPr>
                        <wps:txbx>
                          <w:txbxContent>
                            <w:p w:rsidR="00336B78" w:rsidRDefault="00ED5E93">
                              <w:pPr>
                                <w:spacing w:before="6"/>
                                <w:ind w:left="25"/>
                                <w:jc w:val="center"/>
                                <w:rPr>
                                  <w:sz w:val="25"/>
                                </w:rPr>
                              </w:pPr>
                              <w:r>
                                <w:rPr>
                                  <w:w w:val="102"/>
                                  <w:sz w:val="25"/>
                                </w:rPr>
                                <w:t>0</w:t>
                              </w:r>
                            </w:p>
                            <w:p w:rsidR="00336B78" w:rsidRDefault="00ED5E93">
                              <w:pPr>
                                <w:spacing w:before="98"/>
                                <w:ind w:left="2"/>
                                <w:jc w:val="center"/>
                                <w:rPr>
                                  <w:sz w:val="25"/>
                                </w:rPr>
                              </w:pPr>
                              <w:r>
                                <w:rPr>
                                  <w:w w:val="102"/>
                                  <w:sz w:val="25"/>
                                </w:rPr>
                                <w:t>1</w:t>
                              </w:r>
                            </w:p>
                            <w:p w:rsidR="00336B78" w:rsidRDefault="00ED5E93">
                              <w:pPr>
                                <w:spacing w:before="99"/>
                                <w:ind w:left="25"/>
                                <w:jc w:val="center"/>
                                <w:rPr>
                                  <w:sz w:val="25"/>
                                </w:rPr>
                              </w:pPr>
                              <w:r>
                                <w:rPr>
                                  <w:w w:val="102"/>
                                  <w:sz w:val="25"/>
                                </w:rPr>
                                <w:t>0</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52" o:spid="_x0000_s1026" o:spt="203" style="position:absolute;left:0pt;margin-left:220.55pt;margin-top:81.75pt;height:56.85pt;width:21.9pt;mso-position-horizontal-relative:page;z-index:-251537408;mso-width-relative:page;mso-height-relative:page;" coordorigin="4411,1636" coordsize="438,1137" o:gfxdata="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bPmAfc0AAACtAgAAGQAAAGRycy9f&#10;cmVscy9lMm9Eb2MueG1sLnJlbHO9ksFqwzAMhu+DvoPRfXGSljFGnV5GodfRPYCwFcc0lo3tlfXt&#10;ZyiDFUp3y1ES//d/B213334WZ0rZBVbQNS0IYh2MY6vg87h/fgWRC7LBOTApuFCG3bB62n7QjKWG&#10;8uRiFpXCWcFUSnyTMuuJPOYmROJ6GUPyWOqYrIyoT2hJ9m37ItNfBgw3THEwCtLBbEAcL7E2/88O&#10;4+g0vQf95YnLnQrpfO2uQEyWigJPxuF1uWkiW5D3HdbLOKwfOfTLOPSPHLplHLpfB3nzZMMP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">
                <o:lock v:ext="edit" aspectratio="f"/>
                <v:shape id="Picture 753" o:spid="_x0000_s1026" o:spt="75" type="#_x0000_t75" style="position:absolute;left:4710;top:2374;height:315;width:139;" filled="f" o:preferrelative="t" stroked="f" coordsize="21600,21600" o:gfxdata="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Z6Hq8AAAA&#10;3AAAAA8AAAAAAAAAAQAgAAAAIgAAAGRycy9kb3ducmV2LnhtbFBLAQIUABQAAAAIAIdO4kAzLwWe&#10;OwAAADkAAAAQAAAAAAAAAAEAIAAAAAsBAABkcnMvc2hhcGV4bWwueG1sUEsFBgAAAAAGAAYAWwEA&#10;ALUDAAAAAA==&#10;">
                  <v:fill on="f" focussize="0,0"/>
                  <v:stroke on="f"/>
                  <v:imagedata r:id="rId150" o:title=""/>
                  <o:lock v:ext="edit" aspectratio="t"/>
                </v:shape>
                <v:shape id="Picture 754" o:spid="_x0000_s1026" o:spt="75" type="#_x0000_t75" style="position:absolute;left:4710;top:2128;height:315;width:139;" filled="f" o:preferrelative="t" stroked="f" coordsize="21600,21600" o:gfxdata="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VTeG8AAAA&#10;3AAAAA8AAAAAAAAAAQAgAAAAIgAAAGRycy9kb3ducmV2LnhtbFBLAQIUABQAAAAIAIdO4kAzLwWe&#10;OwAAADkAAAAQAAAAAAAAAAEAIAAAAAsBAABkcnMvc2hhcGV4bWwueG1sUEsFBgAAAAAGAAYAWwEA&#10;ALUDAAAAAA==&#10;">
                  <v:fill on="f" focussize="0,0"/>
                  <v:stroke on="f"/>
                  <v:imagedata r:id="rId150" o:title=""/>
                  <o:lock v:ext="edit" aspectratio="t"/>
                </v:shape>
                <v:shape id="Picture 755" o:spid="_x0000_s1026" o:spt="75" type="#_x0000_t75" style="position:absolute;left:4710;top:1881;height:315;width:139;" filled="f" o:preferrelative="t" stroked="f" coordsize="21600,21600" o:gfxdata="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H05a8AAAA&#10;3AAAAA8AAAAAAAAAAQAgAAAAIgAAAGRycy9kb3ducmV2LnhtbFBLAQIUABQAAAAIAIdO4kAzLwWe&#10;OwAAADkAAAAQAAAAAAAAAAEAIAAAAAsBAABkcnMvc2hhcGV4bWwueG1sUEsFBgAAAAAGAAYAWwEA&#10;ALUDAAAAAA==&#10;">
                  <v:fill on="f" focussize="0,0"/>
                  <v:stroke on="f"/>
                  <v:imagedata r:id="rId150" o:title=""/>
                  <o:lock v:ext="edit" aspectratio="t"/>
                </v:shape>
                <v:shape id="Picture 756" o:spid="_x0000_s1026" o:spt="75" type="#_x0000_t75" style="position:absolute;left:4710;top:2458;height:315;width:139;" filled="f" o:preferrelative="t" stroked="f" coordsize="21600,21600" o:gfxdata="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vnEs&#10;wAAAANwAAAAPAAAAAAAAAAEAIAAAACIAAABkcnMvZG93bnJldi54bWxQSwECFAAUAAAACACHTuJA&#10;My8FnjsAAAA5AAAAEAAAAAAAAAABACAAAAAPAQAAZHJzL3NoYXBleG1sLnhtbFBLBQYAAAAABgAG&#10;AFsBAAC5AwAAAAA=&#10;">
                  <v:fill on="f" focussize="0,0"/>
                  <v:stroke on="f"/>
                  <v:imagedata r:id="rId151" o:title=""/>
                  <o:lock v:ext="edit" aspectratio="t"/>
                </v:shape>
                <v:shape id="Picture 757" o:spid="_x0000_s1026" o:spt="75" type="#_x0000_t75" style="position:absolute;left:4710;top:1635;height:315;width:139;" filled="f" o:preferrelative="t" stroked="f" coordsize="21600,21600" o:gfxdata="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mFVeugAAANwA&#10;AAAPAAAAAAAAAAEAIAAAACIAAABkcnMvZG93bnJldi54bWxQSwECFAAUAAAACACHTuJAMy8FnjsA&#10;AAA5AAAAEAAAAAAAAAABACAAAAAJAQAAZHJzL3NoYXBleG1sLnhtbFBLBQYAAAAABgAGAFsBAACz&#10;AwAAAAA=&#10;">
                  <v:fill on="f" focussize="0,0"/>
                  <v:stroke on="f"/>
                  <v:imagedata r:id="rId152" o:title=""/>
                  <o:lock v:ext="edit" aspectratio="t"/>
                </v:shape>
                <v:shape id="Picture 758" o:spid="_x0000_s1026" o:spt="75" type="#_x0000_t75" style="position:absolute;left:4411;top:2002;height:315;width:273;" filled="f" o:preferrelative="t" stroked="f" coordsize="21600,21600" o:gfxdata="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ypM+8AAAA&#10;3AAAAA8AAAAAAAAAAQAgAAAAIgAAAGRycy9kb3ducmV2LnhtbFBLAQIUABQAAAAIAIdO4kAzLwWe&#10;OwAAADkAAAAQAAAAAAAAAAEAIAAAAAsBAABkcnMvc2hhcGV4bWwueG1sUEsFBgAAAAAGAAYAWwEA&#10;ALUDAAAAAA==&#10;">
                  <v:fill on="f" focussize="0,0"/>
                  <v:stroke on="f"/>
                  <v:imagedata r:id="rId153" o:title=""/>
                  <o:lock v:ext="edit" aspectratio="t"/>
                </v:shape>
                <v:shape id="Text Box 759" o:spid="_x0000_s1026" o:spt="202" type="#_x0000_t202" style="position:absolute;left:4411;top:1635;height:1137;width:438;"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6"/>
                          <w:ind w:left="25" w:right="0" w:firstLine="0"/>
                          <w:jc w:val="center"/>
                          <w:rPr>
                            <w:sz w:val="25"/>
                          </w:rPr>
                        </w:pPr>
                        <w:r>
                          <w:rPr>
                            <w:w w:val="102"/>
                            <w:sz w:val="25"/>
                          </w:rPr>
                          <w:t>0</w:t>
                        </w:r>
                      </w:p>
                      <w:p>
                        <w:pPr>
                          <w:spacing w:before="98"/>
                          <w:ind w:left="2" w:right="0" w:firstLine="0"/>
                          <w:jc w:val="center"/>
                          <w:rPr>
                            <w:sz w:val="25"/>
                          </w:rPr>
                        </w:pPr>
                        <w:r>
                          <w:rPr>
                            <w:w w:val="102"/>
                            <w:sz w:val="25"/>
                          </w:rPr>
                          <w:t>1</w:t>
                        </w:r>
                      </w:p>
                      <w:p>
                        <w:pPr>
                          <w:spacing w:before="99"/>
                          <w:ind w:left="25" w:right="0" w:firstLine="0"/>
                          <w:jc w:val="center"/>
                          <w:rPr>
                            <w:sz w:val="25"/>
                          </w:rPr>
                        </w:pPr>
                        <w:r>
                          <w:rPr>
                            <w:w w:val="102"/>
                            <w:sz w:val="25"/>
                          </w:rPr>
                          <w:t>0</w:t>
                        </w:r>
                      </w:p>
                    </w:txbxContent>
                  </v:textbox>
                </v:shape>
              </v:group>
            </w:pict>
          </mc:Fallback>
        </mc:AlternateContent>
      </w:r>
      <w:r>
        <w:rPr>
          <w:noProof/>
          <w:lang w:val="en-US"/>
        </w:rPr>
        <mc:AlternateContent>
          <mc:Choice Requires="wpg">
            <w:drawing>
              <wp:anchor distT="0" distB="0" distL="114300" distR="114300" simplePos="0" relativeHeight="251698176" behindDoc="1" locked="0" layoutInCell="1" allowOverlap="1">
                <wp:simplePos x="0" y="0"/>
                <wp:positionH relativeFrom="page">
                  <wp:posOffset>1861185</wp:posOffset>
                </wp:positionH>
                <wp:positionV relativeFrom="paragraph">
                  <wp:posOffset>1038225</wp:posOffset>
                </wp:positionV>
                <wp:extent cx="239395" cy="721995"/>
                <wp:effectExtent l="0" t="635" r="0" b="8890"/>
                <wp:wrapNone/>
                <wp:docPr id="539" name="Group 760"/>
                <wp:cNvGraphicFramePr/>
                <a:graphic xmlns:a="http://schemas.openxmlformats.org/drawingml/2006/main">
                  <a:graphicData uri="http://schemas.microsoft.com/office/word/2010/wordprocessingGroup">
                    <wpg:wgp>
                      <wpg:cNvGrpSpPr/>
                      <wpg:grpSpPr>
                        <a:xfrm>
                          <a:off x="0" y="0"/>
                          <a:ext cx="239395" cy="721995"/>
                          <a:chOff x="2931" y="1636"/>
                          <a:chExt cx="377" cy="1137"/>
                        </a:xfrm>
                      </wpg:grpSpPr>
                      <pic:pic xmlns:pic="http://schemas.openxmlformats.org/drawingml/2006/picture">
                        <pic:nvPicPr>
                          <pic:cNvPr id="532" name="Picture 761"/>
                          <pic:cNvPicPr>
                            <a:picLocks noChangeAspect="1"/>
                          </pic:cNvPicPr>
                        </pic:nvPicPr>
                        <pic:blipFill>
                          <a:blip r:embed="rId60"/>
                          <a:stretch>
                            <a:fillRect/>
                          </a:stretch>
                        </pic:blipFill>
                        <pic:spPr>
                          <a:xfrm>
                            <a:off x="2931" y="2374"/>
                            <a:ext cx="212" cy="315"/>
                          </a:xfrm>
                          <a:prstGeom prst="rect">
                            <a:avLst/>
                          </a:prstGeom>
                          <a:noFill/>
                          <a:ln>
                            <a:noFill/>
                          </a:ln>
                        </pic:spPr>
                      </pic:pic>
                      <pic:pic xmlns:pic="http://schemas.openxmlformats.org/drawingml/2006/picture">
                        <pic:nvPicPr>
                          <pic:cNvPr id="533" name="Picture 762"/>
                          <pic:cNvPicPr>
                            <a:picLocks noChangeAspect="1"/>
                          </pic:cNvPicPr>
                        </pic:nvPicPr>
                        <pic:blipFill>
                          <a:blip r:embed="rId60"/>
                          <a:stretch>
                            <a:fillRect/>
                          </a:stretch>
                        </pic:blipFill>
                        <pic:spPr>
                          <a:xfrm>
                            <a:off x="2931" y="2128"/>
                            <a:ext cx="212" cy="315"/>
                          </a:xfrm>
                          <a:prstGeom prst="rect">
                            <a:avLst/>
                          </a:prstGeom>
                          <a:noFill/>
                          <a:ln>
                            <a:noFill/>
                          </a:ln>
                        </pic:spPr>
                      </pic:pic>
                      <pic:pic xmlns:pic="http://schemas.openxmlformats.org/drawingml/2006/picture">
                        <pic:nvPicPr>
                          <pic:cNvPr id="534" name="Picture 763"/>
                          <pic:cNvPicPr>
                            <a:picLocks noChangeAspect="1"/>
                          </pic:cNvPicPr>
                        </pic:nvPicPr>
                        <pic:blipFill>
                          <a:blip r:embed="rId60"/>
                          <a:stretch>
                            <a:fillRect/>
                          </a:stretch>
                        </pic:blipFill>
                        <pic:spPr>
                          <a:xfrm>
                            <a:off x="2931" y="1881"/>
                            <a:ext cx="212" cy="315"/>
                          </a:xfrm>
                          <a:prstGeom prst="rect">
                            <a:avLst/>
                          </a:prstGeom>
                          <a:noFill/>
                          <a:ln>
                            <a:noFill/>
                          </a:ln>
                        </pic:spPr>
                      </pic:pic>
                      <pic:pic xmlns:pic="http://schemas.openxmlformats.org/drawingml/2006/picture">
                        <pic:nvPicPr>
                          <pic:cNvPr id="535" name="Picture 764"/>
                          <pic:cNvPicPr>
                            <a:picLocks noChangeAspect="1"/>
                          </pic:cNvPicPr>
                        </pic:nvPicPr>
                        <pic:blipFill>
                          <a:blip r:embed="rId61"/>
                          <a:stretch>
                            <a:fillRect/>
                          </a:stretch>
                        </pic:blipFill>
                        <pic:spPr>
                          <a:xfrm>
                            <a:off x="2931" y="2458"/>
                            <a:ext cx="212" cy="315"/>
                          </a:xfrm>
                          <a:prstGeom prst="rect">
                            <a:avLst/>
                          </a:prstGeom>
                          <a:noFill/>
                          <a:ln>
                            <a:noFill/>
                          </a:ln>
                        </pic:spPr>
                      </pic:pic>
                      <pic:pic xmlns:pic="http://schemas.openxmlformats.org/drawingml/2006/picture">
                        <pic:nvPicPr>
                          <pic:cNvPr id="536" name="Picture 765"/>
                          <pic:cNvPicPr>
                            <a:picLocks noChangeAspect="1"/>
                          </pic:cNvPicPr>
                        </pic:nvPicPr>
                        <pic:blipFill>
                          <a:blip r:embed="rId59"/>
                          <a:stretch>
                            <a:fillRect/>
                          </a:stretch>
                        </pic:blipFill>
                        <pic:spPr>
                          <a:xfrm>
                            <a:off x="2931" y="1635"/>
                            <a:ext cx="212" cy="315"/>
                          </a:xfrm>
                          <a:prstGeom prst="rect">
                            <a:avLst/>
                          </a:prstGeom>
                          <a:noFill/>
                          <a:ln>
                            <a:noFill/>
                          </a:ln>
                        </pic:spPr>
                      </pic:pic>
                      <pic:pic xmlns:pic="http://schemas.openxmlformats.org/drawingml/2006/picture">
                        <pic:nvPicPr>
                          <pic:cNvPr id="537" name="Picture 766"/>
                          <pic:cNvPicPr>
                            <a:picLocks noChangeAspect="1"/>
                          </pic:cNvPicPr>
                        </pic:nvPicPr>
                        <pic:blipFill>
                          <a:blip r:embed="rId149"/>
                          <a:stretch>
                            <a:fillRect/>
                          </a:stretch>
                        </pic:blipFill>
                        <pic:spPr>
                          <a:xfrm>
                            <a:off x="3034" y="2002"/>
                            <a:ext cx="273" cy="315"/>
                          </a:xfrm>
                          <a:prstGeom prst="rect">
                            <a:avLst/>
                          </a:prstGeom>
                          <a:noFill/>
                          <a:ln>
                            <a:noFill/>
                          </a:ln>
                        </pic:spPr>
                      </pic:pic>
                      <wps:wsp>
                        <wps:cNvPr id="538" name="Text Box 767"/>
                        <wps:cNvSpPr txBox="1"/>
                        <wps:spPr>
                          <a:xfrm>
                            <a:off x="2931" y="1635"/>
                            <a:ext cx="377" cy="1137"/>
                          </a:xfrm>
                          <a:prstGeom prst="rect">
                            <a:avLst/>
                          </a:prstGeom>
                          <a:noFill/>
                          <a:ln>
                            <a:noFill/>
                          </a:ln>
                        </wps:spPr>
                        <wps:txbx>
                          <w:txbxContent>
                            <w:p w:rsidR="00336B78" w:rsidRDefault="00ED5E93">
                              <w:pPr>
                                <w:spacing w:before="6"/>
                                <w:ind w:right="-15"/>
                                <w:jc w:val="right"/>
                                <w:rPr>
                                  <w:sz w:val="25"/>
                                </w:rPr>
                              </w:pPr>
                              <w:r>
                                <w:rPr>
                                  <w:w w:val="102"/>
                                  <w:sz w:val="25"/>
                                </w:rPr>
                                <w:t>0</w:t>
                              </w:r>
                            </w:p>
                            <w:p w:rsidR="00336B78" w:rsidRDefault="00ED5E93">
                              <w:pPr>
                                <w:spacing w:before="98"/>
                                <w:ind w:right="-15"/>
                                <w:jc w:val="right"/>
                                <w:rPr>
                                  <w:sz w:val="25"/>
                                </w:rPr>
                              </w:pPr>
                              <w:r>
                                <w:rPr>
                                  <w:w w:val="102"/>
                                  <w:sz w:val="25"/>
                                </w:rPr>
                                <w:t>1</w:t>
                              </w:r>
                            </w:p>
                            <w:p w:rsidR="00336B78" w:rsidRDefault="00ED5E93">
                              <w:pPr>
                                <w:spacing w:before="99"/>
                                <w:ind w:right="-15"/>
                                <w:jc w:val="right"/>
                                <w:rPr>
                                  <w:sz w:val="25"/>
                                </w:rPr>
                              </w:pPr>
                              <w:r>
                                <w:rPr>
                                  <w:w w:val="102"/>
                                  <w:sz w:val="25"/>
                                </w:rPr>
                                <w:t>0</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60" o:spid="_x0000_s1026" o:spt="203" style="position:absolute;left:0pt;margin-left:146.55pt;margin-top:81.75pt;height:56.85pt;width:18.85pt;mso-position-horizontal-relative:page;z-index:-251536384;mso-width-relative:page;mso-height-relative:page;" coordorigin="2931,1636" coordsize="377,1137" o:gfxdata="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">
                <o:lock v:ext="edit" aspectratio="f"/>
                <v:shape id="Picture 761" o:spid="_x0000_s1026" o:spt="75" type="#_x0000_t75" style="position:absolute;left:2931;top:2374;height:315;width:212;" filled="f" o:preferrelative="t" stroked="f" coordsize="21600,21600" o:gfxdata="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CsFNvQAA&#10;ANwAAAAPAAAAAAAAAAEAIAAAACIAAABkcnMvZG93bnJldi54bWxQSwECFAAUAAAACACHTuJAMy8F&#10;njsAAAA5AAAAEAAAAAAAAAABACAAAAAMAQAAZHJzL3NoYXBleG1sLnhtbFBLBQYAAAAABgAGAFsB&#10;AAC2AwAAAAA=&#10;">
                  <v:fill on="f" focussize="0,0"/>
                  <v:stroke on="f"/>
                  <v:imagedata r:id="rId60" o:title=""/>
                  <o:lock v:ext="edit" aspectratio="t"/>
                </v:shape>
                <v:shape id="Picture 762" o:spid="_x0000_s1026" o:spt="75" type="#_x0000_t75" style="position:absolute;left:2931;top:2128;height:315;width:212;" filled="f" o:preferrelative="t" stroked="f" coordsize="21600,21600" o:gfxdata="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RmTWvQAA&#10;ANwAAAAPAAAAAAAAAAEAIAAAACIAAABkcnMvZG93bnJldi54bWxQSwECFAAUAAAACACHTuJAMy8F&#10;njsAAAA5AAAAEAAAAAAAAAABACAAAAAMAQAAZHJzL3NoYXBleG1sLnhtbFBLBQYAAAAABgAGAFsB&#10;AAC2AwAAAAA=&#10;">
                  <v:fill on="f" focussize="0,0"/>
                  <v:stroke on="f"/>
                  <v:imagedata r:id="rId60" o:title=""/>
                  <o:lock v:ext="edit" aspectratio="t"/>
                </v:shape>
                <v:shape id="Picture 763" o:spid="_x0000_s1026" o:spt="75" type="#_x0000_t75" style="position:absolute;left:2931;top:1881;height:315;width:212;" filled="f" o:preferrelative="t" stroked="f" coordsize="21600,21600" o:gfxdata="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8or4A&#10;AADcAAAADwAAAAAAAAABACAAAAAiAAAAZHJzL2Rvd25yZXYueG1sUEsBAhQAFAAAAAgAh07iQDMv&#10;BZ47AAAAOQAAABAAAAAAAAAAAQAgAAAADQEAAGRycy9zaGFwZXhtbC54bWxQSwUGAAAAAAYABgBb&#10;AQAAtwMAAAAA&#10;">
                  <v:fill on="f" focussize="0,0"/>
                  <v:stroke on="f"/>
                  <v:imagedata r:id="rId60" o:title=""/>
                  <o:lock v:ext="edit" aspectratio="t"/>
                </v:shape>
                <v:shape id="Picture 764" o:spid="_x0000_s1026" o:spt="75" type="#_x0000_t75" style="position:absolute;left:2931;top:2458;height:315;width:212;" filled="f" o:preferrelative="t" stroked="f" coordsize="21600,21600" o:gfxdata="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5/wb4A&#10;AADcAAAADwAAAAAAAAABACAAAAAiAAAAZHJzL2Rvd25yZXYueG1sUEsBAhQAFAAAAAgAh07iQDMv&#10;BZ47AAAAOQAAABAAAAAAAAAAAQAgAAAADQEAAGRycy9zaGFwZXhtbC54bWxQSwUGAAAAAAYABgBb&#10;AQAAtwMAAAAA&#10;">
                  <v:fill on="f" focussize="0,0"/>
                  <v:stroke on="f"/>
                  <v:imagedata r:id="rId61" o:title=""/>
                  <o:lock v:ext="edit" aspectratio="t"/>
                </v:shape>
                <v:shape id="Picture 765" o:spid="_x0000_s1026" o:spt="75" type="#_x0000_t75" style="position:absolute;left:2931;top:1635;height:315;width:212;" filled="f" o:preferrelative="t" stroked="f" coordsize="21600,21600" o:gfxdata="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eyEb4A&#10;AADcAAAADwAAAAAAAAABACAAAAAiAAAAZHJzL2Rvd25yZXYueG1sUEsBAhQAFAAAAAgAh07iQDMv&#10;BZ47AAAAOQAAABAAAAAAAAAAAQAgAAAADQEAAGRycy9zaGFwZXhtbC54bWxQSwUGAAAAAAYABgBb&#10;AQAAtwMAAAAA&#10;">
                  <v:fill on="f" focussize="0,0"/>
                  <v:stroke on="f"/>
                  <v:imagedata r:id="rId62" o:title=""/>
                  <o:lock v:ext="edit" aspectratio="t"/>
                </v:shape>
                <v:shape id="Picture 766" o:spid="_x0000_s1026" o:spt="75" type="#_x0000_t75" style="position:absolute;left:3034;top:2002;height:315;width:273;" filled="f" o:preferrelative="t" stroked="f" coordsize="21600,21600" o:gfxdata="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4A/u8AAAA&#10;3AAAAA8AAAAAAAAAAQAgAAAAIgAAAGRycy9kb3ducmV2LnhtbFBLAQIUABQAAAAIAIdO4kAzLwWe&#10;OwAAADkAAAAQAAAAAAAAAAEAIAAAAAsBAABkcnMvc2hhcGV4bWwueG1sUEsFBgAAAAAGAAYAWwEA&#10;ALUDAAAAAA==&#10;">
                  <v:fill on="f" focussize="0,0"/>
                  <v:stroke on="f"/>
                  <v:imagedata r:id="rId153" o:title=""/>
                  <o:lock v:ext="edit" aspectratio="t"/>
                </v:shape>
                <v:shape id="Text Box 767" o:spid="_x0000_s1026" o:spt="202" type="#_x0000_t202" style="position:absolute;left:2931;top:1635;height:1137;width:377;" filled="f" stroked="f" coordsize="21600,21600" o:gfxdata="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VPM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6"/>
                          <w:ind w:left="0" w:right="-15" w:firstLine="0"/>
                          <w:jc w:val="right"/>
                          <w:rPr>
                            <w:sz w:val="25"/>
                          </w:rPr>
                        </w:pPr>
                        <w:r>
                          <w:rPr>
                            <w:w w:val="102"/>
                            <w:sz w:val="25"/>
                          </w:rPr>
                          <w:t>0</w:t>
                        </w:r>
                      </w:p>
                      <w:p>
                        <w:pPr>
                          <w:spacing w:before="98"/>
                          <w:ind w:left="0" w:right="-15" w:firstLine="0"/>
                          <w:jc w:val="right"/>
                          <w:rPr>
                            <w:sz w:val="25"/>
                          </w:rPr>
                        </w:pPr>
                        <w:r>
                          <w:rPr>
                            <w:w w:val="102"/>
                            <w:sz w:val="25"/>
                          </w:rPr>
                          <w:t>1</w:t>
                        </w:r>
                      </w:p>
                      <w:p>
                        <w:pPr>
                          <w:spacing w:before="99"/>
                          <w:ind w:left="0" w:right="-15" w:firstLine="0"/>
                          <w:jc w:val="right"/>
                          <w:rPr>
                            <w:sz w:val="25"/>
                          </w:rPr>
                        </w:pPr>
                        <w:r>
                          <w:rPr>
                            <w:w w:val="102"/>
                            <w:sz w:val="25"/>
                          </w:rPr>
                          <w:t>0</w:t>
                        </w:r>
                      </w:p>
                    </w:txbxContent>
                  </v:textbox>
                </v:shape>
              </v:group>
            </w:pict>
          </mc:Fallback>
        </mc:AlternateContent>
      </w:r>
      <w:r>
        <w:t xml:space="preserve">Việc xác định ngưỡng dựa trên toán tử dò biên vô hướng laplace. Ngưỡng được xác định trước hết bằng cách tính laplace của ảnh đầu vào. Cách đơn giản nhất là nhân </w:t>
      </w:r>
      <w:r>
        <w:t>chập với mặt nạ sau đây:</w:t>
      </w:r>
    </w:p>
    <w:p w:rsidR="00336B78" w:rsidRDefault="00ED5E93">
      <w:pPr>
        <w:pStyle w:val="BodyText"/>
        <w:spacing w:before="7"/>
        <w:rPr>
          <w:sz w:val="9"/>
        </w:rPr>
      </w:pPr>
      <w:r>
        <w:rPr>
          <w:noProof/>
          <w:lang w:val="en-US"/>
        </w:rPr>
        <mc:AlternateContent>
          <mc:Choice Requires="wpg">
            <w:drawing>
              <wp:anchor distT="0" distB="0" distL="114300" distR="114300" simplePos="0" relativeHeight="251770880" behindDoc="1" locked="0" layoutInCell="1" allowOverlap="1">
                <wp:simplePos x="0" y="0"/>
                <wp:positionH relativeFrom="page">
                  <wp:posOffset>2369820</wp:posOffset>
                </wp:positionH>
                <wp:positionV relativeFrom="paragraph">
                  <wp:posOffset>94615</wp:posOffset>
                </wp:positionV>
                <wp:extent cx="173355" cy="200025"/>
                <wp:effectExtent l="0" t="0" r="0" b="0"/>
                <wp:wrapTopAndBottom/>
                <wp:docPr id="743" name="Group 768"/>
                <wp:cNvGraphicFramePr/>
                <a:graphic xmlns:a="http://schemas.openxmlformats.org/drawingml/2006/main">
                  <a:graphicData uri="http://schemas.microsoft.com/office/word/2010/wordprocessingGroup">
                    <wpg:wgp>
                      <wpg:cNvGrpSpPr/>
                      <wpg:grpSpPr>
                        <a:xfrm>
                          <a:off x="0" y="0"/>
                          <a:ext cx="173355" cy="200025"/>
                          <a:chOff x="3732" y="150"/>
                          <a:chExt cx="273" cy="315"/>
                        </a:xfrm>
                      </wpg:grpSpPr>
                      <pic:pic xmlns:pic="http://schemas.openxmlformats.org/drawingml/2006/picture">
                        <pic:nvPicPr>
                          <pic:cNvPr id="741" name="Picture 769"/>
                          <pic:cNvPicPr>
                            <a:picLocks noChangeAspect="1"/>
                          </pic:cNvPicPr>
                        </pic:nvPicPr>
                        <pic:blipFill>
                          <a:blip r:embed="rId149"/>
                          <a:stretch>
                            <a:fillRect/>
                          </a:stretch>
                        </pic:blipFill>
                        <pic:spPr>
                          <a:xfrm>
                            <a:off x="3732" y="149"/>
                            <a:ext cx="273" cy="315"/>
                          </a:xfrm>
                          <a:prstGeom prst="rect">
                            <a:avLst/>
                          </a:prstGeom>
                          <a:noFill/>
                          <a:ln>
                            <a:noFill/>
                          </a:ln>
                        </pic:spPr>
                      </pic:pic>
                      <wps:wsp>
                        <wps:cNvPr id="742" name="Text Box 770"/>
                        <wps:cNvSpPr txBox="1"/>
                        <wps:spPr>
                          <a:xfrm>
                            <a:off x="3732" y="149"/>
                            <a:ext cx="273" cy="315"/>
                          </a:xfrm>
                          <a:prstGeom prst="rect">
                            <a:avLst/>
                          </a:prstGeom>
                          <a:noFill/>
                          <a:ln>
                            <a:noFill/>
                          </a:ln>
                        </wps:spPr>
                        <wps:txbx>
                          <w:txbxContent>
                            <w:p w:rsidR="00336B78" w:rsidRDefault="00ED5E93">
                              <w:pPr>
                                <w:spacing w:before="25"/>
                                <w:ind w:left="155" w:right="-15"/>
                                <w:rPr>
                                  <w:sz w:val="25"/>
                                </w:rPr>
                              </w:pPr>
                              <w:r>
                                <w:rPr>
                                  <w:w w:val="102"/>
                                  <w:sz w:val="25"/>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68" o:spid="_x0000_s1026" o:spt="203" style="position:absolute;left:0pt;margin-left:186.6pt;margin-top:7.45pt;height:15.75pt;width:13.65pt;mso-position-horizontal-relative:page;mso-wrap-distance-bottom:0pt;mso-wrap-distance-top:0pt;z-index:-251482112;mso-width-relative:page;mso-height-relative:page;" coordorigin="3732,150" coordsize="273,315" o:gfxdata="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">
                <o:lock v:ext="edit" aspectratio="f"/>
                <v:shape id="Picture 769" o:spid="_x0000_s1026" o:spt="75" type="#_x0000_t75" style="position:absolute;left:3732;top:149;height:315;width:273;" filled="f" o:preferrelative="t" stroked="f" coordsize="21600,21600" o:gfxdata="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R8jiLsAAADc&#10;AAAADwAAAAAAAAABACAAAAAiAAAAZHJzL2Rvd25yZXYueG1sUEsBAhQAFAAAAAgAh07iQDMvBZ47&#10;AAAAOQAAABAAAAAAAAAAAQAgAAAACgEAAGRycy9zaGFwZXhtbC54bWxQSwUGAAAAAAYABgBbAQAA&#10;tAMAAAAA&#10;">
                  <v:fill on="f" focussize="0,0"/>
                  <v:stroke on="f"/>
                  <v:imagedata r:id="rId153" o:title=""/>
                  <o:lock v:ext="edit" aspectratio="t"/>
                </v:shape>
                <v:shape id="Text Box 770" o:spid="_x0000_s1026" o:spt="202" type="#_x0000_t202" style="position:absolute;left:3732;top:149;height:315;width:273;" filled="f" stroked="f" coordsize="21600,21600" o:gfxdata="UEsDBAoAAAAAAIdO4kAAAAAAAAAAAAAAAAAEAAAAZHJzL1BLAwQUAAAACACHTuJAGD8Wtr8AAADc&#10;AAAADwAAAGRycy9kb3ducmV2LnhtbEWPT2sCMRTE7wW/Q3iCt5ooYn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Fr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5"/>
                          <w:ind w:left="155" w:right="-15" w:firstLine="0"/>
                          <w:jc w:val="left"/>
                          <w:rPr>
                            <w:sz w:val="25"/>
                          </w:rPr>
                        </w:pPr>
                        <w:r>
                          <w:rPr>
                            <w:w w:val="102"/>
                            <w:sz w:val="25"/>
                          </w:rPr>
                          <w:t>1</w:t>
                        </w:r>
                      </w:p>
                    </w:txbxContent>
                  </v:textbox>
                </v:shape>
                <w10:wrap type="topAndBottom"/>
              </v:group>
            </w:pict>
          </mc:Fallback>
        </mc:AlternateContent>
      </w:r>
    </w:p>
    <w:p w:rsidR="00336B78" w:rsidRDefault="00ED5E93">
      <w:pPr>
        <w:pStyle w:val="BodyText"/>
        <w:tabs>
          <w:tab w:val="right" w:pos="2439"/>
        </w:tabs>
        <w:spacing w:before="62" w:after="36"/>
        <w:ind w:left="861"/>
        <w:rPr>
          <w:sz w:val="25"/>
        </w:rPr>
      </w:pPr>
      <w:r>
        <w:t>H</w:t>
      </w:r>
      <w:r>
        <w:rPr>
          <w:spacing w:val="-1"/>
        </w:rPr>
        <w:t xml:space="preserve"> </w:t>
      </w:r>
      <w:r>
        <w:t>=</w:t>
      </w:r>
      <w:r>
        <w:tab/>
      </w:r>
      <w:r>
        <w:rPr>
          <w:position w:val="4"/>
          <w:sz w:val="25"/>
        </w:rPr>
        <w:t>4</w:t>
      </w:r>
    </w:p>
    <w:p w:rsidR="00336B78" w:rsidRDefault="00ED5E93">
      <w:pPr>
        <w:pStyle w:val="BodyText"/>
        <w:ind w:left="2172"/>
        <w:rPr>
          <w:sz w:val="20"/>
        </w:rPr>
      </w:pPr>
      <w:r>
        <w:rPr>
          <w:noProof/>
          <w:sz w:val="20"/>
          <w:lang w:val="en-US"/>
        </w:rPr>
        <mc:AlternateContent>
          <mc:Choice Requires="wpg">
            <w:drawing>
              <wp:inline distT="0" distB="0" distL="114300" distR="114300">
                <wp:extent cx="173355" cy="200025"/>
                <wp:effectExtent l="0" t="0" r="0" b="0"/>
                <wp:docPr id="23" name="Group 771"/>
                <wp:cNvGraphicFramePr/>
                <a:graphic xmlns:a="http://schemas.openxmlformats.org/drawingml/2006/main">
                  <a:graphicData uri="http://schemas.microsoft.com/office/word/2010/wordprocessingGroup">
                    <wpg:wgp>
                      <wpg:cNvGrpSpPr/>
                      <wpg:grpSpPr>
                        <a:xfrm>
                          <a:off x="0" y="0"/>
                          <a:ext cx="173355" cy="200025"/>
                          <a:chOff x="0" y="0"/>
                          <a:chExt cx="273" cy="315"/>
                        </a:xfrm>
                      </wpg:grpSpPr>
                      <pic:pic xmlns:pic="http://schemas.openxmlformats.org/drawingml/2006/picture">
                        <pic:nvPicPr>
                          <pic:cNvPr id="21" name="Picture 772"/>
                          <pic:cNvPicPr>
                            <a:picLocks noChangeAspect="1"/>
                          </pic:cNvPicPr>
                        </pic:nvPicPr>
                        <pic:blipFill>
                          <a:blip r:embed="rId149"/>
                          <a:stretch>
                            <a:fillRect/>
                          </a:stretch>
                        </pic:blipFill>
                        <pic:spPr>
                          <a:xfrm>
                            <a:off x="0" y="0"/>
                            <a:ext cx="273" cy="315"/>
                          </a:xfrm>
                          <a:prstGeom prst="rect">
                            <a:avLst/>
                          </a:prstGeom>
                          <a:noFill/>
                          <a:ln>
                            <a:noFill/>
                          </a:ln>
                        </pic:spPr>
                      </pic:pic>
                      <wps:wsp>
                        <wps:cNvPr id="22" name="Text Box 773"/>
                        <wps:cNvSpPr txBox="1"/>
                        <wps:spPr>
                          <a:xfrm>
                            <a:off x="0" y="0"/>
                            <a:ext cx="273" cy="315"/>
                          </a:xfrm>
                          <a:prstGeom prst="rect">
                            <a:avLst/>
                          </a:prstGeom>
                          <a:noFill/>
                          <a:ln>
                            <a:noFill/>
                          </a:ln>
                        </wps:spPr>
                        <wps:txbx>
                          <w:txbxContent>
                            <w:p w:rsidR="00336B78" w:rsidRDefault="00ED5E93">
                              <w:pPr>
                                <w:spacing w:before="25"/>
                                <w:ind w:left="155" w:right="-15"/>
                                <w:rPr>
                                  <w:sz w:val="25"/>
                                </w:rPr>
                              </w:pPr>
                              <w:r>
                                <w:rPr>
                                  <w:w w:val="102"/>
                                  <w:sz w:val="25"/>
                                </w:rPr>
                                <w:t>1</w:t>
                              </w:r>
                            </w:p>
                          </w:txbxContent>
                        </wps:txbx>
                        <wps:bodyPr lIns="0" tIns="0" rIns="0" bIns="0" upright="1"/>
                      </wps:wsp>
                    </wpg:wgp>
                  </a:graphicData>
                </a:graphic>
              </wp:inline>
            </w:drawing>
          </mc:Choice>
          <mc:Fallback xmlns:wpsCustomData="http://www.wps.cn/officeDocument/2013/wpsCustomData" xmlns:w15="http://schemas.microsoft.com/office/word/2012/wordml">
            <w:pict>
              <v:group id="Group 771" o:spid="_x0000_s1026" o:spt="203" style="height:15.75pt;width:13.65pt;" coordsize="273,315" o:gfxdata="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">
                <o:lock v:ext="edit" aspectratio="f"/>
                <v:shape id="Picture 772" o:spid="_x0000_s1026" o:spt="75" type="#_x0000_t75" style="position:absolute;left:0;top:0;height:315;width:273;" filled="f" o:preferrelative="t" stroked="f" coordsize="21600,21600" o:gfxdata="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fitcugAAANsA&#10;AAAPAAAAAAAAAAEAIAAAACIAAABkcnMvZG93bnJldi54bWxQSwECFAAUAAAACACHTuJAMy8FnjsA&#10;AAA5AAAAEAAAAAAAAAABACAAAAAJAQAAZHJzL3NoYXBleG1sLnhtbFBLBQYAAAAABgAGAFsBAACz&#10;AwAAAAA=&#10;">
                  <v:fill on="f" focussize="0,0"/>
                  <v:stroke on="f"/>
                  <v:imagedata r:id="rId153" o:title=""/>
                  <o:lock v:ext="edit" aspectratio="t"/>
                </v:shape>
                <v:shape id="Text Box 773" o:spid="_x0000_s1026" o:spt="202" type="#_x0000_t202" style="position:absolute;left:0;top:0;height:315;width:273;"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5"/>
                          <w:ind w:left="155" w:right="-15" w:firstLine="0"/>
                          <w:jc w:val="left"/>
                          <w:rPr>
                            <w:sz w:val="25"/>
                          </w:rPr>
                        </w:pPr>
                        <w:r>
                          <w:rPr>
                            <w:w w:val="102"/>
                            <w:sz w:val="25"/>
                          </w:rPr>
                          <w:t>1</w:t>
                        </w:r>
                      </w:p>
                    </w:txbxContent>
                  </v:textbox>
                </v:shape>
                <w10:wrap type="none"/>
                <w10:anchorlock/>
              </v:group>
            </w:pict>
          </mc:Fallback>
        </mc:AlternateContent>
      </w:r>
    </w:p>
    <w:p w:rsidR="00336B78" w:rsidRDefault="00336B78">
      <w:pPr>
        <w:pStyle w:val="BodyText"/>
        <w:spacing w:before="11"/>
        <w:rPr>
          <w:sz w:val="29"/>
        </w:rPr>
      </w:pPr>
    </w:p>
    <w:p w:rsidR="00336B78" w:rsidRDefault="00ED5E93">
      <w:pPr>
        <w:pStyle w:val="BodyText"/>
        <w:spacing w:line="360" w:lineRule="auto"/>
        <w:ind w:left="142" w:right="149" w:firstLine="719"/>
        <w:jc w:val="both"/>
      </w:pPr>
      <w:r>
        <w:t xml:space="preserve">Lúc này ta có một biểu đồ mức xám của ảnh ban đầu mà ta chỉ quan tâm tới các điểm ảnh có giá trị laplace lớn, những điểm ảnh trong nhóm 85% hoặc lớn hơn sẽ nằm trong biểu đồ này, còn các điểm khác thì không. </w:t>
      </w:r>
      <w:r>
        <w:t>Ngưỡng vừa sử dụng sẽ được tìm trong biểu đồ mức xám vừa tìm được.</w:t>
      </w:r>
    </w:p>
    <w:p w:rsidR="00336B78" w:rsidRDefault="00ED5E93">
      <w:pPr>
        <w:pStyle w:val="Heading4"/>
        <w:numPr>
          <w:ilvl w:val="1"/>
          <w:numId w:val="7"/>
        </w:numPr>
        <w:tabs>
          <w:tab w:val="left" w:pos="788"/>
        </w:tabs>
        <w:spacing w:before="124"/>
        <w:ind w:left="787" w:hanging="646"/>
        <w:jc w:val="both"/>
      </w:pPr>
      <w:bookmarkStart w:id="23" w:name="_TOC_250022"/>
      <w:r>
        <w:t xml:space="preserve">Một số </w:t>
      </w:r>
      <w:r>
        <w:rPr>
          <w:spacing w:val="-3"/>
        </w:rPr>
        <w:t xml:space="preserve">kĩ </w:t>
      </w:r>
      <w:r>
        <w:t>thuật phát hiện</w:t>
      </w:r>
      <w:r>
        <w:rPr>
          <w:spacing w:val="4"/>
        </w:rPr>
        <w:t xml:space="preserve"> </w:t>
      </w:r>
      <w:bookmarkEnd w:id="23"/>
      <w:r>
        <w:t>biên</w:t>
      </w:r>
    </w:p>
    <w:p w:rsidR="00336B78" w:rsidRDefault="00336B78">
      <w:pPr>
        <w:pStyle w:val="BodyText"/>
        <w:spacing w:before="4"/>
        <w:rPr>
          <w:b/>
          <w:sz w:val="24"/>
        </w:rPr>
      </w:pPr>
    </w:p>
    <w:p w:rsidR="00336B78" w:rsidRDefault="00ED5E93">
      <w:pPr>
        <w:pStyle w:val="Heading4"/>
        <w:numPr>
          <w:ilvl w:val="2"/>
          <w:numId w:val="7"/>
        </w:numPr>
        <w:tabs>
          <w:tab w:val="left" w:pos="862"/>
        </w:tabs>
        <w:jc w:val="both"/>
      </w:pPr>
      <w:bookmarkStart w:id="24" w:name="_TOC_250021"/>
      <w:bookmarkEnd w:id="24"/>
      <w:r>
        <w:t>Kỹ thuật gradient</w:t>
      </w:r>
    </w:p>
    <w:p w:rsidR="00336B78" w:rsidRDefault="00336B78">
      <w:pPr>
        <w:pStyle w:val="BodyText"/>
        <w:spacing w:before="2"/>
        <w:rPr>
          <w:b/>
          <w:sz w:val="24"/>
        </w:rPr>
      </w:pPr>
    </w:p>
    <w:p w:rsidR="00336B78" w:rsidRDefault="00ED5E93">
      <w:pPr>
        <w:pStyle w:val="BodyText"/>
        <w:spacing w:line="360" w:lineRule="auto"/>
        <w:ind w:left="142" w:right="155" w:firstLine="719"/>
        <w:jc w:val="both"/>
      </w:pPr>
      <w:r>
        <w:t xml:space="preserve">Phương pháp gradient là phương pháp dò biên cục bộ dựa vào cực đại của đạo hàm. Theo định nghĩa Gradient là một vecto có các thành phần biểu thị tốc độ thay đổi giá trị của điểm ảnh theo hai hướng x và </w:t>
      </w:r>
      <w:r>
        <w:rPr>
          <w:spacing w:val="-3"/>
        </w:rPr>
        <w:t xml:space="preserve">y. </w:t>
      </w:r>
      <w:r>
        <w:t>Các thành phần của Gradient được tính  bởi:</w:t>
      </w:r>
    </w:p>
    <w:p w:rsidR="00336B78" w:rsidRDefault="00ED5E93">
      <w:pPr>
        <w:pStyle w:val="Heading1"/>
        <w:spacing w:before="321"/>
      </w:pPr>
      <w:r>
        <w:rPr>
          <w:noProof/>
          <w:lang w:val="en-US"/>
        </w:rPr>
        <mc:AlternateContent>
          <mc:Choice Requires="wpg">
            <w:drawing>
              <wp:anchor distT="0" distB="0" distL="114300" distR="114300" simplePos="0" relativeHeight="251586560" behindDoc="0" locked="0" layoutInCell="1" allowOverlap="1">
                <wp:simplePos x="0" y="0"/>
                <wp:positionH relativeFrom="page">
                  <wp:posOffset>1570990</wp:posOffset>
                </wp:positionH>
                <wp:positionV relativeFrom="paragraph">
                  <wp:posOffset>80010</wp:posOffset>
                </wp:positionV>
                <wp:extent cx="634365" cy="550545"/>
                <wp:effectExtent l="635" t="0" r="5080" b="13335"/>
                <wp:wrapNone/>
                <wp:docPr id="214" name="Group 774"/>
                <wp:cNvGraphicFramePr/>
                <a:graphic xmlns:a="http://schemas.openxmlformats.org/drawingml/2006/main">
                  <a:graphicData uri="http://schemas.microsoft.com/office/word/2010/wordprocessingGroup">
                    <wpg:wgp>
                      <wpg:cNvGrpSpPr/>
                      <wpg:grpSpPr>
                        <a:xfrm>
                          <a:off x="0" y="0"/>
                          <a:ext cx="634365" cy="550545"/>
                          <a:chOff x="2475" y="126"/>
                          <a:chExt cx="999" cy="867"/>
                        </a:xfrm>
                      </wpg:grpSpPr>
                      <wps:wsp>
                        <wps:cNvPr id="206" name="Lines 775"/>
                        <wps:cNvCnPr/>
                        <wps:spPr>
                          <a:xfrm>
                            <a:off x="2475" y="575"/>
                            <a:ext cx="999" cy="0"/>
                          </a:xfrm>
                          <a:prstGeom prst="line">
                            <a:avLst/>
                          </a:prstGeom>
                          <a:ln w="8829" cap="flat" cmpd="sng">
                            <a:solidFill>
                              <a:srgbClr val="000000"/>
                            </a:solidFill>
                            <a:prstDash val="solid"/>
                            <a:headEnd type="none" w="med" len="med"/>
                            <a:tailEnd type="none" w="med" len="med"/>
                          </a:ln>
                        </wps:spPr>
                        <wps:bodyPr/>
                      </wps:wsp>
                      <pic:pic xmlns:pic="http://schemas.openxmlformats.org/drawingml/2006/picture">
                        <pic:nvPicPr>
                          <pic:cNvPr id="208" name="Picture 776"/>
                          <pic:cNvPicPr>
                            <a:picLocks noChangeAspect="1"/>
                          </pic:cNvPicPr>
                        </pic:nvPicPr>
                        <pic:blipFill>
                          <a:blip r:embed="rId154"/>
                          <a:stretch>
                            <a:fillRect/>
                          </a:stretch>
                        </pic:blipFill>
                        <pic:spPr>
                          <a:xfrm>
                            <a:off x="2821" y="581"/>
                            <a:ext cx="332" cy="409"/>
                          </a:xfrm>
                          <a:prstGeom prst="rect">
                            <a:avLst/>
                          </a:prstGeom>
                          <a:noFill/>
                          <a:ln>
                            <a:noFill/>
                          </a:ln>
                        </pic:spPr>
                      </pic:pic>
                      <pic:pic xmlns:pic="http://schemas.openxmlformats.org/drawingml/2006/picture">
                        <pic:nvPicPr>
                          <pic:cNvPr id="210" name="Picture 777"/>
                          <pic:cNvPicPr>
                            <a:picLocks noChangeAspect="1"/>
                          </pic:cNvPicPr>
                        </pic:nvPicPr>
                        <pic:blipFill>
                          <a:blip r:embed="rId155"/>
                          <a:stretch>
                            <a:fillRect/>
                          </a:stretch>
                        </pic:blipFill>
                        <pic:spPr>
                          <a:xfrm>
                            <a:off x="2476" y="126"/>
                            <a:ext cx="332" cy="399"/>
                          </a:xfrm>
                          <a:prstGeom prst="rect">
                            <a:avLst/>
                          </a:prstGeom>
                          <a:noFill/>
                          <a:ln>
                            <a:noFill/>
                          </a:ln>
                        </pic:spPr>
                      </pic:pic>
                      <wps:wsp>
                        <wps:cNvPr id="212" name="Text Box 778"/>
                        <wps:cNvSpPr txBox="1"/>
                        <wps:spPr>
                          <a:xfrm>
                            <a:off x="2474" y="126"/>
                            <a:ext cx="999" cy="867"/>
                          </a:xfrm>
                          <a:prstGeom prst="rect">
                            <a:avLst/>
                          </a:prstGeom>
                          <a:noFill/>
                          <a:ln>
                            <a:noFill/>
                          </a:ln>
                        </wps:spPr>
                        <wps:txbx>
                          <w:txbxContent>
                            <w:p w:rsidR="00336B78" w:rsidRDefault="00ED5E93">
                              <w:pPr>
                                <w:spacing w:before="15"/>
                                <w:ind w:left="140"/>
                                <w:jc w:val="center"/>
                                <w:rPr>
                                  <w:sz w:val="33"/>
                                </w:rPr>
                              </w:pPr>
                              <w:r>
                                <w:rPr>
                                  <w:i/>
                                  <w:sz w:val="33"/>
                                </w:rPr>
                                <w:t xml:space="preserve">f </w:t>
                              </w:r>
                              <w:r>
                                <w:rPr>
                                  <w:sz w:val="33"/>
                                </w:rPr>
                                <w:t>(</w:t>
                              </w:r>
                              <w:r>
                                <w:rPr>
                                  <w:i/>
                                  <w:sz w:val="33"/>
                                </w:rPr>
                                <w:t>x</w:t>
                              </w:r>
                              <w:r>
                                <w:rPr>
                                  <w:sz w:val="33"/>
                                </w:rPr>
                                <w:t xml:space="preserve">, </w:t>
                              </w:r>
                              <w:r>
                                <w:rPr>
                                  <w:i/>
                                  <w:sz w:val="33"/>
                                </w:rPr>
                                <w:t>y</w:t>
                              </w:r>
                              <w:r>
                                <w:rPr>
                                  <w:sz w:val="33"/>
                                </w:rPr>
                                <w:t>)</w:t>
                              </w:r>
                            </w:p>
                            <w:p w:rsidR="00336B78" w:rsidRDefault="00ED5E93">
                              <w:pPr>
                                <w:spacing w:before="91"/>
                                <w:ind w:left="137"/>
                                <w:jc w:val="center"/>
                                <w:rPr>
                                  <w:i/>
                                  <w:sz w:val="33"/>
                                </w:rPr>
                              </w:pPr>
                              <w:r>
                                <w:rPr>
                                  <w:i/>
                                  <w:w w:val="97"/>
                                  <w:sz w:val="33"/>
                                </w:rPr>
                                <w:t>x</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74" o:spid="_x0000_s1026" o:spt="203" style="position:absolute;left:0pt;margin-left:123.7pt;margin-top:6.3pt;height:43.35pt;width:49.95pt;mso-position-horizontal-relative:page;z-index:251687936;mso-width-relative:page;mso-height-relative:page;" coordorigin="2475,126" coordsize="999,867" o:gfxdata="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">
                <o:lock v:ext="edit" aspectratio="f"/>
                <v:line id="Lines 775" o:spid="_x0000_s1026" o:spt="20" style="position:absolute;left:2475;top:575;height:0;width:999;" filled="f" stroked="t" coordsize="21600,21600" o:gfxdata="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fL0ZvQAA&#10;ANwAAAAPAAAAAAAAAAEAIAAAACIAAABkcnMvZG93bnJldi54bWxQSwECFAAUAAAACACHTuJAMy8F&#10;njsAAAA5AAAAEAAAAAAAAAABACAAAAAMAQAAZHJzL3NoYXBleG1sLnhtbFBLBQYAAAAABgAGAFsB&#10;AAC2AwAAAAA=&#10;">
                  <v:fill on="f" focussize="0,0"/>
                  <v:stroke weight="0.695196850393701pt" color="#000000" joinstyle="round"/>
                  <v:imagedata o:title=""/>
                  <o:lock v:ext="edit" aspectratio="f"/>
                </v:line>
                <v:shape id="Picture 776" o:spid="_x0000_s1026" o:spt="75" type="#_x0000_t75" style="position:absolute;left:2821;top:581;height:409;width:332;" filled="f" o:preferrelative="t" stroked="f" coordsize="21600,21600" o:gfxdata="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xEJLsAAADc&#10;AAAADwAAAAAAAAABACAAAAAiAAAAZHJzL2Rvd25yZXYueG1sUEsBAhQAFAAAAAgAh07iQDMvBZ47&#10;AAAAOQAAABAAAAAAAAAAAQAgAAAACgEAAGRycy9zaGFwZXhtbC54bWxQSwUGAAAAAAYABgBbAQAA&#10;tAMAAAAA&#10;">
                  <v:fill on="f" focussize="0,0"/>
                  <v:stroke on="f"/>
                  <v:imagedata r:id="rId156" o:title=""/>
                  <o:lock v:ext="edit" aspectratio="t"/>
                </v:shape>
                <v:shape id="Picture 777" o:spid="_x0000_s1026" o:spt="75" type="#_x0000_t75" style="position:absolute;left:2476;top:126;height:399;width:332;" filled="f" o:preferrelative="t" stroked="f" coordsize="21600,21600" o:gfxdata="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lsDdLUAAADcAAAADwAA&#10;AAAAAAABACAAAAAiAAAAZHJzL2Rvd25yZXYueG1sUEsBAhQAFAAAAAgAh07iQDMvBZ47AAAAOQAA&#10;ABAAAAAAAAAAAQAgAAAABAEAAGRycy9zaGFwZXhtbC54bWxQSwUGAAAAAAYABgBbAQAArgMAAAAA&#10;">
                  <v:fill on="f" focussize="0,0"/>
                  <v:stroke on="f"/>
                  <v:imagedata r:id="rId157" o:title=""/>
                  <o:lock v:ext="edit" aspectratio="t"/>
                </v:shape>
                <v:shape id="Text Box 778" o:spid="_x0000_s1026" o:spt="202" type="#_x0000_t202" style="position:absolute;left:2474;top:126;height:867;width:999;"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5"/>
                          <w:ind w:left="140" w:right="0" w:firstLine="0"/>
                          <w:jc w:val="center"/>
                          <w:rPr>
                            <w:sz w:val="33"/>
                          </w:rPr>
                        </w:pPr>
                        <w:r>
                          <w:rPr>
                            <w:i/>
                            <w:sz w:val="33"/>
                          </w:rPr>
                          <w:t xml:space="preserve">f </w:t>
                        </w:r>
                        <w:r>
                          <w:rPr>
                            <w:sz w:val="33"/>
                          </w:rPr>
                          <w:t>(</w:t>
                        </w:r>
                        <w:r>
                          <w:rPr>
                            <w:i/>
                            <w:sz w:val="33"/>
                          </w:rPr>
                          <w:t>x</w:t>
                        </w:r>
                        <w:r>
                          <w:rPr>
                            <w:sz w:val="33"/>
                          </w:rPr>
                          <w:t xml:space="preserve">, </w:t>
                        </w:r>
                        <w:r>
                          <w:rPr>
                            <w:i/>
                            <w:sz w:val="33"/>
                          </w:rPr>
                          <w:t>y</w:t>
                        </w:r>
                        <w:r>
                          <w:rPr>
                            <w:sz w:val="33"/>
                          </w:rPr>
                          <w:t>)</w:t>
                        </w:r>
                      </w:p>
                      <w:p>
                        <w:pPr>
                          <w:spacing w:before="91"/>
                          <w:ind w:left="137" w:right="0" w:firstLine="0"/>
                          <w:jc w:val="center"/>
                          <w:rPr>
                            <w:i/>
                            <w:sz w:val="33"/>
                          </w:rPr>
                        </w:pPr>
                        <w:r>
                          <w:rPr>
                            <w:i/>
                            <w:w w:val="97"/>
                            <w:sz w:val="33"/>
                          </w:rPr>
                          <w:t>x</w:t>
                        </w:r>
                      </w:p>
                    </w:txbxContent>
                  </v:textbox>
                </v:shape>
              </v:group>
            </w:pict>
          </mc:Fallback>
        </mc:AlternateContent>
      </w:r>
      <w:r>
        <w:rPr>
          <w:noProof/>
          <w:lang w:val="en-US"/>
        </w:rPr>
        <w:drawing>
          <wp:anchor distT="0" distB="0" distL="0" distR="0" simplePos="0" relativeHeight="251587584" behindDoc="0" locked="0" layoutInCell="1" allowOverlap="1">
            <wp:simplePos x="0" y="0"/>
            <wp:positionH relativeFrom="page">
              <wp:posOffset>3808095</wp:posOffset>
            </wp:positionH>
            <wp:positionV relativeFrom="paragraph">
              <wp:posOffset>80010</wp:posOffset>
            </wp:positionV>
            <wp:extent cx="210820" cy="253365"/>
            <wp:effectExtent l="0" t="0" r="0" b="0"/>
            <wp:wrapNone/>
            <wp:docPr id="8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09.png"/>
                    <pic:cNvPicPr>
                      <a:picLocks noChangeAspect="1"/>
                    </pic:cNvPicPr>
                  </pic:nvPicPr>
                  <pic:blipFill>
                    <a:blip r:embed="rId158" cstate="print"/>
                    <a:stretch>
                      <a:fillRect/>
                    </a:stretch>
                  </pic:blipFill>
                  <pic:spPr>
                    <a:xfrm>
                      <a:off x="0" y="0"/>
                      <a:ext cx="210631" cy="253094"/>
                    </a:xfrm>
                    <a:prstGeom prst="rect">
                      <a:avLst/>
                    </a:prstGeom>
                  </pic:spPr>
                </pic:pic>
              </a:graphicData>
            </a:graphic>
          </wp:anchor>
        </w:drawing>
      </w:r>
      <w:r>
        <w:rPr>
          <w:noProof/>
          <w:lang w:val="en-US"/>
        </w:rPr>
        <w:drawing>
          <wp:anchor distT="0" distB="0" distL="0" distR="0" simplePos="0" relativeHeight="251588608" behindDoc="0" locked="0" layoutInCell="1" allowOverlap="1">
            <wp:simplePos x="0" y="0"/>
            <wp:positionH relativeFrom="page">
              <wp:posOffset>3174365</wp:posOffset>
            </wp:positionH>
            <wp:positionV relativeFrom="paragraph">
              <wp:posOffset>80010</wp:posOffset>
            </wp:positionV>
            <wp:extent cx="210820" cy="253365"/>
            <wp:effectExtent l="0" t="0" r="0" b="0"/>
            <wp:wrapNone/>
            <wp:docPr id="8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10.png"/>
                    <pic:cNvPicPr>
                      <a:picLocks noChangeAspect="1"/>
                    </pic:cNvPicPr>
                  </pic:nvPicPr>
                  <pic:blipFill>
                    <a:blip r:embed="rId103" cstate="print"/>
                    <a:stretch>
                      <a:fillRect/>
                    </a:stretch>
                  </pic:blipFill>
                  <pic:spPr>
                    <a:xfrm>
                      <a:off x="0" y="0"/>
                      <a:ext cx="210631" cy="253094"/>
                    </a:xfrm>
                    <a:prstGeom prst="rect">
                      <a:avLst/>
                    </a:prstGeom>
                  </pic:spPr>
                </pic:pic>
              </a:graphicData>
            </a:graphic>
          </wp:anchor>
        </w:drawing>
      </w:r>
      <w:r>
        <w:rPr>
          <w:noProof/>
          <w:lang w:val="en-US"/>
        </w:rPr>
        <w:drawing>
          <wp:anchor distT="0" distB="0" distL="0" distR="0" simplePos="0" relativeHeight="251589632" behindDoc="0" locked="0" layoutInCell="1" allowOverlap="1">
            <wp:simplePos x="0" y="0"/>
            <wp:positionH relativeFrom="page">
              <wp:posOffset>2261235</wp:posOffset>
            </wp:positionH>
            <wp:positionV relativeFrom="paragraph">
              <wp:posOffset>203200</wp:posOffset>
            </wp:positionV>
            <wp:extent cx="210820" cy="262255"/>
            <wp:effectExtent l="0" t="0" r="0" b="0"/>
            <wp:wrapNone/>
            <wp:docPr id="9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11.png"/>
                    <pic:cNvPicPr>
                      <a:picLocks noChangeAspect="1"/>
                    </pic:cNvPicPr>
                  </pic:nvPicPr>
                  <pic:blipFill>
                    <a:blip r:embed="rId159" cstate="print"/>
                    <a:stretch>
                      <a:fillRect/>
                    </a:stretch>
                  </pic:blipFill>
                  <pic:spPr>
                    <a:xfrm>
                      <a:off x="0" y="0"/>
                      <a:ext cx="210631" cy="262333"/>
                    </a:xfrm>
                    <a:prstGeom prst="rect">
                      <a:avLst/>
                    </a:prstGeom>
                  </pic:spPr>
                </pic:pic>
              </a:graphicData>
            </a:graphic>
          </wp:anchor>
        </w:drawing>
      </w:r>
      <w:r>
        <w:rPr>
          <w:noProof/>
          <w:lang w:val="en-US"/>
        </w:rPr>
        <mc:AlternateContent>
          <mc:Choice Requires="wps">
            <w:drawing>
              <wp:anchor distT="0" distB="0" distL="114300" distR="114300" simplePos="0" relativeHeight="251595776" behindDoc="0" locked="0" layoutInCell="1" allowOverlap="1">
                <wp:simplePos x="0" y="0"/>
                <wp:positionH relativeFrom="page">
                  <wp:posOffset>2813050</wp:posOffset>
                </wp:positionH>
                <wp:positionV relativeFrom="paragraph">
                  <wp:posOffset>95250</wp:posOffset>
                </wp:positionV>
                <wp:extent cx="1720850" cy="1256665"/>
                <wp:effectExtent l="0" t="0" r="0" b="0"/>
                <wp:wrapNone/>
                <wp:docPr id="223" name="Text Box 779"/>
                <wp:cNvGraphicFramePr/>
                <a:graphic xmlns:a="http://schemas.openxmlformats.org/drawingml/2006/main">
                  <a:graphicData uri="http://schemas.microsoft.com/office/word/2010/wordprocessingShape">
                    <wps:wsp>
                      <wps:cNvSpPr txBox="1"/>
                      <wps:spPr>
                        <a:xfrm>
                          <a:off x="0" y="0"/>
                          <a:ext cx="1720850" cy="1256665"/>
                        </a:xfrm>
                        <a:prstGeom prst="rect">
                          <a:avLst/>
                        </a:prstGeom>
                        <a:noFill/>
                        <a:ln>
                          <a:noFill/>
                        </a:ln>
                      </wps:spPr>
                      <wps:txbx>
                        <w:txbxContent>
                          <w:tbl>
                            <w:tblPr>
                              <w:tblW w:w="0" w:type="auto"/>
                              <w:tblInd w:w="7" w:type="dxa"/>
                              <w:tblLayout w:type="fixed"/>
                              <w:tblCellMar>
                                <w:left w:w="0" w:type="dxa"/>
                                <w:right w:w="0" w:type="dxa"/>
                              </w:tblCellMar>
                              <w:tblLook w:val="04A0" w:firstRow="1" w:lastRow="0" w:firstColumn="1" w:lastColumn="0" w:noHBand="0" w:noVBand="1"/>
                            </w:tblPr>
                            <w:tblGrid>
                              <w:gridCol w:w="804"/>
                              <w:gridCol w:w="887"/>
                              <w:gridCol w:w="1019"/>
                            </w:tblGrid>
                            <w:tr w:rsidR="00336B78">
                              <w:trPr>
                                <w:trHeight w:val="417"/>
                              </w:trPr>
                              <w:tc>
                                <w:tcPr>
                                  <w:tcW w:w="804" w:type="dxa"/>
                                  <w:tcBorders>
                                    <w:bottom w:val="single" w:sz="6" w:space="0" w:color="000000"/>
                                  </w:tcBorders>
                                </w:tcPr>
                                <w:p w:rsidR="00336B78" w:rsidRDefault="00ED5E93">
                                  <w:pPr>
                                    <w:pStyle w:val="TableParagraph"/>
                                    <w:spacing w:line="371" w:lineRule="exact"/>
                                    <w:ind w:left="77"/>
                                    <w:rPr>
                                      <w:i/>
                                      <w:sz w:val="33"/>
                                    </w:rPr>
                                  </w:pPr>
                                  <w:r>
                                    <w:rPr>
                                      <w:i/>
                                      <w:sz w:val="33"/>
                                    </w:rPr>
                                    <w:t xml:space="preserve">f </w:t>
                                  </w:r>
                                  <w:r>
                                    <w:rPr>
                                      <w:sz w:val="33"/>
                                    </w:rPr>
                                    <w:t>(</w:t>
                                  </w:r>
                                  <w:r>
                                    <w:rPr>
                                      <w:i/>
                                      <w:sz w:val="33"/>
                                    </w:rPr>
                                    <w:t>x</w:t>
                                  </w:r>
                                </w:p>
                              </w:tc>
                              <w:tc>
                                <w:tcPr>
                                  <w:tcW w:w="887" w:type="dxa"/>
                                  <w:tcBorders>
                                    <w:bottom w:val="single" w:sz="6" w:space="0" w:color="000000"/>
                                  </w:tcBorders>
                                </w:tcPr>
                                <w:p w:rsidR="00336B78" w:rsidRDefault="00ED5E93">
                                  <w:pPr>
                                    <w:pStyle w:val="TableParagraph"/>
                                    <w:spacing w:line="371" w:lineRule="exact"/>
                                    <w:ind w:right="179"/>
                                    <w:jc w:val="right"/>
                                    <w:rPr>
                                      <w:sz w:val="33"/>
                                    </w:rPr>
                                  </w:pPr>
                                  <w:r>
                                    <w:rPr>
                                      <w:i/>
                                      <w:spacing w:val="-2"/>
                                      <w:sz w:val="33"/>
                                    </w:rPr>
                                    <w:t>dx</w:t>
                                  </w:r>
                                  <w:r>
                                    <w:rPr>
                                      <w:spacing w:val="-2"/>
                                      <w:sz w:val="33"/>
                                    </w:rPr>
                                    <w:t>,</w:t>
                                  </w:r>
                                  <w:r>
                                    <w:rPr>
                                      <w:spacing w:val="-33"/>
                                      <w:sz w:val="33"/>
                                    </w:rPr>
                                    <w:t xml:space="preserve"> </w:t>
                                  </w:r>
                                  <w:r>
                                    <w:rPr>
                                      <w:i/>
                                      <w:spacing w:val="-3"/>
                                      <w:sz w:val="33"/>
                                    </w:rPr>
                                    <w:t>y</w:t>
                                  </w:r>
                                  <w:r>
                                    <w:rPr>
                                      <w:spacing w:val="-3"/>
                                      <w:sz w:val="33"/>
                                    </w:rPr>
                                    <w:t>)</w:t>
                                  </w:r>
                                </w:p>
                              </w:tc>
                              <w:tc>
                                <w:tcPr>
                                  <w:tcW w:w="1019" w:type="dxa"/>
                                  <w:tcBorders>
                                    <w:bottom w:val="single" w:sz="6" w:space="0" w:color="000000"/>
                                  </w:tcBorders>
                                </w:tcPr>
                                <w:p w:rsidR="00336B78" w:rsidRDefault="00ED5E93">
                                  <w:pPr>
                                    <w:pStyle w:val="TableParagraph"/>
                                    <w:spacing w:line="371" w:lineRule="exact"/>
                                    <w:ind w:right="14"/>
                                    <w:jc w:val="right"/>
                                    <w:rPr>
                                      <w:sz w:val="33"/>
                                    </w:rPr>
                                  </w:pPr>
                                  <w:r>
                                    <w:rPr>
                                      <w:i/>
                                      <w:sz w:val="33"/>
                                    </w:rPr>
                                    <w:t xml:space="preserve">f </w:t>
                                  </w:r>
                                  <w:r>
                                    <w:rPr>
                                      <w:spacing w:val="6"/>
                                      <w:sz w:val="33"/>
                                    </w:rPr>
                                    <w:t>(</w:t>
                                  </w:r>
                                  <w:r>
                                    <w:rPr>
                                      <w:i/>
                                      <w:spacing w:val="6"/>
                                      <w:sz w:val="33"/>
                                    </w:rPr>
                                    <w:t>x</w:t>
                                  </w:r>
                                  <w:r>
                                    <w:rPr>
                                      <w:spacing w:val="6"/>
                                      <w:sz w:val="33"/>
                                    </w:rPr>
                                    <w:t>,</w:t>
                                  </w:r>
                                  <w:r>
                                    <w:rPr>
                                      <w:spacing w:val="-46"/>
                                      <w:sz w:val="33"/>
                                    </w:rPr>
                                    <w:t xml:space="preserve"> </w:t>
                                  </w:r>
                                  <w:r>
                                    <w:rPr>
                                      <w:i/>
                                      <w:spacing w:val="4"/>
                                      <w:sz w:val="33"/>
                                    </w:rPr>
                                    <w:t>y</w:t>
                                  </w:r>
                                  <w:r>
                                    <w:rPr>
                                      <w:spacing w:val="4"/>
                                      <w:sz w:val="33"/>
                                    </w:rPr>
                                    <w:t>)</w:t>
                                  </w:r>
                                </w:p>
                              </w:tc>
                            </w:tr>
                            <w:tr w:rsidR="00336B78">
                              <w:trPr>
                                <w:trHeight w:val="1118"/>
                              </w:trPr>
                              <w:tc>
                                <w:tcPr>
                                  <w:tcW w:w="804" w:type="dxa"/>
                                  <w:tcBorders>
                                    <w:top w:val="single" w:sz="6" w:space="0" w:color="000000"/>
                                    <w:bottom w:val="single" w:sz="6" w:space="0" w:color="000000"/>
                                  </w:tcBorders>
                                </w:tcPr>
                                <w:p w:rsidR="00336B78" w:rsidRDefault="00336B78">
                                  <w:pPr>
                                    <w:pStyle w:val="TableParagraph"/>
                                    <w:rPr>
                                      <w:sz w:val="36"/>
                                    </w:rPr>
                                  </w:pPr>
                                </w:p>
                                <w:p w:rsidR="00336B78" w:rsidRDefault="00ED5E93">
                                  <w:pPr>
                                    <w:pStyle w:val="TableParagraph"/>
                                    <w:spacing w:before="278"/>
                                    <w:ind w:left="81"/>
                                    <w:rPr>
                                      <w:i/>
                                      <w:sz w:val="33"/>
                                    </w:rPr>
                                  </w:pPr>
                                  <w:r>
                                    <w:rPr>
                                      <w:i/>
                                      <w:sz w:val="33"/>
                                    </w:rPr>
                                    <w:t xml:space="preserve">f </w:t>
                                  </w:r>
                                  <w:r>
                                    <w:rPr>
                                      <w:spacing w:val="5"/>
                                      <w:sz w:val="33"/>
                                    </w:rPr>
                                    <w:t>(</w:t>
                                  </w:r>
                                  <w:r>
                                    <w:rPr>
                                      <w:i/>
                                      <w:spacing w:val="5"/>
                                      <w:sz w:val="33"/>
                                    </w:rPr>
                                    <w:t>x</w:t>
                                  </w:r>
                                  <w:r>
                                    <w:rPr>
                                      <w:spacing w:val="5"/>
                                      <w:sz w:val="33"/>
                                    </w:rPr>
                                    <w:t>,</w:t>
                                  </w:r>
                                  <w:r>
                                    <w:rPr>
                                      <w:spacing w:val="-36"/>
                                      <w:sz w:val="33"/>
                                    </w:rPr>
                                    <w:t xml:space="preserve"> </w:t>
                                  </w:r>
                                  <w:r>
                                    <w:rPr>
                                      <w:i/>
                                      <w:spacing w:val="-17"/>
                                      <w:sz w:val="33"/>
                                    </w:rPr>
                                    <w:t>y</w:t>
                                  </w:r>
                                </w:p>
                              </w:tc>
                              <w:tc>
                                <w:tcPr>
                                  <w:tcW w:w="887" w:type="dxa"/>
                                  <w:tcBorders>
                                    <w:top w:val="single" w:sz="6" w:space="0" w:color="000000"/>
                                    <w:bottom w:val="single" w:sz="6" w:space="0" w:color="000000"/>
                                  </w:tcBorders>
                                </w:tcPr>
                                <w:p w:rsidR="00336B78" w:rsidRDefault="00ED5E93">
                                  <w:pPr>
                                    <w:pStyle w:val="TableParagraph"/>
                                    <w:spacing w:before="29"/>
                                    <w:ind w:left="401"/>
                                    <w:rPr>
                                      <w:i/>
                                      <w:sz w:val="33"/>
                                    </w:rPr>
                                  </w:pPr>
                                  <w:r>
                                    <w:rPr>
                                      <w:i/>
                                      <w:spacing w:val="5"/>
                                      <w:sz w:val="33"/>
                                    </w:rPr>
                                    <w:t>dx</w:t>
                                  </w:r>
                                </w:p>
                                <w:p w:rsidR="00336B78" w:rsidRDefault="00ED5E93">
                                  <w:pPr>
                                    <w:pStyle w:val="TableParagraph"/>
                                    <w:spacing w:before="284"/>
                                    <w:ind w:left="300"/>
                                    <w:rPr>
                                      <w:sz w:val="33"/>
                                    </w:rPr>
                                  </w:pPr>
                                  <w:r>
                                    <w:rPr>
                                      <w:i/>
                                      <w:sz w:val="33"/>
                                    </w:rPr>
                                    <w:t>dy</w:t>
                                  </w:r>
                                  <w:r>
                                    <w:rPr>
                                      <w:sz w:val="33"/>
                                    </w:rPr>
                                    <w:t>)</w:t>
                                  </w:r>
                                </w:p>
                              </w:tc>
                              <w:tc>
                                <w:tcPr>
                                  <w:tcW w:w="1019" w:type="dxa"/>
                                  <w:tcBorders>
                                    <w:top w:val="single" w:sz="6" w:space="0" w:color="000000"/>
                                    <w:bottom w:val="single" w:sz="6" w:space="0" w:color="000000"/>
                                  </w:tcBorders>
                                </w:tcPr>
                                <w:p w:rsidR="00336B78" w:rsidRDefault="00336B78">
                                  <w:pPr>
                                    <w:pStyle w:val="TableParagraph"/>
                                    <w:rPr>
                                      <w:sz w:val="36"/>
                                    </w:rPr>
                                  </w:pPr>
                                </w:p>
                                <w:p w:rsidR="00336B78" w:rsidRDefault="00ED5E93">
                                  <w:pPr>
                                    <w:pStyle w:val="TableParagraph"/>
                                    <w:spacing w:before="278"/>
                                    <w:ind w:right="5"/>
                                    <w:jc w:val="right"/>
                                    <w:rPr>
                                      <w:sz w:val="33"/>
                                    </w:rPr>
                                  </w:pPr>
                                  <w:r>
                                    <w:rPr>
                                      <w:i/>
                                      <w:sz w:val="33"/>
                                    </w:rPr>
                                    <w:t xml:space="preserve">f </w:t>
                                  </w:r>
                                  <w:r>
                                    <w:rPr>
                                      <w:sz w:val="33"/>
                                    </w:rPr>
                                    <w:t>(</w:t>
                                  </w:r>
                                  <w:r>
                                    <w:rPr>
                                      <w:i/>
                                      <w:sz w:val="33"/>
                                    </w:rPr>
                                    <w:t>x</w:t>
                                  </w:r>
                                  <w:r>
                                    <w:rPr>
                                      <w:sz w:val="33"/>
                                    </w:rPr>
                                    <w:t xml:space="preserve">, </w:t>
                                  </w:r>
                                  <w:r>
                                    <w:rPr>
                                      <w:i/>
                                      <w:sz w:val="33"/>
                                    </w:rPr>
                                    <w:t>y</w:t>
                                  </w:r>
                                  <w:r>
                                    <w:rPr>
                                      <w:sz w:val="33"/>
                                    </w:rPr>
                                    <w:t>)</w:t>
                                  </w:r>
                                </w:p>
                              </w:tc>
                            </w:tr>
                            <w:tr w:rsidR="00336B78">
                              <w:trPr>
                                <w:trHeight w:val="412"/>
                              </w:trPr>
                              <w:tc>
                                <w:tcPr>
                                  <w:tcW w:w="804" w:type="dxa"/>
                                  <w:tcBorders>
                                    <w:top w:val="single" w:sz="6" w:space="0" w:color="000000"/>
                                  </w:tcBorders>
                                </w:tcPr>
                                <w:p w:rsidR="00336B78" w:rsidRDefault="00336B78">
                                  <w:pPr>
                                    <w:pStyle w:val="TableParagraph"/>
                                    <w:rPr>
                                      <w:sz w:val="24"/>
                                    </w:rPr>
                                  </w:pPr>
                                </w:p>
                              </w:tc>
                              <w:tc>
                                <w:tcPr>
                                  <w:tcW w:w="887" w:type="dxa"/>
                                  <w:tcBorders>
                                    <w:top w:val="single" w:sz="6" w:space="0" w:color="000000"/>
                                  </w:tcBorders>
                                </w:tcPr>
                                <w:p w:rsidR="00336B78" w:rsidRDefault="00ED5E93">
                                  <w:pPr>
                                    <w:pStyle w:val="TableParagraph"/>
                                    <w:spacing w:before="31" w:line="361" w:lineRule="exact"/>
                                    <w:ind w:right="165"/>
                                    <w:jc w:val="right"/>
                                    <w:rPr>
                                      <w:i/>
                                      <w:sz w:val="33"/>
                                    </w:rPr>
                                  </w:pPr>
                                  <w:r>
                                    <w:rPr>
                                      <w:i/>
                                      <w:w w:val="95"/>
                                      <w:sz w:val="33"/>
                                    </w:rPr>
                                    <w:t>dy</w:t>
                                  </w:r>
                                </w:p>
                              </w:tc>
                              <w:tc>
                                <w:tcPr>
                                  <w:tcW w:w="1019" w:type="dxa"/>
                                  <w:tcBorders>
                                    <w:top w:val="single" w:sz="6" w:space="0" w:color="000000"/>
                                  </w:tcBorders>
                                </w:tcPr>
                                <w:p w:rsidR="00336B78" w:rsidRDefault="00336B78">
                                  <w:pPr>
                                    <w:pStyle w:val="TableParagraph"/>
                                    <w:rPr>
                                      <w:sz w:val="24"/>
                                    </w:rPr>
                                  </w:pPr>
                                </w:p>
                              </w:tc>
                            </w:tr>
                          </w:tbl>
                          <w:p w:rsidR="00336B78" w:rsidRDefault="00336B78">
                            <w:pPr>
                              <w:pStyle w:val="BodyText"/>
                            </w:pPr>
                          </w:p>
                        </w:txbxContent>
                      </wps:txbx>
                      <wps:bodyPr lIns="0" tIns="0" rIns="0" bIns="0" upright="1"/>
                    </wps:wsp>
                  </a:graphicData>
                </a:graphic>
              </wp:anchor>
            </w:drawing>
          </mc:Choice>
          <mc:Fallback>
            <w:pict>
              <v:shape id="Text Box 779" o:spid="_x0000_s1186" type="#_x0000_t202" style="position:absolute;left:0;text-align:left;margin-left:221.5pt;margin-top:7.5pt;width:135.5pt;height:98.95pt;z-index:2515957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" filled="f" stroked="f">
                <v:textbox inset="0,0,0,0">
                  <w:txbxContent>
                    <w:tbl>
                      <w:tblPr>
                        <w:tblW w:w="0" w:type="auto"/>
                        <w:tblInd w:w="7" w:type="dxa"/>
                        <w:tblLayout w:type="fixed"/>
                        <w:tblCellMar>
                          <w:left w:w="0" w:type="dxa"/>
                          <w:right w:w="0" w:type="dxa"/>
                        </w:tblCellMar>
                        <w:tblLook w:val="04A0" w:firstRow="1" w:lastRow="0" w:firstColumn="1" w:lastColumn="0" w:noHBand="0" w:noVBand="1"/>
                      </w:tblPr>
                      <w:tblGrid>
                        <w:gridCol w:w="804"/>
                        <w:gridCol w:w="887"/>
                        <w:gridCol w:w="1019"/>
                      </w:tblGrid>
                      <w:tr w:rsidR="00336B78">
                        <w:trPr>
                          <w:trHeight w:val="417"/>
                        </w:trPr>
                        <w:tc>
                          <w:tcPr>
                            <w:tcW w:w="804" w:type="dxa"/>
                            <w:tcBorders>
                              <w:bottom w:val="single" w:sz="6" w:space="0" w:color="000000"/>
                            </w:tcBorders>
                          </w:tcPr>
                          <w:p w:rsidR="00336B78" w:rsidRDefault="00ED5E93">
                            <w:pPr>
                              <w:pStyle w:val="TableParagraph"/>
                              <w:spacing w:line="371" w:lineRule="exact"/>
                              <w:ind w:left="77"/>
                              <w:rPr>
                                <w:i/>
                                <w:sz w:val="33"/>
                              </w:rPr>
                            </w:pPr>
                            <w:r>
                              <w:rPr>
                                <w:i/>
                                <w:sz w:val="33"/>
                              </w:rPr>
                              <w:t xml:space="preserve">f </w:t>
                            </w:r>
                            <w:r>
                              <w:rPr>
                                <w:sz w:val="33"/>
                              </w:rPr>
                              <w:t>(</w:t>
                            </w:r>
                            <w:r>
                              <w:rPr>
                                <w:i/>
                                <w:sz w:val="33"/>
                              </w:rPr>
                              <w:t>x</w:t>
                            </w:r>
                          </w:p>
                        </w:tc>
                        <w:tc>
                          <w:tcPr>
                            <w:tcW w:w="887" w:type="dxa"/>
                            <w:tcBorders>
                              <w:bottom w:val="single" w:sz="6" w:space="0" w:color="000000"/>
                            </w:tcBorders>
                          </w:tcPr>
                          <w:p w:rsidR="00336B78" w:rsidRDefault="00ED5E93">
                            <w:pPr>
                              <w:pStyle w:val="TableParagraph"/>
                              <w:spacing w:line="371" w:lineRule="exact"/>
                              <w:ind w:right="179"/>
                              <w:jc w:val="right"/>
                              <w:rPr>
                                <w:sz w:val="33"/>
                              </w:rPr>
                            </w:pPr>
                            <w:r>
                              <w:rPr>
                                <w:i/>
                                <w:spacing w:val="-2"/>
                                <w:sz w:val="33"/>
                              </w:rPr>
                              <w:t>dx</w:t>
                            </w:r>
                            <w:r>
                              <w:rPr>
                                <w:spacing w:val="-2"/>
                                <w:sz w:val="33"/>
                              </w:rPr>
                              <w:t>,</w:t>
                            </w:r>
                            <w:r>
                              <w:rPr>
                                <w:spacing w:val="-33"/>
                                <w:sz w:val="33"/>
                              </w:rPr>
                              <w:t xml:space="preserve"> </w:t>
                            </w:r>
                            <w:r>
                              <w:rPr>
                                <w:i/>
                                <w:spacing w:val="-3"/>
                                <w:sz w:val="33"/>
                              </w:rPr>
                              <w:t>y</w:t>
                            </w:r>
                            <w:r>
                              <w:rPr>
                                <w:spacing w:val="-3"/>
                                <w:sz w:val="33"/>
                              </w:rPr>
                              <w:t>)</w:t>
                            </w:r>
                          </w:p>
                        </w:tc>
                        <w:tc>
                          <w:tcPr>
                            <w:tcW w:w="1019" w:type="dxa"/>
                            <w:tcBorders>
                              <w:bottom w:val="single" w:sz="6" w:space="0" w:color="000000"/>
                            </w:tcBorders>
                          </w:tcPr>
                          <w:p w:rsidR="00336B78" w:rsidRDefault="00ED5E93">
                            <w:pPr>
                              <w:pStyle w:val="TableParagraph"/>
                              <w:spacing w:line="371" w:lineRule="exact"/>
                              <w:ind w:right="14"/>
                              <w:jc w:val="right"/>
                              <w:rPr>
                                <w:sz w:val="33"/>
                              </w:rPr>
                            </w:pPr>
                            <w:r>
                              <w:rPr>
                                <w:i/>
                                <w:sz w:val="33"/>
                              </w:rPr>
                              <w:t xml:space="preserve">f </w:t>
                            </w:r>
                            <w:r>
                              <w:rPr>
                                <w:spacing w:val="6"/>
                                <w:sz w:val="33"/>
                              </w:rPr>
                              <w:t>(</w:t>
                            </w:r>
                            <w:r>
                              <w:rPr>
                                <w:i/>
                                <w:spacing w:val="6"/>
                                <w:sz w:val="33"/>
                              </w:rPr>
                              <w:t>x</w:t>
                            </w:r>
                            <w:r>
                              <w:rPr>
                                <w:spacing w:val="6"/>
                                <w:sz w:val="33"/>
                              </w:rPr>
                              <w:t>,</w:t>
                            </w:r>
                            <w:r>
                              <w:rPr>
                                <w:spacing w:val="-46"/>
                                <w:sz w:val="33"/>
                              </w:rPr>
                              <w:t xml:space="preserve"> </w:t>
                            </w:r>
                            <w:r>
                              <w:rPr>
                                <w:i/>
                                <w:spacing w:val="4"/>
                                <w:sz w:val="33"/>
                              </w:rPr>
                              <w:t>y</w:t>
                            </w:r>
                            <w:r>
                              <w:rPr>
                                <w:spacing w:val="4"/>
                                <w:sz w:val="33"/>
                              </w:rPr>
                              <w:t>)</w:t>
                            </w:r>
                          </w:p>
                        </w:tc>
                      </w:tr>
                      <w:tr w:rsidR="00336B78">
                        <w:trPr>
                          <w:trHeight w:val="1118"/>
                        </w:trPr>
                        <w:tc>
                          <w:tcPr>
                            <w:tcW w:w="804" w:type="dxa"/>
                            <w:tcBorders>
                              <w:top w:val="single" w:sz="6" w:space="0" w:color="000000"/>
                              <w:bottom w:val="single" w:sz="6" w:space="0" w:color="000000"/>
                            </w:tcBorders>
                          </w:tcPr>
                          <w:p w:rsidR="00336B78" w:rsidRDefault="00336B78">
                            <w:pPr>
                              <w:pStyle w:val="TableParagraph"/>
                              <w:rPr>
                                <w:sz w:val="36"/>
                              </w:rPr>
                            </w:pPr>
                          </w:p>
                          <w:p w:rsidR="00336B78" w:rsidRDefault="00ED5E93">
                            <w:pPr>
                              <w:pStyle w:val="TableParagraph"/>
                              <w:spacing w:before="278"/>
                              <w:ind w:left="81"/>
                              <w:rPr>
                                <w:i/>
                                <w:sz w:val="33"/>
                              </w:rPr>
                            </w:pPr>
                            <w:r>
                              <w:rPr>
                                <w:i/>
                                <w:sz w:val="33"/>
                              </w:rPr>
                              <w:t xml:space="preserve">f </w:t>
                            </w:r>
                            <w:r>
                              <w:rPr>
                                <w:spacing w:val="5"/>
                                <w:sz w:val="33"/>
                              </w:rPr>
                              <w:t>(</w:t>
                            </w:r>
                            <w:r>
                              <w:rPr>
                                <w:i/>
                                <w:spacing w:val="5"/>
                                <w:sz w:val="33"/>
                              </w:rPr>
                              <w:t>x</w:t>
                            </w:r>
                            <w:r>
                              <w:rPr>
                                <w:spacing w:val="5"/>
                                <w:sz w:val="33"/>
                              </w:rPr>
                              <w:t>,</w:t>
                            </w:r>
                            <w:r>
                              <w:rPr>
                                <w:spacing w:val="-36"/>
                                <w:sz w:val="33"/>
                              </w:rPr>
                              <w:t xml:space="preserve"> </w:t>
                            </w:r>
                            <w:r>
                              <w:rPr>
                                <w:i/>
                                <w:spacing w:val="-17"/>
                                <w:sz w:val="33"/>
                              </w:rPr>
                              <w:t>y</w:t>
                            </w:r>
                          </w:p>
                        </w:tc>
                        <w:tc>
                          <w:tcPr>
                            <w:tcW w:w="887" w:type="dxa"/>
                            <w:tcBorders>
                              <w:top w:val="single" w:sz="6" w:space="0" w:color="000000"/>
                              <w:bottom w:val="single" w:sz="6" w:space="0" w:color="000000"/>
                            </w:tcBorders>
                          </w:tcPr>
                          <w:p w:rsidR="00336B78" w:rsidRDefault="00ED5E93">
                            <w:pPr>
                              <w:pStyle w:val="TableParagraph"/>
                              <w:spacing w:before="29"/>
                              <w:ind w:left="401"/>
                              <w:rPr>
                                <w:i/>
                                <w:sz w:val="33"/>
                              </w:rPr>
                            </w:pPr>
                            <w:r>
                              <w:rPr>
                                <w:i/>
                                <w:spacing w:val="5"/>
                                <w:sz w:val="33"/>
                              </w:rPr>
                              <w:t>dx</w:t>
                            </w:r>
                          </w:p>
                          <w:p w:rsidR="00336B78" w:rsidRDefault="00ED5E93">
                            <w:pPr>
                              <w:pStyle w:val="TableParagraph"/>
                              <w:spacing w:before="284"/>
                              <w:ind w:left="300"/>
                              <w:rPr>
                                <w:sz w:val="33"/>
                              </w:rPr>
                            </w:pPr>
                            <w:r>
                              <w:rPr>
                                <w:i/>
                                <w:sz w:val="33"/>
                              </w:rPr>
                              <w:t>dy</w:t>
                            </w:r>
                            <w:r>
                              <w:rPr>
                                <w:sz w:val="33"/>
                              </w:rPr>
                              <w:t>)</w:t>
                            </w:r>
                          </w:p>
                        </w:tc>
                        <w:tc>
                          <w:tcPr>
                            <w:tcW w:w="1019" w:type="dxa"/>
                            <w:tcBorders>
                              <w:top w:val="single" w:sz="6" w:space="0" w:color="000000"/>
                              <w:bottom w:val="single" w:sz="6" w:space="0" w:color="000000"/>
                            </w:tcBorders>
                          </w:tcPr>
                          <w:p w:rsidR="00336B78" w:rsidRDefault="00336B78">
                            <w:pPr>
                              <w:pStyle w:val="TableParagraph"/>
                              <w:rPr>
                                <w:sz w:val="36"/>
                              </w:rPr>
                            </w:pPr>
                          </w:p>
                          <w:p w:rsidR="00336B78" w:rsidRDefault="00ED5E93">
                            <w:pPr>
                              <w:pStyle w:val="TableParagraph"/>
                              <w:spacing w:before="278"/>
                              <w:ind w:right="5"/>
                              <w:jc w:val="right"/>
                              <w:rPr>
                                <w:sz w:val="33"/>
                              </w:rPr>
                            </w:pPr>
                            <w:r>
                              <w:rPr>
                                <w:i/>
                                <w:sz w:val="33"/>
                              </w:rPr>
                              <w:t xml:space="preserve">f </w:t>
                            </w:r>
                            <w:r>
                              <w:rPr>
                                <w:sz w:val="33"/>
                              </w:rPr>
                              <w:t>(</w:t>
                            </w:r>
                            <w:r>
                              <w:rPr>
                                <w:i/>
                                <w:sz w:val="33"/>
                              </w:rPr>
                              <w:t>x</w:t>
                            </w:r>
                            <w:r>
                              <w:rPr>
                                <w:sz w:val="33"/>
                              </w:rPr>
                              <w:t xml:space="preserve">, </w:t>
                            </w:r>
                            <w:r>
                              <w:rPr>
                                <w:i/>
                                <w:sz w:val="33"/>
                              </w:rPr>
                              <w:t>y</w:t>
                            </w:r>
                            <w:r>
                              <w:rPr>
                                <w:sz w:val="33"/>
                              </w:rPr>
                              <w:t>)</w:t>
                            </w:r>
                          </w:p>
                        </w:tc>
                      </w:tr>
                      <w:tr w:rsidR="00336B78">
                        <w:trPr>
                          <w:trHeight w:val="412"/>
                        </w:trPr>
                        <w:tc>
                          <w:tcPr>
                            <w:tcW w:w="804" w:type="dxa"/>
                            <w:tcBorders>
                              <w:top w:val="single" w:sz="6" w:space="0" w:color="000000"/>
                            </w:tcBorders>
                          </w:tcPr>
                          <w:p w:rsidR="00336B78" w:rsidRDefault="00336B78">
                            <w:pPr>
                              <w:pStyle w:val="TableParagraph"/>
                              <w:rPr>
                                <w:sz w:val="24"/>
                              </w:rPr>
                            </w:pPr>
                          </w:p>
                        </w:tc>
                        <w:tc>
                          <w:tcPr>
                            <w:tcW w:w="887" w:type="dxa"/>
                            <w:tcBorders>
                              <w:top w:val="single" w:sz="6" w:space="0" w:color="000000"/>
                            </w:tcBorders>
                          </w:tcPr>
                          <w:p w:rsidR="00336B78" w:rsidRDefault="00ED5E93">
                            <w:pPr>
                              <w:pStyle w:val="TableParagraph"/>
                              <w:spacing w:before="31" w:line="361" w:lineRule="exact"/>
                              <w:ind w:right="165"/>
                              <w:jc w:val="right"/>
                              <w:rPr>
                                <w:i/>
                                <w:sz w:val="33"/>
                              </w:rPr>
                            </w:pPr>
                            <w:r>
                              <w:rPr>
                                <w:i/>
                                <w:w w:val="95"/>
                                <w:sz w:val="33"/>
                              </w:rPr>
                              <w:t>dy</w:t>
                            </w:r>
                          </w:p>
                        </w:tc>
                        <w:tc>
                          <w:tcPr>
                            <w:tcW w:w="1019" w:type="dxa"/>
                            <w:tcBorders>
                              <w:top w:val="single" w:sz="6" w:space="0" w:color="000000"/>
                            </w:tcBorders>
                          </w:tcPr>
                          <w:p w:rsidR="00336B78" w:rsidRDefault="00336B78">
                            <w:pPr>
                              <w:pStyle w:val="TableParagraph"/>
                              <w:rPr>
                                <w:sz w:val="24"/>
                              </w:rPr>
                            </w:pPr>
                          </w:p>
                        </w:tc>
                      </w:tr>
                    </w:tbl>
                    <w:p w:rsidR="00336B78" w:rsidRDefault="00336B78">
                      <w:pPr>
                        <w:pStyle w:val="BodyText"/>
                      </w:pPr>
                    </w:p>
                  </w:txbxContent>
                </v:textbox>
                <w10:wrap anchorx="page"/>
              </v:shape>
            </w:pict>
          </mc:Fallback>
        </mc:AlternateContent>
      </w:r>
      <w:r>
        <w:rPr>
          <w:w w:val="95"/>
        </w:rPr>
        <w:t xml:space="preserve">fx </w:t>
      </w:r>
      <w:r>
        <w:rPr>
          <w:noProof/>
          <w:spacing w:val="-9"/>
          <w:position w:val="-6"/>
          <w:lang w:val="en-US"/>
        </w:rPr>
        <w:drawing>
          <wp:inline distT="0" distB="0" distL="0" distR="0">
            <wp:extent cx="210185" cy="262255"/>
            <wp:effectExtent l="0" t="0" r="0" b="0"/>
            <wp:docPr id="9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12.png"/>
                    <pic:cNvPicPr>
                      <a:picLocks noChangeAspect="1"/>
                    </pic:cNvPicPr>
                  </pic:nvPicPr>
                  <pic:blipFill>
                    <a:blip r:embed="rId160" cstate="print"/>
                    <a:stretch>
                      <a:fillRect/>
                    </a:stretch>
                  </pic:blipFill>
                  <pic:spPr>
                    <a:xfrm>
                      <a:off x="0" y="0"/>
                      <a:ext cx="210631" cy="262333"/>
                    </a:xfrm>
                    <a:prstGeom prst="rect">
                      <a:avLst/>
                    </a:prstGeom>
                  </pic:spPr>
                </pic:pic>
              </a:graphicData>
            </a:graphic>
          </wp:inline>
        </w:drawing>
      </w:r>
    </w:p>
    <w:p w:rsidR="00336B78" w:rsidRDefault="00336B78">
      <w:pPr>
        <w:pStyle w:val="BodyText"/>
        <w:rPr>
          <w:i/>
          <w:sz w:val="40"/>
        </w:rPr>
      </w:pPr>
    </w:p>
    <w:p w:rsidR="00336B78" w:rsidRDefault="00ED5E93">
      <w:pPr>
        <w:spacing w:before="291"/>
        <w:ind w:left="2307"/>
        <w:rPr>
          <w:i/>
          <w:sz w:val="33"/>
        </w:rPr>
      </w:pPr>
      <w:r>
        <w:rPr>
          <w:noProof/>
          <w:lang w:val="en-US"/>
        </w:rPr>
        <mc:AlternateContent>
          <mc:Choice Requires="wpg">
            <w:drawing>
              <wp:anchor distT="0" distB="0" distL="114300" distR="114300" simplePos="0" relativeHeight="251590656" behindDoc="0" locked="0" layoutInCell="1" allowOverlap="1">
                <wp:simplePos x="0" y="0"/>
                <wp:positionH relativeFrom="page">
                  <wp:posOffset>1570990</wp:posOffset>
                </wp:positionH>
                <wp:positionV relativeFrom="paragraph">
                  <wp:posOffset>40640</wp:posOffset>
                </wp:positionV>
                <wp:extent cx="634365" cy="552450"/>
                <wp:effectExtent l="635" t="0" r="5080" b="11430"/>
                <wp:wrapNone/>
                <wp:docPr id="222" name="Group 780"/>
                <wp:cNvGraphicFramePr/>
                <a:graphic xmlns:a="http://schemas.openxmlformats.org/drawingml/2006/main">
                  <a:graphicData uri="http://schemas.microsoft.com/office/word/2010/wordprocessingGroup">
                    <wpg:wgp>
                      <wpg:cNvGrpSpPr/>
                      <wpg:grpSpPr>
                        <a:xfrm>
                          <a:off x="0" y="0"/>
                          <a:ext cx="634365" cy="552450"/>
                          <a:chOff x="2475" y="65"/>
                          <a:chExt cx="999" cy="870"/>
                        </a:xfrm>
                      </wpg:grpSpPr>
                      <wps:wsp>
                        <wps:cNvPr id="216" name="Lines 781"/>
                        <wps:cNvCnPr/>
                        <wps:spPr>
                          <a:xfrm>
                            <a:off x="2475" y="515"/>
                            <a:ext cx="999" cy="0"/>
                          </a:xfrm>
                          <a:prstGeom prst="line">
                            <a:avLst/>
                          </a:prstGeom>
                          <a:ln w="8804" cap="flat" cmpd="sng">
                            <a:solidFill>
                              <a:srgbClr val="000000"/>
                            </a:solidFill>
                            <a:prstDash val="solid"/>
                            <a:headEnd type="none" w="med" len="med"/>
                            <a:tailEnd type="none" w="med" len="med"/>
                          </a:ln>
                        </wps:spPr>
                        <wps:bodyPr/>
                      </wps:wsp>
                      <pic:pic xmlns:pic="http://schemas.openxmlformats.org/drawingml/2006/picture">
                        <pic:nvPicPr>
                          <pic:cNvPr id="217" name="Picture 782"/>
                          <pic:cNvPicPr>
                            <a:picLocks noChangeAspect="1"/>
                          </pic:cNvPicPr>
                        </pic:nvPicPr>
                        <pic:blipFill>
                          <a:blip r:embed="rId161"/>
                          <a:stretch>
                            <a:fillRect/>
                          </a:stretch>
                        </pic:blipFill>
                        <pic:spPr>
                          <a:xfrm>
                            <a:off x="2819" y="521"/>
                            <a:ext cx="332" cy="413"/>
                          </a:xfrm>
                          <a:prstGeom prst="rect">
                            <a:avLst/>
                          </a:prstGeom>
                          <a:noFill/>
                          <a:ln>
                            <a:noFill/>
                          </a:ln>
                        </pic:spPr>
                      </pic:pic>
                      <pic:pic xmlns:pic="http://schemas.openxmlformats.org/drawingml/2006/picture">
                        <pic:nvPicPr>
                          <pic:cNvPr id="218" name="Picture 783"/>
                          <pic:cNvPicPr>
                            <a:picLocks noChangeAspect="1"/>
                          </pic:cNvPicPr>
                        </pic:nvPicPr>
                        <pic:blipFill>
                          <a:blip r:embed="rId162"/>
                          <a:stretch>
                            <a:fillRect/>
                          </a:stretch>
                        </pic:blipFill>
                        <pic:spPr>
                          <a:xfrm>
                            <a:off x="2476" y="64"/>
                            <a:ext cx="332" cy="398"/>
                          </a:xfrm>
                          <a:prstGeom prst="rect">
                            <a:avLst/>
                          </a:prstGeom>
                          <a:noFill/>
                          <a:ln>
                            <a:noFill/>
                          </a:ln>
                        </pic:spPr>
                      </pic:pic>
                      <wps:wsp>
                        <wps:cNvPr id="220" name="Text Box 784"/>
                        <wps:cNvSpPr txBox="1"/>
                        <wps:spPr>
                          <a:xfrm>
                            <a:off x="2474" y="64"/>
                            <a:ext cx="999" cy="870"/>
                          </a:xfrm>
                          <a:prstGeom prst="rect">
                            <a:avLst/>
                          </a:prstGeom>
                          <a:noFill/>
                          <a:ln>
                            <a:noFill/>
                          </a:ln>
                        </wps:spPr>
                        <wps:txbx>
                          <w:txbxContent>
                            <w:p w:rsidR="00336B78" w:rsidRDefault="00ED5E93">
                              <w:pPr>
                                <w:spacing w:before="16"/>
                                <w:ind w:left="140"/>
                                <w:jc w:val="center"/>
                                <w:rPr>
                                  <w:sz w:val="33"/>
                                </w:rPr>
                              </w:pPr>
                              <w:r>
                                <w:rPr>
                                  <w:i/>
                                  <w:sz w:val="33"/>
                                </w:rPr>
                                <w:t xml:space="preserve">f </w:t>
                              </w:r>
                              <w:r>
                                <w:rPr>
                                  <w:sz w:val="33"/>
                                </w:rPr>
                                <w:t>(</w:t>
                              </w:r>
                              <w:r>
                                <w:rPr>
                                  <w:i/>
                                  <w:sz w:val="33"/>
                                </w:rPr>
                                <w:t>x</w:t>
                              </w:r>
                              <w:r>
                                <w:rPr>
                                  <w:sz w:val="33"/>
                                </w:rPr>
                                <w:t xml:space="preserve">, </w:t>
                              </w:r>
                              <w:r>
                                <w:rPr>
                                  <w:i/>
                                  <w:sz w:val="33"/>
                                </w:rPr>
                                <w:t>y</w:t>
                              </w:r>
                              <w:r>
                                <w:rPr>
                                  <w:sz w:val="33"/>
                                </w:rPr>
                                <w:t>)</w:t>
                              </w:r>
                            </w:p>
                            <w:p w:rsidR="00336B78" w:rsidRDefault="00ED5E93">
                              <w:pPr>
                                <w:spacing w:before="92"/>
                                <w:ind w:left="132"/>
                                <w:jc w:val="center"/>
                                <w:rPr>
                                  <w:i/>
                                  <w:sz w:val="33"/>
                                </w:rPr>
                              </w:pPr>
                              <w:r>
                                <w:rPr>
                                  <w:i/>
                                  <w:w w:val="97"/>
                                  <w:sz w:val="33"/>
                                </w:rPr>
                                <w:t>y</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80" o:spid="_x0000_s1026" o:spt="203" style="position:absolute;left:0pt;margin-left:123.7pt;margin-top:3.2pt;height:43.5pt;width:49.95pt;mso-position-horizontal-relative:page;z-index:251691008;mso-width-relative:page;mso-height-relative:page;" coordorigin="2475,65" coordsize="999,870" o:gfxdata="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">
                <o:lock v:ext="edit" aspectratio="f"/>
                <v:line id="Lines 781" o:spid="_x0000_s1026" o:spt="20" style="position:absolute;left:2475;top:515;height:0;width:999;" filled="f" stroked="t" coordsize="21600,21600" o:gfxdata="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tQLO8AAAA&#10;3AAAAA8AAAAAAAAAAQAgAAAAIgAAAGRycy9kb3ducmV2LnhtbFBLAQIUABQAAAAIAIdO4kAzLwWe&#10;OwAAADkAAAAQAAAAAAAAAAEAIAAAAAsBAABkcnMvc2hhcGV4bWwueG1sUEsFBgAAAAAGAAYAWwEA&#10;ALUDAAAAAA==&#10;">
                  <v:fill on="f" focussize="0,0"/>
                  <v:stroke weight="0.693228346456693pt" color="#000000" joinstyle="round"/>
                  <v:imagedata o:title=""/>
                  <o:lock v:ext="edit" aspectratio="f"/>
                </v:line>
                <v:shape id="Picture 782" o:spid="_x0000_s1026" o:spt="75" type="#_x0000_t75" style="position:absolute;left:2819;top:521;height:413;width:332;" filled="f" o:preferrelative="t" stroked="f" coordsize="21600,21600" o:gfxdata="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0inYvQAA&#10;ANwAAAAPAAAAAAAAAAEAIAAAACIAAABkcnMvZG93bnJldi54bWxQSwECFAAUAAAACACHTuJAMy8F&#10;njsAAAA5AAAAEAAAAAAAAAABACAAAAAMAQAAZHJzL3NoYXBleG1sLnhtbFBLBQYAAAAABgAGAFsB&#10;AAC2AwAAAAA=&#10;">
                  <v:fill on="f" focussize="0,0"/>
                  <v:stroke on="f"/>
                  <v:imagedata r:id="rId163" o:title=""/>
                  <o:lock v:ext="edit" aspectratio="t"/>
                </v:shape>
                <v:shape id="Picture 783" o:spid="_x0000_s1026" o:spt="75" type="#_x0000_t75" style="position:absolute;left:2476;top:64;height:398;width:332;" filled="f" o:preferrelative="t" stroked="f" coordsize="21600,21600" o:gfxdata="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q9/J7sAAADc&#10;AAAADwAAAAAAAAABACAAAAAiAAAAZHJzL2Rvd25yZXYueG1sUEsBAhQAFAAAAAgAh07iQDMvBZ47&#10;AAAAOQAAABAAAAAAAAAAAQAgAAAACgEAAGRycy9zaGFwZXhtbC54bWxQSwUGAAAAAAYABgBbAQAA&#10;tAMAAAAA&#10;">
                  <v:fill on="f" focussize="0,0"/>
                  <v:stroke on="f"/>
                  <v:imagedata r:id="rId164" o:title=""/>
                  <o:lock v:ext="edit" aspectratio="t"/>
                </v:shape>
                <v:shape id="Text Box 784" o:spid="_x0000_s1026" o:spt="202" type="#_x0000_t202" style="position:absolute;left:2474;top:64;height:870;width:999;" filled="f" stroked="f" coordsize="21600,21600" o:gfxdata="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rf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6"/>
                          <w:ind w:left="140" w:right="0" w:firstLine="0"/>
                          <w:jc w:val="center"/>
                          <w:rPr>
                            <w:sz w:val="33"/>
                          </w:rPr>
                        </w:pPr>
                        <w:r>
                          <w:rPr>
                            <w:i/>
                            <w:sz w:val="33"/>
                          </w:rPr>
                          <w:t xml:space="preserve">f </w:t>
                        </w:r>
                        <w:r>
                          <w:rPr>
                            <w:sz w:val="33"/>
                          </w:rPr>
                          <w:t>(</w:t>
                        </w:r>
                        <w:r>
                          <w:rPr>
                            <w:i/>
                            <w:sz w:val="33"/>
                          </w:rPr>
                          <w:t>x</w:t>
                        </w:r>
                        <w:r>
                          <w:rPr>
                            <w:sz w:val="33"/>
                          </w:rPr>
                          <w:t xml:space="preserve">, </w:t>
                        </w:r>
                        <w:r>
                          <w:rPr>
                            <w:i/>
                            <w:sz w:val="33"/>
                          </w:rPr>
                          <w:t>y</w:t>
                        </w:r>
                        <w:r>
                          <w:rPr>
                            <w:sz w:val="33"/>
                          </w:rPr>
                          <w:t>)</w:t>
                        </w:r>
                      </w:p>
                      <w:p>
                        <w:pPr>
                          <w:spacing w:before="92"/>
                          <w:ind w:left="132" w:right="0" w:firstLine="0"/>
                          <w:jc w:val="center"/>
                          <w:rPr>
                            <w:i/>
                            <w:sz w:val="33"/>
                          </w:rPr>
                        </w:pPr>
                        <w:r>
                          <w:rPr>
                            <w:i/>
                            <w:w w:val="97"/>
                            <w:sz w:val="33"/>
                          </w:rPr>
                          <w:t>y</w:t>
                        </w:r>
                      </w:p>
                    </w:txbxContent>
                  </v:textbox>
                </v:shape>
              </v:group>
            </w:pict>
          </mc:Fallback>
        </mc:AlternateContent>
      </w:r>
      <w:r>
        <w:rPr>
          <w:noProof/>
          <w:lang w:val="en-US"/>
        </w:rPr>
        <w:drawing>
          <wp:anchor distT="0" distB="0" distL="0" distR="0" simplePos="0" relativeHeight="251591680" behindDoc="0" locked="0" layoutInCell="1" allowOverlap="1">
            <wp:simplePos x="0" y="0"/>
            <wp:positionH relativeFrom="page">
              <wp:posOffset>3813175</wp:posOffset>
            </wp:positionH>
            <wp:positionV relativeFrom="paragraph">
              <wp:posOffset>40640</wp:posOffset>
            </wp:positionV>
            <wp:extent cx="210820" cy="252095"/>
            <wp:effectExtent l="0" t="0" r="0" b="0"/>
            <wp:wrapNone/>
            <wp:docPr id="9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15.png"/>
                    <pic:cNvPicPr>
                      <a:picLocks noChangeAspect="1"/>
                    </pic:cNvPicPr>
                  </pic:nvPicPr>
                  <pic:blipFill>
                    <a:blip r:embed="rId165" cstate="print"/>
                    <a:stretch>
                      <a:fillRect/>
                    </a:stretch>
                  </pic:blipFill>
                  <pic:spPr>
                    <a:xfrm>
                      <a:off x="0" y="0"/>
                      <a:ext cx="210631" cy="252380"/>
                    </a:xfrm>
                    <a:prstGeom prst="rect">
                      <a:avLst/>
                    </a:prstGeom>
                  </pic:spPr>
                </pic:pic>
              </a:graphicData>
            </a:graphic>
          </wp:anchor>
        </w:drawing>
      </w:r>
      <w:r>
        <w:rPr>
          <w:noProof/>
          <w:lang w:val="en-US"/>
        </w:rPr>
        <w:drawing>
          <wp:anchor distT="0" distB="0" distL="0" distR="0" simplePos="0" relativeHeight="251592704" behindDoc="0" locked="0" layoutInCell="1" allowOverlap="1">
            <wp:simplePos x="0" y="0"/>
            <wp:positionH relativeFrom="page">
              <wp:posOffset>3363595</wp:posOffset>
            </wp:positionH>
            <wp:positionV relativeFrom="paragraph">
              <wp:posOffset>40640</wp:posOffset>
            </wp:positionV>
            <wp:extent cx="210820" cy="252095"/>
            <wp:effectExtent l="0" t="0" r="0" b="0"/>
            <wp:wrapNone/>
            <wp:docPr id="9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16.png"/>
                    <pic:cNvPicPr>
                      <a:picLocks noChangeAspect="1"/>
                    </pic:cNvPicPr>
                  </pic:nvPicPr>
                  <pic:blipFill>
                    <a:blip r:embed="rId118" cstate="print"/>
                    <a:stretch>
                      <a:fillRect/>
                    </a:stretch>
                  </pic:blipFill>
                  <pic:spPr>
                    <a:xfrm>
                      <a:off x="0" y="0"/>
                      <a:ext cx="210631" cy="252380"/>
                    </a:xfrm>
                    <a:prstGeom prst="rect">
                      <a:avLst/>
                    </a:prstGeom>
                  </pic:spPr>
                </pic:pic>
              </a:graphicData>
            </a:graphic>
          </wp:anchor>
        </w:drawing>
      </w:r>
      <w:r>
        <w:rPr>
          <w:noProof/>
          <w:lang w:val="en-US"/>
        </w:rPr>
        <w:drawing>
          <wp:anchor distT="0" distB="0" distL="0" distR="0" simplePos="0" relativeHeight="251593728" behindDoc="0" locked="0" layoutInCell="1" allowOverlap="1">
            <wp:simplePos x="0" y="0"/>
            <wp:positionH relativeFrom="page">
              <wp:posOffset>2653030</wp:posOffset>
            </wp:positionH>
            <wp:positionV relativeFrom="paragraph">
              <wp:posOffset>164465</wp:posOffset>
            </wp:positionV>
            <wp:extent cx="210820" cy="262255"/>
            <wp:effectExtent l="0" t="0" r="0" b="0"/>
            <wp:wrapNone/>
            <wp:docPr id="9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17.png"/>
                    <pic:cNvPicPr>
                      <a:picLocks noChangeAspect="1"/>
                    </pic:cNvPicPr>
                  </pic:nvPicPr>
                  <pic:blipFill>
                    <a:blip r:embed="rId166" cstate="print"/>
                    <a:stretch>
                      <a:fillRect/>
                    </a:stretch>
                  </pic:blipFill>
                  <pic:spPr>
                    <a:xfrm>
                      <a:off x="0" y="0"/>
                      <a:ext cx="210631" cy="262021"/>
                    </a:xfrm>
                    <a:prstGeom prst="rect">
                      <a:avLst/>
                    </a:prstGeom>
                  </pic:spPr>
                </pic:pic>
              </a:graphicData>
            </a:graphic>
          </wp:anchor>
        </w:drawing>
      </w:r>
      <w:r>
        <w:rPr>
          <w:noProof/>
          <w:lang w:val="en-US"/>
        </w:rPr>
        <w:drawing>
          <wp:anchor distT="0" distB="0" distL="0" distR="0" simplePos="0" relativeHeight="251594752" behindDoc="0" locked="0" layoutInCell="1" allowOverlap="1">
            <wp:simplePos x="0" y="0"/>
            <wp:positionH relativeFrom="page">
              <wp:posOffset>2261235</wp:posOffset>
            </wp:positionH>
            <wp:positionV relativeFrom="paragraph">
              <wp:posOffset>164465</wp:posOffset>
            </wp:positionV>
            <wp:extent cx="210820" cy="262255"/>
            <wp:effectExtent l="0" t="0" r="0" b="0"/>
            <wp:wrapNone/>
            <wp:docPr id="10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18.png"/>
                    <pic:cNvPicPr>
                      <a:picLocks noChangeAspect="1"/>
                    </pic:cNvPicPr>
                  </pic:nvPicPr>
                  <pic:blipFill>
                    <a:blip r:embed="rId167" cstate="print"/>
                    <a:stretch>
                      <a:fillRect/>
                    </a:stretch>
                  </pic:blipFill>
                  <pic:spPr>
                    <a:xfrm>
                      <a:off x="0" y="0"/>
                      <a:ext cx="210631" cy="262021"/>
                    </a:xfrm>
                    <a:prstGeom prst="rect">
                      <a:avLst/>
                    </a:prstGeom>
                  </pic:spPr>
                </pic:pic>
              </a:graphicData>
            </a:graphic>
          </wp:anchor>
        </w:drawing>
      </w:r>
      <w:r>
        <w:rPr>
          <w:i/>
          <w:sz w:val="33"/>
        </w:rPr>
        <w:t>fy</w:t>
      </w:r>
    </w:p>
    <w:p w:rsidR="00336B78" w:rsidRDefault="00336B78">
      <w:pPr>
        <w:pStyle w:val="BodyText"/>
        <w:rPr>
          <w:i/>
          <w:sz w:val="20"/>
        </w:rPr>
      </w:pPr>
    </w:p>
    <w:p w:rsidR="00336B78" w:rsidRDefault="00336B78">
      <w:pPr>
        <w:pStyle w:val="BodyText"/>
        <w:spacing w:before="7"/>
        <w:rPr>
          <w:i/>
          <w:sz w:val="22"/>
        </w:rPr>
      </w:pPr>
    </w:p>
    <w:p w:rsidR="00336B78" w:rsidRDefault="00ED5E93">
      <w:pPr>
        <w:pStyle w:val="BodyText"/>
        <w:spacing w:before="89" w:line="456" w:lineRule="auto"/>
        <w:ind w:left="1445" w:right="2995" w:hanging="584"/>
      </w:pPr>
      <w:r>
        <w:t>Với dx là khoảng cách giữa các điểm theo hướng x. dy là khoảng cách giữa các điểm theo hướng y.</w:t>
      </w:r>
    </w:p>
    <w:p w:rsidR="00336B78" w:rsidRDefault="00ED5E93">
      <w:pPr>
        <w:pStyle w:val="BodyText"/>
        <w:spacing w:before="1"/>
        <w:ind w:left="861"/>
      </w:pPr>
      <w:r>
        <w:t>Trên thực tế thường hay dùng dx=dy=1.</w:t>
      </w:r>
    </w:p>
    <w:p w:rsidR="00336B78" w:rsidRDefault="00336B78">
      <w:pPr>
        <w:pStyle w:val="BodyText"/>
        <w:spacing w:before="5"/>
        <w:rPr>
          <w:sz w:val="23"/>
        </w:rPr>
      </w:pPr>
    </w:p>
    <w:p w:rsidR="00336B78" w:rsidRDefault="00ED5E93">
      <w:pPr>
        <w:pStyle w:val="BodyText"/>
        <w:spacing w:line="357" w:lineRule="auto"/>
        <w:ind w:left="142" w:right="205" w:firstLine="719"/>
      </w:pPr>
      <w:r>
        <w:t xml:space="preserve">Với ảnh liên tục </w:t>
      </w:r>
      <w:r>
        <w:t>f(x,y), các đạo hàm riêng của nó cho phép xác định vị trí cực đại cục bộ theo hướng của biên. Gradient của một ảnh liên tục được biểu diễn bởi một</w:t>
      </w:r>
    </w:p>
    <w:p w:rsidR="00336B78" w:rsidRDefault="00336B78">
      <w:pPr>
        <w:spacing w:line="357" w:lineRule="auto"/>
        <w:sectPr w:rsidR="00336B78">
          <w:pgSz w:w="11910" w:h="16850"/>
          <w:pgMar w:top="960" w:right="980" w:bottom="980" w:left="1560" w:header="725" w:footer="796" w:gutter="0"/>
          <w:cols w:space="720"/>
        </w:sectPr>
      </w:pPr>
    </w:p>
    <w:p w:rsidR="00336B78" w:rsidRDefault="00336B78">
      <w:pPr>
        <w:pStyle w:val="BodyText"/>
        <w:spacing w:before="11"/>
        <w:rPr>
          <w:sz w:val="8"/>
        </w:rPr>
      </w:pPr>
    </w:p>
    <w:p w:rsidR="00336B78" w:rsidRDefault="00ED5E93">
      <w:pPr>
        <w:pStyle w:val="BodyText"/>
        <w:spacing w:before="88"/>
        <w:ind w:left="142"/>
      </w:pPr>
      <w:r>
        <w:t>hàm f(x,y) dọc theo r với góc θ, được định nghĩa bởi:</w:t>
      </w:r>
    </w:p>
    <w:p w:rsidR="00336B78" w:rsidRDefault="00336B78">
      <w:pPr>
        <w:pStyle w:val="BodyText"/>
        <w:spacing w:before="11"/>
        <w:rPr>
          <w:sz w:val="24"/>
        </w:rPr>
      </w:pPr>
    </w:p>
    <w:p w:rsidR="00336B78" w:rsidRDefault="00ED5E93">
      <w:pPr>
        <w:spacing w:line="346" w:lineRule="exact"/>
        <w:ind w:left="958"/>
        <w:rPr>
          <w:i/>
          <w:sz w:val="32"/>
        </w:rPr>
      </w:pPr>
      <w:r>
        <w:rPr>
          <w:noProof/>
          <w:lang w:val="en-US"/>
        </w:rPr>
        <w:drawing>
          <wp:anchor distT="0" distB="0" distL="0" distR="0" simplePos="0" relativeHeight="251700224" behindDoc="1" locked="0" layoutInCell="1" allowOverlap="1">
            <wp:simplePos x="0" y="0"/>
            <wp:positionH relativeFrom="page">
              <wp:posOffset>1947545</wp:posOffset>
            </wp:positionH>
            <wp:positionV relativeFrom="paragraph">
              <wp:posOffset>113030</wp:posOffset>
            </wp:positionV>
            <wp:extent cx="200660" cy="250190"/>
            <wp:effectExtent l="0" t="0" r="0" b="0"/>
            <wp:wrapNone/>
            <wp:docPr id="10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19.png"/>
                    <pic:cNvPicPr>
                      <a:picLocks noChangeAspect="1"/>
                    </pic:cNvPicPr>
                  </pic:nvPicPr>
                  <pic:blipFill>
                    <a:blip r:embed="rId168" cstate="print"/>
                    <a:stretch>
                      <a:fillRect/>
                    </a:stretch>
                  </pic:blipFill>
                  <pic:spPr>
                    <a:xfrm>
                      <a:off x="0" y="0"/>
                      <a:ext cx="200731" cy="250493"/>
                    </a:xfrm>
                    <a:prstGeom prst="rect">
                      <a:avLst/>
                    </a:prstGeom>
                  </pic:spPr>
                </pic:pic>
              </a:graphicData>
            </a:graphic>
          </wp:anchor>
        </w:drawing>
      </w:r>
      <w:r>
        <w:rPr>
          <w:noProof/>
          <w:lang w:val="en-US"/>
        </w:rPr>
        <mc:AlternateContent>
          <mc:Choice Requires="wpg">
            <w:drawing>
              <wp:anchor distT="0" distB="0" distL="114300" distR="114300" simplePos="0" relativeHeight="251701248" behindDoc="1" locked="0" layoutInCell="1" allowOverlap="1">
                <wp:simplePos x="0" y="0"/>
                <wp:positionH relativeFrom="page">
                  <wp:posOffset>2197100</wp:posOffset>
                </wp:positionH>
                <wp:positionV relativeFrom="paragraph">
                  <wp:posOffset>23495</wp:posOffset>
                </wp:positionV>
                <wp:extent cx="664210" cy="487680"/>
                <wp:effectExtent l="0" t="0" r="6350" b="0"/>
                <wp:wrapNone/>
                <wp:docPr id="545" name="Group 785"/>
                <wp:cNvGraphicFramePr/>
                <a:graphic xmlns:a="http://schemas.openxmlformats.org/drawingml/2006/main">
                  <a:graphicData uri="http://schemas.microsoft.com/office/word/2010/wordprocessingGroup">
                    <wpg:wgp>
                      <wpg:cNvGrpSpPr/>
                      <wpg:grpSpPr>
                        <a:xfrm>
                          <a:off x="0" y="0"/>
                          <a:ext cx="664210" cy="487680"/>
                          <a:chOff x="3460" y="37"/>
                          <a:chExt cx="1046" cy="768"/>
                        </a:xfrm>
                      </wpg:grpSpPr>
                      <wps:wsp>
                        <wps:cNvPr id="541" name="FreeForm 786"/>
                        <wps:cNvSpPr/>
                        <wps:spPr>
                          <a:xfrm>
                            <a:off x="3460" y="433"/>
                            <a:ext cx="1046" cy="2"/>
                          </a:xfrm>
                          <a:custGeom>
                            <a:avLst/>
                            <a:gdLst/>
                            <a:ahLst/>
                            <a:cxnLst/>
                            <a:rect l="0" t="0" r="0" b="0"/>
                            <a:pathLst>
                              <a:path w="1046">
                                <a:moveTo>
                                  <a:pt x="0" y="0"/>
                                </a:moveTo>
                                <a:lnTo>
                                  <a:pt x="508" y="0"/>
                                </a:lnTo>
                                <a:moveTo>
                                  <a:pt x="547" y="0"/>
                                </a:moveTo>
                                <a:lnTo>
                                  <a:pt x="1046" y="0"/>
                                </a:lnTo>
                              </a:path>
                            </a:pathLst>
                          </a:custGeom>
                          <a:noFill/>
                          <a:ln w="10224" cap="flat" cmpd="sng">
                            <a:solidFill>
                              <a:srgbClr val="000000"/>
                            </a:solidFill>
                            <a:prstDash val="solid"/>
                            <a:headEnd type="none" w="med" len="med"/>
                            <a:tailEnd type="none" w="med" len="med"/>
                          </a:ln>
                        </wps:spPr>
                        <wps:bodyPr upright="1"/>
                      </wps:wsp>
                      <pic:pic xmlns:pic="http://schemas.openxmlformats.org/drawingml/2006/picture">
                        <pic:nvPicPr>
                          <pic:cNvPr id="542" name="Picture 787"/>
                          <pic:cNvPicPr>
                            <a:picLocks noChangeAspect="1"/>
                          </pic:cNvPicPr>
                        </pic:nvPicPr>
                        <pic:blipFill>
                          <a:blip r:embed="rId169"/>
                          <a:stretch>
                            <a:fillRect/>
                          </a:stretch>
                        </pic:blipFill>
                        <pic:spPr>
                          <a:xfrm>
                            <a:off x="3496" y="440"/>
                            <a:ext cx="496" cy="364"/>
                          </a:xfrm>
                          <a:prstGeom prst="rect">
                            <a:avLst/>
                          </a:prstGeom>
                          <a:noFill/>
                          <a:ln>
                            <a:noFill/>
                          </a:ln>
                        </pic:spPr>
                      </pic:pic>
                      <pic:pic xmlns:pic="http://schemas.openxmlformats.org/drawingml/2006/picture">
                        <pic:nvPicPr>
                          <pic:cNvPr id="543" name="Picture 788"/>
                          <pic:cNvPicPr>
                            <a:picLocks noChangeAspect="1"/>
                          </pic:cNvPicPr>
                        </pic:nvPicPr>
                        <pic:blipFill>
                          <a:blip r:embed="rId170"/>
                          <a:stretch>
                            <a:fillRect/>
                          </a:stretch>
                        </pic:blipFill>
                        <pic:spPr>
                          <a:xfrm>
                            <a:off x="3484" y="37"/>
                            <a:ext cx="496" cy="349"/>
                          </a:xfrm>
                          <a:prstGeom prst="rect">
                            <a:avLst/>
                          </a:prstGeom>
                          <a:noFill/>
                          <a:ln>
                            <a:noFill/>
                          </a:ln>
                        </pic:spPr>
                      </pic:pic>
                      <wps:wsp>
                        <wps:cNvPr id="544" name="Text Box 789"/>
                        <wps:cNvSpPr txBox="1"/>
                        <wps:spPr>
                          <a:xfrm>
                            <a:off x="3460" y="37"/>
                            <a:ext cx="1046" cy="768"/>
                          </a:xfrm>
                          <a:prstGeom prst="rect">
                            <a:avLst/>
                          </a:prstGeom>
                          <a:noFill/>
                          <a:ln>
                            <a:noFill/>
                          </a:ln>
                        </wps:spPr>
                        <wps:txbx>
                          <w:txbxContent>
                            <w:p w:rsidR="00336B78" w:rsidRDefault="00ED5E93">
                              <w:pPr>
                                <w:spacing w:before="12"/>
                                <w:ind w:left="250" w:right="-15"/>
                                <w:rPr>
                                  <w:i/>
                                  <w:sz w:val="29"/>
                                </w:rPr>
                              </w:pPr>
                              <w:r>
                                <w:rPr>
                                  <w:i/>
                                  <w:w w:val="165"/>
                                  <w:sz w:val="29"/>
                                </w:rPr>
                                <w:t>f</w:t>
                              </w:r>
                              <w:r>
                                <w:rPr>
                                  <w:i/>
                                  <w:spacing w:val="69"/>
                                  <w:w w:val="165"/>
                                  <w:sz w:val="29"/>
                                </w:rPr>
                                <w:t xml:space="preserve"> </w:t>
                              </w:r>
                              <w:r>
                                <w:rPr>
                                  <w:i/>
                                  <w:spacing w:val="11"/>
                                  <w:w w:val="165"/>
                                  <w:sz w:val="29"/>
                                </w:rPr>
                                <w:t>dx</w:t>
                              </w:r>
                            </w:p>
                            <w:p w:rsidR="00336B78" w:rsidRDefault="00ED5E93">
                              <w:pPr>
                                <w:spacing w:before="86"/>
                                <w:ind w:left="261"/>
                                <w:rPr>
                                  <w:i/>
                                  <w:sz w:val="29"/>
                                </w:rPr>
                              </w:pPr>
                              <w:r>
                                <w:rPr>
                                  <w:i/>
                                  <w:w w:val="165"/>
                                  <w:sz w:val="29"/>
                                </w:rPr>
                                <w:t>x</w:t>
                              </w:r>
                              <w:r>
                                <w:rPr>
                                  <w:i/>
                                  <w:spacing w:val="-17"/>
                                  <w:w w:val="165"/>
                                  <w:sz w:val="29"/>
                                </w:rPr>
                                <w:t xml:space="preserve"> </w:t>
                              </w:r>
                              <w:r>
                                <w:rPr>
                                  <w:i/>
                                  <w:spacing w:val="11"/>
                                  <w:w w:val="165"/>
                                  <w:sz w:val="29"/>
                                </w:rPr>
                                <w:t>dr</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85" o:spid="_x0000_s1026" o:spt="203" style="position:absolute;left:0pt;margin-left:173pt;margin-top:1.85pt;height:38.4pt;width:52.3pt;mso-position-horizontal-relative:page;z-index:-251533312;mso-width-relative:page;mso-height-relative:page;" coordorigin="3460,37" coordsize="1046,768" o:gfxdata="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">
                <o:lock v:ext="edit" aspectratio="f"/>
                <v:shape id="FreeForm 786" o:spid="_x0000_s1026" o:spt="100" style="position:absolute;left:3460;top:433;height:2;width:1046;" filled="f" stroked="t" coordsize="1046,1" o:gfxdata="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58Zb4A&#10;AADcAAAADwAAAAAAAAABACAAAAAiAAAAZHJzL2Rvd25yZXYueG1sUEsBAhQAFAAAAAgAh07iQDMv&#10;BZ47AAAAOQAAABAAAAAAAAAAAQAgAAAADQEAAGRycy9zaGFwZXhtbC54bWxQSwUGAAAAAAYABgBb&#10;AQAAtwMAAAAA&#10;" path="m0,0l508,0m547,0l1046,0e">
                  <v:fill on="f" focussize="0,0"/>
                  <v:stroke weight="0.80503937007874pt" color="#000000" joinstyle="round"/>
                  <v:imagedata o:title=""/>
                  <o:lock v:ext="edit" aspectratio="f"/>
                </v:shape>
                <v:shape id="Picture 787" o:spid="_x0000_s1026" o:spt="75" type="#_x0000_t75" style="position:absolute;left:3496;top:440;height:364;width:496;" filled="f" o:preferrelative="t" stroked="f" coordsize="21600,21600" o:gfxdata="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iyH74A&#10;AADcAAAADwAAAAAAAAABACAAAAAiAAAAZHJzL2Rvd25yZXYueG1sUEsBAhQAFAAAAAgAh07iQDMv&#10;BZ47AAAAOQAAABAAAAAAAAAAAQAgAAAADQEAAGRycy9zaGFwZXhtbC54bWxQSwUGAAAAAAYABgBb&#10;AQAAtwMAAAAA&#10;">
                  <v:fill on="f" focussize="0,0"/>
                  <v:stroke on="f"/>
                  <v:imagedata r:id="rId171" o:title=""/>
                  <o:lock v:ext="edit" aspectratio="t"/>
                </v:shape>
                <v:shape id="Picture 788" o:spid="_x0000_s1026" o:spt="75" type="#_x0000_t75" style="position:absolute;left:3484;top:37;height:349;width:496;" filled="f" o:preferrelative="t" stroked="f" coordsize="21600,21600" o:gfxdata="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30UO/&#10;AAAA3AAAAA8AAAAAAAAAAQAgAAAAIgAAAGRycy9kb3ducmV2LnhtbFBLAQIUABQAAAAIAIdO4kAz&#10;LwWeOwAAADkAAAAQAAAAAAAAAAEAIAAAAA4BAABkcnMvc2hhcGV4bWwueG1sUEsFBgAAAAAGAAYA&#10;WwEAALgDAAAAAA==&#10;">
                  <v:fill on="f" focussize="0,0"/>
                  <v:stroke on="f"/>
                  <v:imagedata r:id="rId172" o:title=""/>
                  <o:lock v:ext="edit" aspectratio="t"/>
                </v:shape>
                <v:shape id="Text Box 789" o:spid="_x0000_s1026" o:spt="202" type="#_x0000_t202" style="position:absolute;left:3460;top:37;height:768;width:1046;" filled="f" stroked="f" coordsize="21600,21600" o:gfxdata="UEsDBAoAAAAAAIdO4kAAAAAAAAAAAAAAAAAEAAAAZHJzL1BLAwQUAAAACACHTuJAVV5FuL8AAADc&#10;AAAADwAAAGRycy9kb3ducmV2LnhtbEWPT2sCMRTE74V+h/AK3mpis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eRb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2"/>
                          <w:ind w:left="250" w:right="-15" w:firstLine="0"/>
                          <w:jc w:val="left"/>
                          <w:rPr>
                            <w:i/>
                            <w:sz w:val="29"/>
                          </w:rPr>
                        </w:pPr>
                        <w:r>
                          <w:rPr>
                            <w:i/>
                            <w:w w:val="165"/>
                            <w:sz w:val="29"/>
                          </w:rPr>
                          <w:t>f</w:t>
                        </w:r>
                        <w:r>
                          <w:rPr>
                            <w:i/>
                            <w:spacing w:val="69"/>
                            <w:w w:val="165"/>
                            <w:sz w:val="29"/>
                          </w:rPr>
                          <w:t xml:space="preserve"> </w:t>
                        </w:r>
                        <w:r>
                          <w:rPr>
                            <w:i/>
                            <w:spacing w:val="11"/>
                            <w:w w:val="165"/>
                            <w:sz w:val="29"/>
                          </w:rPr>
                          <w:t>dx</w:t>
                        </w:r>
                      </w:p>
                      <w:p>
                        <w:pPr>
                          <w:spacing w:before="86"/>
                          <w:ind w:left="261" w:right="0" w:firstLine="0"/>
                          <w:jc w:val="left"/>
                          <w:rPr>
                            <w:i/>
                            <w:sz w:val="29"/>
                          </w:rPr>
                        </w:pPr>
                        <w:r>
                          <w:rPr>
                            <w:i/>
                            <w:w w:val="165"/>
                            <w:sz w:val="29"/>
                          </w:rPr>
                          <w:t>x</w:t>
                        </w:r>
                        <w:r>
                          <w:rPr>
                            <w:i/>
                            <w:spacing w:val="-17"/>
                            <w:w w:val="165"/>
                            <w:sz w:val="29"/>
                          </w:rPr>
                          <w:t xml:space="preserve"> </w:t>
                        </w:r>
                        <w:r>
                          <w:rPr>
                            <w:i/>
                            <w:spacing w:val="11"/>
                            <w:w w:val="165"/>
                            <w:sz w:val="29"/>
                          </w:rPr>
                          <w:t>dr</w:t>
                        </w:r>
                      </w:p>
                    </w:txbxContent>
                  </v:textbox>
                </v:shape>
              </v:group>
            </w:pict>
          </mc:Fallback>
        </mc:AlternateContent>
      </w:r>
      <w:r>
        <w:rPr>
          <w:noProof/>
          <w:lang w:val="en-US"/>
        </w:rPr>
        <mc:AlternateContent>
          <mc:Choice Requires="wpg">
            <w:drawing>
              <wp:anchor distT="0" distB="0" distL="114300" distR="114300" simplePos="0" relativeHeight="251702272" behindDoc="1" locked="0" layoutInCell="1" allowOverlap="1">
                <wp:simplePos x="0" y="0"/>
                <wp:positionH relativeFrom="page">
                  <wp:posOffset>2930525</wp:posOffset>
                </wp:positionH>
                <wp:positionV relativeFrom="paragraph">
                  <wp:posOffset>23495</wp:posOffset>
                </wp:positionV>
                <wp:extent cx="911225" cy="487680"/>
                <wp:effectExtent l="635" t="0" r="2540" b="0"/>
                <wp:wrapNone/>
                <wp:docPr id="552" name="Group 790"/>
                <wp:cNvGraphicFramePr/>
                <a:graphic xmlns:a="http://schemas.openxmlformats.org/drawingml/2006/main">
                  <a:graphicData uri="http://schemas.microsoft.com/office/word/2010/wordprocessingGroup">
                    <wpg:wgp>
                      <wpg:cNvGrpSpPr/>
                      <wpg:grpSpPr>
                        <a:xfrm>
                          <a:off x="0" y="0"/>
                          <a:ext cx="911225" cy="487680"/>
                          <a:chOff x="4616" y="37"/>
                          <a:chExt cx="1435" cy="768"/>
                        </a:xfrm>
                      </wpg:grpSpPr>
                      <wps:wsp>
                        <wps:cNvPr id="547" name="FreeForm 791"/>
                        <wps:cNvSpPr/>
                        <wps:spPr>
                          <a:xfrm>
                            <a:off x="4980" y="433"/>
                            <a:ext cx="1070" cy="2"/>
                          </a:xfrm>
                          <a:custGeom>
                            <a:avLst/>
                            <a:gdLst/>
                            <a:ahLst/>
                            <a:cxnLst/>
                            <a:rect l="0" t="0" r="0" b="0"/>
                            <a:pathLst>
                              <a:path w="1070">
                                <a:moveTo>
                                  <a:pt x="0" y="0"/>
                                </a:moveTo>
                                <a:lnTo>
                                  <a:pt x="524" y="0"/>
                                </a:lnTo>
                                <a:moveTo>
                                  <a:pt x="563" y="0"/>
                                </a:moveTo>
                                <a:lnTo>
                                  <a:pt x="1070" y="0"/>
                                </a:lnTo>
                              </a:path>
                            </a:pathLst>
                          </a:custGeom>
                          <a:noFill/>
                          <a:ln w="10224" cap="flat" cmpd="sng">
                            <a:solidFill>
                              <a:srgbClr val="000000"/>
                            </a:solidFill>
                            <a:prstDash val="solid"/>
                            <a:headEnd type="none" w="med" len="med"/>
                            <a:tailEnd type="none" w="med" len="med"/>
                          </a:ln>
                        </wps:spPr>
                        <wps:bodyPr upright="1"/>
                      </wps:wsp>
                      <pic:pic xmlns:pic="http://schemas.openxmlformats.org/drawingml/2006/picture">
                        <pic:nvPicPr>
                          <pic:cNvPr id="548" name="Picture 792"/>
                          <pic:cNvPicPr>
                            <a:picLocks noChangeAspect="1"/>
                          </pic:cNvPicPr>
                        </pic:nvPicPr>
                        <pic:blipFill>
                          <a:blip r:embed="rId171"/>
                          <a:stretch>
                            <a:fillRect/>
                          </a:stretch>
                        </pic:blipFill>
                        <pic:spPr>
                          <a:xfrm>
                            <a:off x="5003" y="440"/>
                            <a:ext cx="496" cy="364"/>
                          </a:xfrm>
                          <a:prstGeom prst="rect">
                            <a:avLst/>
                          </a:prstGeom>
                          <a:noFill/>
                          <a:ln>
                            <a:noFill/>
                          </a:ln>
                        </pic:spPr>
                      </pic:pic>
                      <pic:pic xmlns:pic="http://schemas.openxmlformats.org/drawingml/2006/picture">
                        <pic:nvPicPr>
                          <pic:cNvPr id="549" name="Picture 793"/>
                          <pic:cNvPicPr>
                            <a:picLocks noChangeAspect="1"/>
                          </pic:cNvPicPr>
                        </pic:nvPicPr>
                        <pic:blipFill>
                          <a:blip r:embed="rId170"/>
                          <a:stretch>
                            <a:fillRect/>
                          </a:stretch>
                        </pic:blipFill>
                        <pic:spPr>
                          <a:xfrm>
                            <a:off x="5012" y="37"/>
                            <a:ext cx="496" cy="349"/>
                          </a:xfrm>
                          <a:prstGeom prst="rect">
                            <a:avLst/>
                          </a:prstGeom>
                          <a:noFill/>
                          <a:ln>
                            <a:noFill/>
                          </a:ln>
                        </pic:spPr>
                      </pic:pic>
                      <pic:pic xmlns:pic="http://schemas.openxmlformats.org/drawingml/2006/picture">
                        <pic:nvPicPr>
                          <pic:cNvPr id="550" name="Picture 794"/>
                          <pic:cNvPicPr>
                            <a:picLocks noChangeAspect="1"/>
                          </pic:cNvPicPr>
                        </pic:nvPicPr>
                        <pic:blipFill>
                          <a:blip r:embed="rId118"/>
                          <a:stretch>
                            <a:fillRect/>
                          </a:stretch>
                        </pic:blipFill>
                        <pic:spPr>
                          <a:xfrm>
                            <a:off x="4615" y="208"/>
                            <a:ext cx="496" cy="364"/>
                          </a:xfrm>
                          <a:prstGeom prst="rect">
                            <a:avLst/>
                          </a:prstGeom>
                          <a:noFill/>
                          <a:ln>
                            <a:noFill/>
                          </a:ln>
                        </pic:spPr>
                      </pic:pic>
                      <wps:wsp>
                        <wps:cNvPr id="551" name="Text Box 795"/>
                        <wps:cNvSpPr txBox="1"/>
                        <wps:spPr>
                          <a:xfrm>
                            <a:off x="4615" y="37"/>
                            <a:ext cx="1435" cy="768"/>
                          </a:xfrm>
                          <a:prstGeom prst="rect">
                            <a:avLst/>
                          </a:prstGeom>
                          <a:noFill/>
                          <a:ln>
                            <a:noFill/>
                          </a:ln>
                        </wps:spPr>
                        <wps:txbx>
                          <w:txbxContent>
                            <w:p w:rsidR="00336B78" w:rsidRDefault="00ED5E93">
                              <w:pPr>
                                <w:tabs>
                                  <w:tab w:val="left" w:pos="958"/>
                                </w:tabs>
                                <w:spacing w:before="12"/>
                                <w:ind w:left="622"/>
                                <w:rPr>
                                  <w:i/>
                                  <w:sz w:val="29"/>
                                </w:rPr>
                              </w:pPr>
                              <w:r>
                                <w:rPr>
                                  <w:i/>
                                  <w:w w:val="165"/>
                                  <w:sz w:val="29"/>
                                </w:rPr>
                                <w:t>f</w:t>
                              </w:r>
                              <w:r>
                                <w:rPr>
                                  <w:i/>
                                  <w:w w:val="165"/>
                                  <w:sz w:val="29"/>
                                </w:rPr>
                                <w:tab/>
                              </w:r>
                              <w:r>
                                <w:rPr>
                                  <w:i/>
                                  <w:spacing w:val="4"/>
                                  <w:w w:val="165"/>
                                  <w:sz w:val="29"/>
                                </w:rPr>
                                <w:t>dy</w:t>
                              </w:r>
                            </w:p>
                            <w:p w:rsidR="00336B78" w:rsidRDefault="00ED5E93">
                              <w:pPr>
                                <w:spacing w:before="86"/>
                                <w:ind w:left="614"/>
                                <w:rPr>
                                  <w:i/>
                                  <w:sz w:val="29"/>
                                </w:rPr>
                              </w:pPr>
                              <w:r>
                                <w:rPr>
                                  <w:i/>
                                  <w:w w:val="165"/>
                                  <w:sz w:val="29"/>
                                </w:rPr>
                                <w:t>x</w:t>
                              </w:r>
                              <w:r>
                                <w:rPr>
                                  <w:i/>
                                  <w:spacing w:val="14"/>
                                  <w:w w:val="165"/>
                                  <w:sz w:val="29"/>
                                </w:rPr>
                                <w:t xml:space="preserve"> </w:t>
                              </w:r>
                              <w:r>
                                <w:rPr>
                                  <w:i/>
                                  <w:spacing w:val="11"/>
                                  <w:w w:val="165"/>
                                  <w:sz w:val="29"/>
                                </w:rPr>
                                <w:t>dr</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90" o:spid="_x0000_s1026" o:spt="203" style="position:absolute;left:0pt;margin-left:230.75pt;margin-top:1.85pt;height:38.4pt;width:71.75pt;mso-position-horizontal-relative:page;z-index:-251532288;mso-width-relative:page;mso-height-relative:page;" coordorigin="4616,37" coordsize="1435,768" o:gfxdata="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">
                <o:lock v:ext="edit" aspectratio="f"/>
                <v:shape id="FreeForm 791" o:spid="_x0000_s1026" o:spt="100" style="position:absolute;left:4980;top:433;height:2;width:1070;" filled="f" stroked="t" coordsize="1070,1" o:gfxdata="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lXSC/&#10;AAAA3AAAAA8AAAAAAAAAAQAgAAAAIgAAAGRycy9kb3ducmV2LnhtbFBLAQIUABQAAAAIAIdO4kAz&#10;LwWeOwAAADkAAAAQAAAAAAAAAAEAIAAAAA4BAABkcnMvc2hhcGV4bWwueG1sUEsFBgAAAAAGAAYA&#10;WwEAALgDAAAAAA==&#10;" path="m0,0l524,0m563,0l1070,0e">
                  <v:fill on="f" focussize="0,0"/>
                  <v:stroke weight="0.80503937007874pt" color="#000000" joinstyle="round"/>
                  <v:imagedata o:title=""/>
                  <o:lock v:ext="edit" aspectratio="f"/>
                </v:shape>
                <v:shape id="Picture 792" o:spid="_x0000_s1026" o:spt="75" type="#_x0000_t75" style="position:absolute;left:5003;top:440;height:364;width:496;" filled="f" o:preferrelative="t" stroked="f" coordsize="21600,21600" o:gfxdata="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4IX1vQAA&#10;ANwAAAAPAAAAAAAAAAEAIAAAACIAAABkcnMvZG93bnJldi54bWxQSwECFAAUAAAACACHTuJAMy8F&#10;njsAAAA5AAAAEAAAAAAAAAABACAAAAAMAQAAZHJzL3NoYXBleG1sLnhtbFBLBQYAAAAABgAGAFsB&#10;AAC2AwAAAAA=&#10;">
                  <v:fill on="f" focussize="0,0"/>
                  <v:stroke on="f"/>
                  <v:imagedata r:id="rId171" o:title=""/>
                  <o:lock v:ext="edit" aspectratio="t"/>
                </v:shape>
                <v:shape id="Picture 793" o:spid="_x0000_s1026" o:spt="75" type="#_x0000_t75" style="position:absolute;left:5012;top:37;height:349;width:496;" filled="f" o:preferrelative="t" stroked="f" coordsize="21600,21600" o:gfxdata="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f5qm/&#10;AAAA3AAAAA8AAAAAAAAAAQAgAAAAIgAAAGRycy9kb3ducmV2LnhtbFBLAQIUABQAAAAIAIdO4kAz&#10;LwWeOwAAADkAAAAQAAAAAAAAAAEAIAAAAA4BAABkcnMvc2hhcGV4bWwueG1sUEsFBgAAAAAGAAYA&#10;WwEAALgDAAAAAA==&#10;">
                  <v:fill on="f" focussize="0,0"/>
                  <v:stroke on="f"/>
                  <v:imagedata r:id="rId172" o:title=""/>
                  <o:lock v:ext="edit" aspectratio="t"/>
                </v:shape>
                <v:shape id="Picture 794" o:spid="_x0000_s1026" o:spt="75" type="#_x0000_t75" style="position:absolute;left:4615;top:208;height:364;width:496;" filled="f" o:preferrelative="t" stroked="f" coordsize="21600,21600" o:gfxdata="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7wscugAAANwA&#10;AAAPAAAAAAAAAAEAIAAAACIAAABkcnMvZG93bnJldi54bWxQSwECFAAUAAAACACHTuJAMy8FnjsA&#10;AAA5AAAAEAAAAAAAAAABACAAAAAJAQAAZHJzL3NoYXBleG1sLnhtbFBLBQYAAAAABgAGAFsBAACz&#10;AwAAAAA=&#10;">
                  <v:fill on="f" focussize="0,0"/>
                  <v:stroke on="f"/>
                  <v:imagedata r:id="rId118" o:title=""/>
                  <o:lock v:ext="edit" aspectratio="t"/>
                </v:shape>
                <v:shape id="Text Box 795" o:spid="_x0000_s1026" o:spt="202" type="#_x0000_t202" style="position:absolute;left:4615;top:37;height:768;width:1435;" filled="f" stroked="f" coordsize="21600,21600" o:gfxdata="UEsDBAoAAAAAAIdO4kAAAAAAAAAAAAAAAAAEAAAAZHJzL1BLAwQUAAAACACHTuJAwPBw/b4AAADc&#10;AAAADwAAAGRycy9kb3ducmV2LnhtbEWPT2sCMRTE7wW/Q3hCbzVZQ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Bw/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958"/>
                          </w:tabs>
                          <w:spacing w:before="12"/>
                          <w:ind w:left="622" w:right="0" w:firstLine="0"/>
                          <w:jc w:val="left"/>
                          <w:rPr>
                            <w:i/>
                            <w:sz w:val="29"/>
                          </w:rPr>
                        </w:pPr>
                        <w:r>
                          <w:rPr>
                            <w:i/>
                            <w:w w:val="165"/>
                            <w:sz w:val="29"/>
                          </w:rPr>
                          <w:t>f</w:t>
                        </w:r>
                        <w:r>
                          <w:rPr>
                            <w:i/>
                            <w:w w:val="165"/>
                            <w:sz w:val="29"/>
                          </w:rPr>
                          <w:tab/>
                        </w:r>
                        <w:r>
                          <w:rPr>
                            <w:i/>
                            <w:spacing w:val="4"/>
                            <w:w w:val="165"/>
                            <w:sz w:val="29"/>
                          </w:rPr>
                          <w:t>dy</w:t>
                        </w:r>
                      </w:p>
                      <w:p>
                        <w:pPr>
                          <w:spacing w:before="86"/>
                          <w:ind w:left="614" w:right="0" w:firstLine="0"/>
                          <w:jc w:val="left"/>
                          <w:rPr>
                            <w:i/>
                            <w:sz w:val="29"/>
                          </w:rPr>
                        </w:pPr>
                        <w:r>
                          <w:rPr>
                            <w:i/>
                            <w:w w:val="165"/>
                            <w:sz w:val="29"/>
                          </w:rPr>
                          <w:t>x</w:t>
                        </w:r>
                        <w:r>
                          <w:rPr>
                            <w:i/>
                            <w:spacing w:val="14"/>
                            <w:w w:val="165"/>
                            <w:sz w:val="29"/>
                          </w:rPr>
                          <w:t xml:space="preserve"> </w:t>
                        </w:r>
                        <w:r>
                          <w:rPr>
                            <w:i/>
                            <w:spacing w:val="11"/>
                            <w:w w:val="165"/>
                            <w:sz w:val="29"/>
                          </w:rPr>
                          <w:t>dr</w:t>
                        </w:r>
                      </w:p>
                    </w:txbxContent>
                  </v:textbox>
                </v:shape>
              </v:group>
            </w:pict>
          </mc:Fallback>
        </mc:AlternateContent>
      </w:r>
      <w:r>
        <w:rPr>
          <w:i/>
          <w:w w:val="130"/>
          <w:sz w:val="32"/>
        </w:rPr>
        <w:t>df</w:t>
      </w:r>
    </w:p>
    <w:p w:rsidR="00336B78" w:rsidRDefault="00ED5E93">
      <w:pPr>
        <w:pStyle w:val="BodyText"/>
        <w:tabs>
          <w:tab w:val="left" w:pos="4582"/>
        </w:tabs>
        <w:spacing w:before="16" w:line="184" w:lineRule="auto"/>
        <w:ind w:left="971"/>
      </w:pPr>
      <w:r>
        <w:rPr>
          <w:noProof/>
          <w:lang w:val="en-US"/>
        </w:rPr>
        <mc:AlternateContent>
          <mc:Choice Requires="wps">
            <w:drawing>
              <wp:anchor distT="0" distB="0" distL="114300" distR="114300" simplePos="0" relativeHeight="251699200" behindDoc="1" locked="0" layoutInCell="1" allowOverlap="1">
                <wp:simplePos x="0" y="0"/>
                <wp:positionH relativeFrom="page">
                  <wp:posOffset>1581785</wp:posOffset>
                </wp:positionH>
                <wp:positionV relativeFrom="paragraph">
                  <wp:posOffset>47625</wp:posOffset>
                </wp:positionV>
                <wp:extent cx="288925" cy="0"/>
                <wp:effectExtent l="0" t="0" r="0" b="0"/>
                <wp:wrapNone/>
                <wp:docPr id="540" name="Lines 796"/>
                <wp:cNvGraphicFramePr/>
                <a:graphic xmlns:a="http://schemas.openxmlformats.org/drawingml/2006/main">
                  <a:graphicData uri="http://schemas.microsoft.com/office/word/2010/wordprocessingShape">
                    <wps:wsp>
                      <wps:cNvCnPr/>
                      <wps:spPr>
                        <a:xfrm>
                          <a:off x="0" y="0"/>
                          <a:ext cx="288925" cy="0"/>
                        </a:xfrm>
                        <a:prstGeom prst="line">
                          <a:avLst/>
                        </a:prstGeom>
                        <a:ln w="8029"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Lines 796" o:spid="_x0000_s1026" o:spt="20" style="position:absolute;left:0pt;margin-left:124.55pt;margin-top:3.75pt;height:0pt;width:22.75pt;mso-position-horizontal-relative:page;z-index:-251535360;mso-width-relative:page;mso-height-relative:page;" filled="f" stroked="t" coordsize="21600,21600" o:gfxdata="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eKdjjXAAAABwEAAA8A&#10;AAAAAAAAAQAgAAAAIgAAAGRycy9kb3ducmV2LnhtbFBLAQIUABQAAAAIAIdO4kCUdOuz3wEAAN0D&#10;AAAOAAAAAAAAAAEAIAAAACYBAABkcnMvZTJvRG9jLnhtbFBLBQYAAAAABgAGAFkBAAB3BQAAAAA=&#10;">
                <v:fill on="f" focussize="0,0"/>
                <v:stroke weight="0.632204724409449pt" color="#000000" joinstyle="round"/>
                <v:imagedata o:title=""/>
                <o:lock v:ext="edit" aspectratio="f"/>
              </v:line>
            </w:pict>
          </mc:Fallback>
        </mc:AlternateContent>
      </w:r>
      <w:r>
        <w:rPr>
          <w:i/>
          <w:spacing w:val="4"/>
          <w:w w:val="110"/>
          <w:position w:val="-17"/>
          <w:sz w:val="32"/>
        </w:rPr>
        <w:t>dr</w:t>
      </w:r>
      <w:r>
        <w:rPr>
          <w:i/>
          <w:spacing w:val="4"/>
          <w:w w:val="110"/>
          <w:position w:val="-17"/>
          <w:sz w:val="32"/>
        </w:rPr>
        <w:tab/>
      </w:r>
      <w:r>
        <w:rPr>
          <w:w w:val="110"/>
        </w:rPr>
        <w:t>= f</w:t>
      </w:r>
      <w:r>
        <w:rPr>
          <w:w w:val="110"/>
          <w:vertAlign w:val="subscript"/>
        </w:rPr>
        <w:t>x</w:t>
      </w:r>
      <w:r>
        <w:rPr>
          <w:w w:val="110"/>
        </w:rPr>
        <w:t>cosθ +</w:t>
      </w:r>
      <w:r>
        <w:rPr>
          <w:spacing w:val="-32"/>
          <w:w w:val="110"/>
        </w:rPr>
        <w:t xml:space="preserve"> </w:t>
      </w:r>
      <w:r>
        <w:rPr>
          <w:w w:val="110"/>
        </w:rPr>
        <w:t>f</w:t>
      </w:r>
      <w:r>
        <w:rPr>
          <w:w w:val="110"/>
          <w:vertAlign w:val="subscript"/>
        </w:rPr>
        <w:t>y</w:t>
      </w:r>
      <w:r>
        <w:rPr>
          <w:w w:val="110"/>
        </w:rPr>
        <w:t>sinθ</w:t>
      </w:r>
    </w:p>
    <w:p w:rsidR="00336B78" w:rsidRDefault="00336B78">
      <w:pPr>
        <w:pStyle w:val="BodyText"/>
        <w:spacing w:before="8"/>
        <w:rPr>
          <w:sz w:val="25"/>
        </w:rPr>
      </w:pPr>
    </w:p>
    <w:p w:rsidR="00336B78" w:rsidRDefault="00ED5E93">
      <w:pPr>
        <w:pStyle w:val="Heading6"/>
        <w:spacing w:before="93" w:line="281" w:lineRule="exact"/>
        <w:ind w:left="973"/>
      </w:pPr>
      <w:r>
        <w:rPr>
          <w:w w:val="175"/>
        </w:rPr>
        <w:t>df</w:t>
      </w:r>
    </w:p>
    <w:p w:rsidR="00336B78" w:rsidRDefault="00ED5E93">
      <w:pPr>
        <w:pStyle w:val="BodyText"/>
        <w:spacing w:line="184" w:lineRule="auto"/>
        <w:ind w:left="989"/>
      </w:pPr>
      <w:r>
        <w:rPr>
          <w:noProof/>
          <w:lang w:val="en-US"/>
        </w:rPr>
        <mc:AlternateContent>
          <mc:Choice Requires="wps">
            <w:drawing>
              <wp:anchor distT="0" distB="0" distL="114300" distR="114300" simplePos="0" relativeHeight="251703296" behindDoc="1" locked="0" layoutInCell="1" allowOverlap="1">
                <wp:simplePos x="0" y="0"/>
                <wp:positionH relativeFrom="page">
                  <wp:posOffset>1588770</wp:posOffset>
                </wp:positionH>
                <wp:positionV relativeFrom="paragraph">
                  <wp:posOffset>71120</wp:posOffset>
                </wp:positionV>
                <wp:extent cx="335915" cy="0"/>
                <wp:effectExtent l="0" t="0" r="0" b="0"/>
                <wp:wrapNone/>
                <wp:docPr id="546" name="Lines 797"/>
                <wp:cNvGraphicFramePr/>
                <a:graphic xmlns:a="http://schemas.openxmlformats.org/drawingml/2006/main">
                  <a:graphicData uri="http://schemas.microsoft.com/office/word/2010/wordprocessingShape">
                    <wps:wsp>
                      <wps:cNvCnPr/>
                      <wps:spPr>
                        <a:xfrm>
                          <a:off x="0" y="0"/>
                          <a:ext cx="335915" cy="0"/>
                        </a:xfrm>
                        <a:prstGeom prst="line">
                          <a:avLst/>
                        </a:prstGeom>
                        <a:ln w="7511"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Lines 797" o:spid="_x0000_s1026" o:spt="20" style="position:absolute;left:0pt;margin-left:125.1pt;margin-top:5.6pt;height:0pt;width:26.45pt;mso-position-horizontal-relative:page;z-index:-251532288;mso-width-relative:page;mso-height-relative:page;" filled="f" stroked="t" coordsize="21600,21600" o:gfxdata="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6ZwVi2AAAAAkBAAAP&#10;AAAAAAAAAAEAIAAAACIAAABkcnMvZG93bnJldi54bWxQSwECFAAUAAAACACHTuJAFoCQeN8BAADd&#10;AwAADgAAAAAAAAABACAAAAAnAQAAZHJzL2Uyb0RvYy54bWxQSwUGAAAAAAYABgBZAQAAeAUAAAAA&#10;">
                <v:fill on="f" focussize="0,0"/>
                <v:stroke weight="0.591417322834646pt" color="#000000" joinstyle="round"/>
                <v:imagedata o:title=""/>
                <o:lock v:ext="edit" aspectratio="f"/>
              </v:line>
            </w:pict>
          </mc:Fallback>
        </mc:AlternateContent>
      </w:r>
      <w:r>
        <w:rPr>
          <w:i/>
          <w:w w:val="145"/>
          <w:position w:val="-17"/>
          <w:sz w:val="28"/>
        </w:rPr>
        <w:t xml:space="preserve">dr </w:t>
      </w:r>
      <w:r>
        <w:rPr>
          <w:w w:val="105"/>
        </w:rPr>
        <w:t>đối với θ đạt cực đại khi (df/dθ)(df/dr)=0 hay –f</w:t>
      </w:r>
      <w:r>
        <w:rPr>
          <w:w w:val="105"/>
          <w:vertAlign w:val="subscript"/>
        </w:rPr>
        <w:t>x</w:t>
      </w:r>
      <w:r>
        <w:rPr>
          <w:w w:val="105"/>
        </w:rPr>
        <w:t>sinθ + f</w:t>
      </w:r>
      <w:r>
        <w:rPr>
          <w:w w:val="105"/>
          <w:vertAlign w:val="subscript"/>
        </w:rPr>
        <w:t>y</w:t>
      </w:r>
      <w:r>
        <w:rPr>
          <w:w w:val="105"/>
        </w:rPr>
        <w:t>cosθ =0. Do</w:t>
      </w:r>
    </w:p>
    <w:p w:rsidR="00336B78" w:rsidRDefault="00ED5E93">
      <w:pPr>
        <w:pStyle w:val="BodyText"/>
        <w:spacing w:before="176"/>
        <w:ind w:left="142"/>
      </w:pPr>
      <w:r>
        <w:t>vậy ta có thể xác định được hướng cực đại của nó là: θ</w:t>
      </w:r>
      <w:r>
        <w:rPr>
          <w:vertAlign w:val="subscript"/>
        </w:rPr>
        <w:t>r</w:t>
      </w:r>
      <w:r>
        <w:t xml:space="preserve"> = tan</w:t>
      </w:r>
      <w:r>
        <w:rPr>
          <w:vertAlign w:val="superscript"/>
        </w:rPr>
        <w:t>-1</w:t>
      </w:r>
      <w:r>
        <w:t>(f</w:t>
      </w:r>
      <w:r>
        <w:rPr>
          <w:vertAlign w:val="subscript"/>
        </w:rPr>
        <w:t>y</w:t>
      </w:r>
      <w:r>
        <w:t>/f</w:t>
      </w:r>
      <w:r>
        <w:rPr>
          <w:vertAlign w:val="subscript"/>
        </w:rPr>
        <w:t>x</w:t>
      </w:r>
      <w:r>
        <w:t>) và</w:t>
      </w:r>
    </w:p>
    <w:p w:rsidR="00336B78" w:rsidRDefault="00336B78">
      <w:pPr>
        <w:pStyle w:val="BodyText"/>
        <w:spacing w:before="1"/>
        <w:rPr>
          <w:sz w:val="17"/>
        </w:rPr>
      </w:pPr>
    </w:p>
    <w:p w:rsidR="00336B78" w:rsidRDefault="00ED5E93">
      <w:pPr>
        <w:spacing w:before="85" w:line="451" w:lineRule="exact"/>
        <w:ind w:left="949"/>
        <w:rPr>
          <w:sz w:val="28"/>
        </w:rPr>
      </w:pPr>
      <w:r>
        <w:rPr>
          <w:noProof/>
          <w:lang w:val="en-US"/>
        </w:rPr>
        <mc:AlternateContent>
          <mc:Choice Requires="wps">
            <w:drawing>
              <wp:anchor distT="0" distB="0" distL="114300" distR="114300" simplePos="0" relativeHeight="251704320" behindDoc="1" locked="0" layoutInCell="1" allowOverlap="1">
                <wp:simplePos x="0" y="0"/>
                <wp:positionH relativeFrom="page">
                  <wp:posOffset>1577975</wp:posOffset>
                </wp:positionH>
                <wp:positionV relativeFrom="paragraph">
                  <wp:posOffset>289560</wp:posOffset>
                </wp:positionV>
                <wp:extent cx="262890" cy="0"/>
                <wp:effectExtent l="0" t="0" r="0" b="0"/>
                <wp:wrapNone/>
                <wp:docPr id="553" name="Lines 798"/>
                <wp:cNvGraphicFramePr/>
                <a:graphic xmlns:a="http://schemas.openxmlformats.org/drawingml/2006/main">
                  <a:graphicData uri="http://schemas.microsoft.com/office/word/2010/wordprocessingShape">
                    <wps:wsp>
                      <wps:cNvCnPr/>
                      <wps:spPr>
                        <a:xfrm>
                          <a:off x="0" y="0"/>
                          <a:ext cx="262890" cy="0"/>
                        </a:xfrm>
                        <a:prstGeom prst="line">
                          <a:avLst/>
                        </a:prstGeom>
                        <a:ln w="7357"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Lines 798" o:spid="_x0000_s1026" o:spt="20" style="position:absolute;left:0pt;margin-left:124.25pt;margin-top:22.8pt;height:0pt;width:20.7pt;mso-position-horizontal-relative:page;z-index:-251531264;mso-width-relative:page;mso-height-relative:page;" filled="f" stroked="t" coordsize="21600,21600" o:gfxdata="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jE1Ph2AAAAAkBAAAP&#10;AAAAAAAAAAEAIAAAACIAAABkcnMvZG93bnJldi54bWxQSwECFAAUAAAACACHTuJAbvSYH98BAADd&#10;AwAADgAAAAAAAAABACAAAAAnAQAAZHJzL2Uyb0RvYy54bWxQSwUGAAAAAAYABgBZAQAAeAUAAAAA&#10;">
                <v:fill on="f" focussize="0,0"/>
                <v:stroke weight="0.579291338582677pt" color="#000000" joinstyle="round"/>
                <v:imagedata o:title=""/>
                <o:lock v:ext="edit" aspectratio="f"/>
              </v:line>
            </w:pict>
          </mc:Fallback>
        </mc:AlternateContent>
      </w:r>
      <w:r>
        <w:rPr>
          <w:noProof/>
          <w:lang w:val="en-US"/>
        </w:rPr>
        <mc:AlternateContent>
          <mc:Choice Requires="wpg">
            <w:drawing>
              <wp:anchor distT="0" distB="0" distL="114300" distR="114300" simplePos="0" relativeHeight="251705344" behindDoc="1" locked="0" layoutInCell="1" allowOverlap="1">
                <wp:simplePos x="0" y="0"/>
                <wp:positionH relativeFrom="page">
                  <wp:posOffset>2352040</wp:posOffset>
                </wp:positionH>
                <wp:positionV relativeFrom="paragraph">
                  <wp:posOffset>136525</wp:posOffset>
                </wp:positionV>
                <wp:extent cx="1265555" cy="253365"/>
                <wp:effectExtent l="0" t="0" r="0" b="5715"/>
                <wp:wrapNone/>
                <wp:docPr id="561" name="Group 799"/>
                <wp:cNvGraphicFramePr/>
                <a:graphic xmlns:a="http://schemas.openxmlformats.org/drawingml/2006/main">
                  <a:graphicData uri="http://schemas.microsoft.com/office/word/2010/wordprocessingGroup">
                    <wpg:wgp>
                      <wpg:cNvGrpSpPr/>
                      <wpg:grpSpPr>
                        <a:xfrm>
                          <a:off x="0" y="0"/>
                          <a:ext cx="1265555" cy="253365"/>
                          <a:chOff x="3704" y="216"/>
                          <a:chExt cx="1993" cy="399"/>
                        </a:xfrm>
                      </wpg:grpSpPr>
                      <wps:wsp>
                        <wps:cNvPr id="554" name="Lines 800"/>
                        <wps:cNvCnPr/>
                        <wps:spPr>
                          <a:xfrm flipV="1">
                            <a:off x="4018" y="462"/>
                            <a:ext cx="48" cy="21"/>
                          </a:xfrm>
                          <a:prstGeom prst="line">
                            <a:avLst/>
                          </a:prstGeom>
                          <a:ln w="7777" cap="flat" cmpd="sng">
                            <a:solidFill>
                              <a:srgbClr val="000000"/>
                            </a:solidFill>
                            <a:prstDash val="solid"/>
                            <a:headEnd type="none" w="med" len="med"/>
                            <a:tailEnd type="none" w="med" len="med"/>
                          </a:ln>
                        </wps:spPr>
                        <wps:bodyPr/>
                      </wps:wsp>
                      <wps:wsp>
                        <wps:cNvPr id="555" name="Lines 801"/>
                        <wps:cNvCnPr/>
                        <wps:spPr>
                          <a:xfrm>
                            <a:off x="4066" y="468"/>
                            <a:ext cx="68" cy="131"/>
                          </a:xfrm>
                          <a:prstGeom prst="line">
                            <a:avLst/>
                          </a:prstGeom>
                          <a:ln w="18383" cap="flat" cmpd="sng">
                            <a:solidFill>
                              <a:srgbClr val="000000"/>
                            </a:solidFill>
                            <a:prstDash val="solid"/>
                            <a:headEnd type="none" w="med" len="med"/>
                            <a:tailEnd type="none" w="med" len="med"/>
                          </a:ln>
                        </wps:spPr>
                        <wps:bodyPr/>
                      </wps:wsp>
                      <wps:wsp>
                        <wps:cNvPr id="556" name="FreeForm 802"/>
                        <wps:cNvSpPr/>
                        <wps:spPr>
                          <a:xfrm>
                            <a:off x="4141" y="223"/>
                            <a:ext cx="1556" cy="376"/>
                          </a:xfrm>
                          <a:custGeom>
                            <a:avLst/>
                            <a:gdLst/>
                            <a:ahLst/>
                            <a:cxnLst/>
                            <a:rect l="0" t="0" r="0" b="0"/>
                            <a:pathLst>
                              <a:path w="1556" h="376">
                                <a:moveTo>
                                  <a:pt x="0" y="376"/>
                                </a:moveTo>
                                <a:lnTo>
                                  <a:pt x="91" y="0"/>
                                </a:lnTo>
                                <a:moveTo>
                                  <a:pt x="91" y="0"/>
                                </a:moveTo>
                                <a:lnTo>
                                  <a:pt x="1555" y="0"/>
                                </a:lnTo>
                              </a:path>
                            </a:pathLst>
                          </a:custGeom>
                          <a:noFill/>
                          <a:ln w="8663" cap="flat" cmpd="sng">
                            <a:solidFill>
                              <a:srgbClr val="000000"/>
                            </a:solidFill>
                            <a:prstDash val="solid"/>
                            <a:headEnd type="none" w="med" len="med"/>
                            <a:tailEnd type="none" w="med" len="med"/>
                          </a:ln>
                        </wps:spPr>
                        <wps:bodyPr upright="1"/>
                      </wps:wsp>
                      <pic:pic xmlns:pic="http://schemas.openxmlformats.org/drawingml/2006/picture">
                        <pic:nvPicPr>
                          <pic:cNvPr id="557" name="Picture 803"/>
                          <pic:cNvPicPr>
                            <a:picLocks noChangeAspect="1"/>
                          </pic:cNvPicPr>
                        </pic:nvPicPr>
                        <pic:blipFill>
                          <a:blip r:embed="rId173"/>
                          <a:stretch>
                            <a:fillRect/>
                          </a:stretch>
                        </pic:blipFill>
                        <pic:spPr>
                          <a:xfrm>
                            <a:off x="4859" y="244"/>
                            <a:ext cx="394" cy="345"/>
                          </a:xfrm>
                          <a:prstGeom prst="rect">
                            <a:avLst/>
                          </a:prstGeom>
                          <a:noFill/>
                          <a:ln>
                            <a:noFill/>
                          </a:ln>
                        </pic:spPr>
                      </pic:pic>
                      <pic:pic xmlns:pic="http://schemas.openxmlformats.org/drawingml/2006/picture">
                        <pic:nvPicPr>
                          <pic:cNvPr id="558" name="Picture 804"/>
                          <pic:cNvPicPr>
                            <a:picLocks noChangeAspect="1"/>
                          </pic:cNvPicPr>
                        </pic:nvPicPr>
                        <pic:blipFill>
                          <a:blip r:embed="rId159"/>
                          <a:stretch>
                            <a:fillRect/>
                          </a:stretch>
                        </pic:blipFill>
                        <pic:spPr>
                          <a:xfrm>
                            <a:off x="3704" y="244"/>
                            <a:ext cx="394" cy="345"/>
                          </a:xfrm>
                          <a:prstGeom prst="rect">
                            <a:avLst/>
                          </a:prstGeom>
                          <a:noFill/>
                          <a:ln>
                            <a:noFill/>
                          </a:ln>
                        </pic:spPr>
                      </pic:pic>
                      <wps:wsp>
                        <wps:cNvPr id="559" name="Text Box 805"/>
                        <wps:cNvSpPr txBox="1"/>
                        <wps:spPr>
                          <a:xfrm>
                            <a:off x="4325" y="254"/>
                            <a:ext cx="435" cy="333"/>
                          </a:xfrm>
                          <a:prstGeom prst="rect">
                            <a:avLst/>
                          </a:prstGeom>
                          <a:noFill/>
                          <a:ln>
                            <a:noFill/>
                          </a:ln>
                        </wps:spPr>
                        <wps:txbx>
                          <w:txbxContent>
                            <w:p w:rsidR="00336B78" w:rsidRDefault="00ED5E93">
                              <w:pPr>
                                <w:spacing w:before="10"/>
                                <w:rPr>
                                  <w:sz w:val="28"/>
                                </w:rPr>
                              </w:pPr>
                              <w:r>
                                <w:rPr>
                                  <w:i/>
                                  <w:spacing w:val="3"/>
                                  <w:w w:val="135"/>
                                  <w:sz w:val="28"/>
                                </w:rPr>
                                <w:t>f</w:t>
                              </w:r>
                              <w:r>
                                <w:rPr>
                                  <w:i/>
                                  <w:spacing w:val="25"/>
                                  <w:w w:val="135"/>
                                  <w:sz w:val="28"/>
                                </w:rPr>
                                <w:t>x</w:t>
                              </w:r>
                              <w:r>
                                <w:rPr>
                                  <w:w w:val="154"/>
                                  <w:sz w:val="28"/>
                                  <w:vertAlign w:val="superscript"/>
                                </w:rPr>
                                <w:t>2</w:t>
                              </w:r>
                            </w:p>
                          </w:txbxContent>
                        </wps:txbx>
                        <wps:bodyPr lIns="0" tIns="0" rIns="0" bIns="0" upright="1"/>
                      </wps:wsp>
                      <wps:wsp>
                        <wps:cNvPr id="560" name="Text Box 806"/>
                        <wps:cNvSpPr txBox="1"/>
                        <wps:spPr>
                          <a:xfrm>
                            <a:off x="5212" y="254"/>
                            <a:ext cx="441" cy="333"/>
                          </a:xfrm>
                          <a:prstGeom prst="rect">
                            <a:avLst/>
                          </a:prstGeom>
                          <a:noFill/>
                          <a:ln>
                            <a:noFill/>
                          </a:ln>
                        </wps:spPr>
                        <wps:txbx>
                          <w:txbxContent>
                            <w:p w:rsidR="00336B78" w:rsidRDefault="00ED5E93">
                              <w:pPr>
                                <w:spacing w:before="10"/>
                                <w:rPr>
                                  <w:sz w:val="28"/>
                                </w:rPr>
                              </w:pPr>
                              <w:r>
                                <w:rPr>
                                  <w:i/>
                                  <w:w w:val="145"/>
                                  <w:sz w:val="28"/>
                                </w:rPr>
                                <w:t>fy</w:t>
                              </w:r>
                              <w:r>
                                <w:rPr>
                                  <w:i/>
                                  <w:spacing w:val="-76"/>
                                  <w:w w:val="145"/>
                                  <w:sz w:val="28"/>
                                </w:rPr>
                                <w:t xml:space="preserve"> </w:t>
                              </w:r>
                              <w:r>
                                <w:rPr>
                                  <w:spacing w:val="-28"/>
                                  <w:w w:val="145"/>
                                  <w:sz w:val="28"/>
                                  <w:vertAlign w:val="superscript"/>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799" o:spid="_x0000_s1026" o:spt="203" style="position:absolute;left:0pt;margin-left:185.2pt;margin-top:10.75pt;height:19.95pt;width:99.65pt;mso-position-horizontal-relative:page;z-index:-251530240;mso-width-relative:page;mso-height-relative:page;" coordorigin="3704,216" coordsize="1993,399" o:gfxdata="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">
                <o:lock v:ext="edit" aspectratio="f"/>
                <v:line id="Lines 800" o:spid="_x0000_s1026" o:spt="20" style="position:absolute;left:4018;top:462;flip:y;height:21;width:48;" filled="f" stroked="t" coordsize="21600,21600" o:gfxdata="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xOtr4A&#10;AADcAAAADwAAAAAAAAABACAAAAAiAAAAZHJzL2Rvd25yZXYueG1sUEsBAhQAFAAAAAgAh07iQDMv&#10;BZ47AAAAOQAAABAAAAAAAAAAAQAgAAAADQEAAGRycy9zaGFwZXhtbC54bWxQSwUGAAAAAAYABgBb&#10;AQAAtwMAAAAA&#10;">
                  <v:fill on="f" focussize="0,0"/>
                  <v:stroke weight="0.612362204724409pt" color="#000000" joinstyle="round"/>
                  <v:imagedata o:title=""/>
                  <o:lock v:ext="edit" aspectratio="f"/>
                </v:line>
                <v:line id="Lines 801" o:spid="_x0000_s1026" o:spt="20" style="position:absolute;left:4066;top:468;height:131;width:68;" filled="f" stroked="t" coordsize="21600,21600" o:gfxdata="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GYTy/&#10;AAAA3AAAAA8AAAAAAAAAAQAgAAAAIgAAAGRycy9kb3ducmV2LnhtbFBLAQIUABQAAAAIAIdO4kAz&#10;LwWeOwAAADkAAAAQAAAAAAAAAAEAIAAAAA4BAABkcnMvc2hhcGV4bWwueG1sUEsFBgAAAAAGAAYA&#10;WwEAALgDAAAAAA==&#10;">
                  <v:fill on="f" focussize="0,0"/>
                  <v:stroke weight="1.44748031496063pt" color="#000000" joinstyle="round"/>
                  <v:imagedata o:title=""/>
                  <o:lock v:ext="edit" aspectratio="f"/>
                </v:line>
                <v:shape id="FreeForm 802" o:spid="_x0000_s1026" o:spt="100" style="position:absolute;left:4141;top:223;height:376;width:1556;" filled="f" stroked="t" coordsize="1556,376" o:gfxdata="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GhKvQAA&#10;ANwAAAAPAAAAAAAAAAEAIAAAACIAAABkcnMvZG93bnJldi54bWxQSwECFAAUAAAACACHTuJAMy8F&#10;njsAAAA5AAAAEAAAAAAAAAABACAAAAAMAQAAZHJzL3NoYXBleG1sLnhtbFBLBQYAAAAABgAGAFsB&#10;AAC2AwAAAAA=&#10;" path="m0,376l91,0m91,0l1555,0e">
                  <v:fill on="f" focussize="0,0"/>
                  <v:stroke weight="0.682125984251968pt" color="#000000" joinstyle="round"/>
                  <v:imagedata o:title=""/>
                  <o:lock v:ext="edit" aspectratio="f"/>
                </v:shape>
                <v:shape id="Picture 803" o:spid="_x0000_s1026" o:spt="75" type="#_x0000_t75" style="position:absolute;left:4859;top:244;height:345;width:394;" filled="f" o:preferrelative="t" stroked="f" coordsize="21600,21600" o:gfxdata="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52GovQAA&#10;ANwAAAAPAAAAAAAAAAEAIAAAACIAAABkcnMvZG93bnJldi54bWxQSwECFAAUAAAACACHTuJAMy8F&#10;njsAAAA5AAAAEAAAAAAAAAABACAAAAAMAQAAZHJzL3NoYXBleG1sLnhtbFBLBQYAAAAABgAGAFsB&#10;AAC2AwAAAAA=&#10;">
                  <v:fill on="f" focussize="0,0"/>
                  <v:stroke on="f"/>
                  <v:imagedata r:id="rId174" o:title=""/>
                  <o:lock v:ext="edit" aspectratio="t"/>
                </v:shape>
                <v:shape id="Picture 804" o:spid="_x0000_s1026" o:spt="75" type="#_x0000_t75" style="position:absolute;left:3704;top:244;height:345;width:394;" filled="f" o:preferrelative="t" stroked="f" coordsize="21600,21600" o:gfxdata="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riDLsAAADc&#10;AAAADwAAAAAAAAABACAAAAAiAAAAZHJzL2Rvd25yZXYueG1sUEsBAhQAFAAAAAgAh07iQDMvBZ47&#10;AAAAOQAAABAAAAAAAAAAAQAgAAAACgEAAGRycy9zaGFwZXhtbC54bWxQSwUGAAAAAAYABgBbAQAA&#10;tAMAAAAA&#10;">
                  <v:fill on="f" focussize="0,0"/>
                  <v:stroke on="f"/>
                  <v:imagedata r:id="rId175" o:title=""/>
                  <o:lock v:ext="edit" aspectratio="t"/>
                </v:shape>
                <v:shape id="Text Box 805" o:spid="_x0000_s1026" o:spt="202" type="#_x0000_t202" style="position:absolute;left:4325;top:254;height:333;width:435;"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
                          <w:ind w:left="0" w:right="0" w:firstLine="0"/>
                          <w:jc w:val="left"/>
                          <w:rPr>
                            <w:sz w:val="28"/>
                          </w:rPr>
                        </w:pPr>
                        <w:r>
                          <w:rPr>
                            <w:i/>
                            <w:spacing w:val="3"/>
                            <w:w w:val="135"/>
                            <w:sz w:val="28"/>
                          </w:rPr>
                          <w:t>f</w:t>
                        </w:r>
                        <w:r>
                          <w:rPr>
                            <w:i/>
                            <w:spacing w:val="25"/>
                            <w:w w:val="135"/>
                            <w:sz w:val="28"/>
                          </w:rPr>
                          <w:t>x</w:t>
                        </w:r>
                        <w:r>
                          <w:rPr>
                            <w:w w:val="154"/>
                            <w:sz w:val="28"/>
                            <w:vertAlign w:val="superscript"/>
                          </w:rPr>
                          <w:t>2</w:t>
                        </w:r>
                      </w:p>
                    </w:txbxContent>
                  </v:textbox>
                </v:shape>
                <v:shape id="Text Box 806" o:spid="_x0000_s1026" o:spt="202" type="#_x0000_t202" style="position:absolute;left:5212;top:254;height:333;width:441;"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0"/>
                          <w:ind w:left="0" w:right="0" w:firstLine="0"/>
                          <w:jc w:val="left"/>
                          <w:rPr>
                            <w:sz w:val="28"/>
                          </w:rPr>
                        </w:pPr>
                        <w:r>
                          <w:rPr>
                            <w:i/>
                            <w:w w:val="145"/>
                            <w:sz w:val="28"/>
                          </w:rPr>
                          <w:t>fy</w:t>
                        </w:r>
                        <w:r>
                          <w:rPr>
                            <w:i/>
                            <w:spacing w:val="-76"/>
                            <w:w w:val="145"/>
                            <w:sz w:val="28"/>
                          </w:rPr>
                          <w:t xml:space="preserve"> </w:t>
                        </w:r>
                        <w:r>
                          <w:rPr>
                            <w:spacing w:val="-28"/>
                            <w:w w:val="145"/>
                            <w:sz w:val="28"/>
                            <w:vertAlign w:val="superscript"/>
                          </w:rPr>
                          <w:t>2</w:t>
                        </w:r>
                      </w:p>
                    </w:txbxContent>
                  </v:textbox>
                </v:shape>
              </v:group>
            </w:pict>
          </mc:Fallback>
        </mc:AlternateContent>
      </w:r>
      <w:r>
        <w:rPr>
          <w:i/>
          <w:spacing w:val="3"/>
          <w:w w:val="135"/>
          <w:position w:val="18"/>
          <w:sz w:val="28"/>
        </w:rPr>
        <w:t>df</w:t>
      </w:r>
      <w:r>
        <w:rPr>
          <w:i/>
          <w:spacing w:val="56"/>
          <w:w w:val="135"/>
          <w:position w:val="18"/>
          <w:sz w:val="28"/>
        </w:rPr>
        <w:t xml:space="preserve"> </w:t>
      </w:r>
      <w:r>
        <w:rPr>
          <w:spacing w:val="-10"/>
          <w:w w:val="135"/>
          <w:sz w:val="28"/>
        </w:rPr>
        <w:t>max</w:t>
      </w:r>
    </w:p>
    <w:p w:rsidR="00336B78" w:rsidRDefault="00ED5E93">
      <w:pPr>
        <w:pStyle w:val="Heading6"/>
      </w:pPr>
      <w:r>
        <w:rPr>
          <w:w w:val="135"/>
        </w:rPr>
        <w:t>dr</w:t>
      </w:r>
    </w:p>
    <w:p w:rsidR="00336B78" w:rsidRDefault="00336B78">
      <w:pPr>
        <w:pStyle w:val="BodyText"/>
        <w:spacing w:before="1"/>
        <w:rPr>
          <w:i/>
          <w:sz w:val="15"/>
        </w:rPr>
      </w:pPr>
    </w:p>
    <w:p w:rsidR="00336B78" w:rsidRDefault="00ED5E93">
      <w:pPr>
        <w:pStyle w:val="Heading4"/>
        <w:numPr>
          <w:ilvl w:val="2"/>
          <w:numId w:val="7"/>
        </w:numPr>
        <w:tabs>
          <w:tab w:val="left" w:pos="862"/>
        </w:tabs>
        <w:spacing w:before="89"/>
      </w:pPr>
      <w:bookmarkStart w:id="25" w:name="_TOC_250020"/>
      <w:bookmarkEnd w:id="25"/>
      <w:r>
        <w:t>Kỹ thuật laplace</w:t>
      </w:r>
    </w:p>
    <w:p w:rsidR="00336B78" w:rsidRDefault="00336B78">
      <w:pPr>
        <w:pStyle w:val="BodyText"/>
        <w:spacing w:before="10"/>
        <w:rPr>
          <w:b/>
          <w:sz w:val="23"/>
        </w:rPr>
      </w:pPr>
    </w:p>
    <w:p w:rsidR="00336B78" w:rsidRDefault="00ED5E93">
      <w:pPr>
        <w:pStyle w:val="BodyText"/>
        <w:spacing w:line="360" w:lineRule="auto"/>
        <w:ind w:left="142" w:right="152" w:firstLine="719"/>
        <w:jc w:val="both"/>
      </w:pPr>
      <w:r>
        <w:t xml:space="preserve">Nhận xét: phương pháp xác định biên </w:t>
      </w:r>
      <w:r>
        <w:t>gradient làm việc khá tốt khi độ sáng thay đổi rõ nét, khi mức xám thay đổi chậm hoặc miền chuyển tiếp trải rộng thì phương pháp này tỏ ra kém hiệu quả khi đó người ta sử dụng phương pháp laplace để khắc phục nhược điểm này.</w:t>
      </w:r>
    </w:p>
    <w:p w:rsidR="00336B78" w:rsidRDefault="00ED5E93">
      <w:pPr>
        <w:pStyle w:val="BodyText"/>
        <w:spacing w:before="122" w:line="357" w:lineRule="auto"/>
        <w:ind w:left="142" w:right="160" w:firstLine="719"/>
        <w:jc w:val="both"/>
      </w:pPr>
      <w:r>
        <w:rPr>
          <w:noProof/>
          <w:lang w:val="en-US"/>
        </w:rPr>
        <mc:AlternateContent>
          <mc:Choice Requires="wpg">
            <w:drawing>
              <wp:anchor distT="0" distB="0" distL="114300" distR="114300" simplePos="0" relativeHeight="251596800" behindDoc="0" locked="0" layoutInCell="1" allowOverlap="1">
                <wp:simplePos x="0" y="0"/>
                <wp:positionH relativeFrom="page">
                  <wp:posOffset>2376170</wp:posOffset>
                </wp:positionH>
                <wp:positionV relativeFrom="paragraph">
                  <wp:posOffset>747395</wp:posOffset>
                </wp:positionV>
                <wp:extent cx="493395" cy="474345"/>
                <wp:effectExtent l="0" t="0" r="9525" b="13335"/>
                <wp:wrapNone/>
                <wp:docPr id="234" name="Group 807"/>
                <wp:cNvGraphicFramePr/>
                <a:graphic xmlns:a="http://schemas.openxmlformats.org/drawingml/2006/main">
                  <a:graphicData uri="http://schemas.microsoft.com/office/word/2010/wordprocessingGroup">
                    <wpg:wgp>
                      <wpg:cNvGrpSpPr/>
                      <wpg:grpSpPr>
                        <a:xfrm>
                          <a:off x="0" y="0"/>
                          <a:ext cx="493395" cy="474345"/>
                          <a:chOff x="3742" y="1177"/>
                          <a:chExt cx="777" cy="747"/>
                        </a:xfrm>
                      </wpg:grpSpPr>
                      <wps:wsp>
                        <wps:cNvPr id="224" name="Lines 808"/>
                        <wps:cNvCnPr/>
                        <wps:spPr>
                          <a:xfrm>
                            <a:off x="3991" y="1566"/>
                            <a:ext cx="528" cy="0"/>
                          </a:xfrm>
                          <a:prstGeom prst="line">
                            <a:avLst/>
                          </a:prstGeom>
                          <a:ln w="7428" cap="flat" cmpd="sng">
                            <a:solidFill>
                              <a:srgbClr val="000000"/>
                            </a:solidFill>
                            <a:prstDash val="solid"/>
                            <a:headEnd type="none" w="med" len="med"/>
                            <a:tailEnd type="none" w="med" len="med"/>
                          </a:ln>
                        </wps:spPr>
                        <wps:bodyPr/>
                      </wps:wsp>
                      <pic:pic xmlns:pic="http://schemas.openxmlformats.org/drawingml/2006/picture">
                        <pic:nvPicPr>
                          <pic:cNvPr id="226" name="Picture 809"/>
                          <pic:cNvPicPr>
                            <a:picLocks noChangeAspect="1"/>
                          </pic:cNvPicPr>
                        </pic:nvPicPr>
                        <pic:blipFill>
                          <a:blip r:embed="rId171"/>
                          <a:stretch>
                            <a:fillRect/>
                          </a:stretch>
                        </pic:blipFill>
                        <pic:spPr>
                          <a:xfrm>
                            <a:off x="4038" y="1579"/>
                            <a:ext cx="318" cy="345"/>
                          </a:xfrm>
                          <a:prstGeom prst="rect">
                            <a:avLst/>
                          </a:prstGeom>
                          <a:noFill/>
                          <a:ln>
                            <a:noFill/>
                          </a:ln>
                        </pic:spPr>
                      </pic:pic>
                      <pic:pic xmlns:pic="http://schemas.openxmlformats.org/drawingml/2006/picture">
                        <pic:nvPicPr>
                          <pic:cNvPr id="228" name="Picture 810"/>
                          <pic:cNvPicPr>
                            <a:picLocks noChangeAspect="1"/>
                          </pic:cNvPicPr>
                        </pic:nvPicPr>
                        <pic:blipFill>
                          <a:blip r:embed="rId171"/>
                          <a:stretch>
                            <a:fillRect/>
                          </a:stretch>
                        </pic:blipFill>
                        <pic:spPr>
                          <a:xfrm>
                            <a:off x="4005" y="1177"/>
                            <a:ext cx="318" cy="345"/>
                          </a:xfrm>
                          <a:prstGeom prst="rect">
                            <a:avLst/>
                          </a:prstGeom>
                          <a:noFill/>
                          <a:ln>
                            <a:noFill/>
                          </a:ln>
                        </pic:spPr>
                      </pic:pic>
                      <pic:pic xmlns:pic="http://schemas.openxmlformats.org/drawingml/2006/picture">
                        <pic:nvPicPr>
                          <pic:cNvPr id="230" name="Picture 811"/>
                          <pic:cNvPicPr>
                            <a:picLocks noChangeAspect="1"/>
                          </pic:cNvPicPr>
                        </pic:nvPicPr>
                        <pic:blipFill>
                          <a:blip r:embed="rId176"/>
                          <a:stretch>
                            <a:fillRect/>
                          </a:stretch>
                        </pic:blipFill>
                        <pic:spPr>
                          <a:xfrm>
                            <a:off x="3742" y="1354"/>
                            <a:ext cx="318" cy="345"/>
                          </a:xfrm>
                          <a:prstGeom prst="rect">
                            <a:avLst/>
                          </a:prstGeom>
                          <a:noFill/>
                          <a:ln>
                            <a:noFill/>
                          </a:ln>
                        </pic:spPr>
                      </pic:pic>
                      <wps:wsp>
                        <wps:cNvPr id="232" name="Text Box 812"/>
                        <wps:cNvSpPr txBox="1"/>
                        <wps:spPr>
                          <a:xfrm>
                            <a:off x="3742" y="1177"/>
                            <a:ext cx="777" cy="747"/>
                          </a:xfrm>
                          <a:prstGeom prst="rect">
                            <a:avLst/>
                          </a:prstGeom>
                          <a:noFill/>
                          <a:ln>
                            <a:noFill/>
                          </a:ln>
                        </wps:spPr>
                        <wps:txbx>
                          <w:txbxContent>
                            <w:p w:rsidR="00336B78" w:rsidRDefault="00ED5E93">
                              <w:pPr>
                                <w:spacing w:before="7"/>
                                <w:ind w:left="443"/>
                                <w:rPr>
                                  <w:i/>
                                  <w:sz w:val="28"/>
                                </w:rPr>
                              </w:pPr>
                              <w:r>
                                <w:rPr>
                                  <w:w w:val="110"/>
                                  <w:sz w:val="16"/>
                                </w:rPr>
                                <w:t>2</w:t>
                              </w:r>
                              <w:r>
                                <w:rPr>
                                  <w:spacing w:val="35"/>
                                  <w:w w:val="110"/>
                                  <w:sz w:val="16"/>
                                </w:rPr>
                                <w:t xml:space="preserve"> </w:t>
                              </w:r>
                              <w:r>
                                <w:rPr>
                                  <w:i/>
                                  <w:w w:val="110"/>
                                  <w:position w:val="-12"/>
                                  <w:sz w:val="28"/>
                                </w:rPr>
                                <w:t>f</w:t>
                              </w:r>
                            </w:p>
                            <w:p w:rsidR="00336B78" w:rsidRDefault="00ED5E93">
                              <w:pPr>
                                <w:spacing w:before="119" w:line="136" w:lineRule="auto"/>
                                <w:ind w:left="441"/>
                                <w:rPr>
                                  <w:sz w:val="16"/>
                                </w:rPr>
                              </w:pPr>
                              <w:r>
                                <w:rPr>
                                  <w:i/>
                                  <w:spacing w:val="12"/>
                                  <w:w w:val="110"/>
                                  <w:position w:val="-12"/>
                                  <w:sz w:val="28"/>
                                </w:rPr>
                                <w:t>x</w:t>
                              </w:r>
                              <w:r>
                                <w:rPr>
                                  <w:spacing w:val="12"/>
                                  <w:w w:val="110"/>
                                  <w:sz w:val="16"/>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07" o:spid="_x0000_s1026" o:spt="203" style="position:absolute;left:0pt;margin-left:187.1pt;margin-top:58.85pt;height:37.35pt;width:38.85pt;mso-position-horizontal-relative:page;z-index:251695104;mso-width-relative:page;mso-height-relative:page;" coordorigin="3742,1177" coordsize="777,747" o:gfxdata="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">
                <o:lock v:ext="edit" aspectratio="f"/>
                <v:line id="Lines 808" o:spid="_x0000_s1026" o:spt="20" style="position:absolute;left:3991;top:1566;height:0;width:528;" filled="f" stroked="t" coordsize="21600,21600" o:gfxdata="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SnKC/&#10;AAAA3AAAAA8AAAAAAAAAAQAgAAAAIgAAAGRycy9kb3ducmV2LnhtbFBLAQIUABQAAAAIAIdO4kAz&#10;LwWeOwAAADkAAAAQAAAAAAAAAAEAIAAAAA4BAABkcnMvc2hhcGV4bWwueG1sUEsFBgAAAAAGAAYA&#10;WwEAALgDAAAAAA==&#10;">
                  <v:fill on="f" focussize="0,0"/>
                  <v:stroke weight="0.58488188976378pt" color="#000000" joinstyle="round"/>
                  <v:imagedata o:title=""/>
                  <o:lock v:ext="edit" aspectratio="f"/>
                </v:line>
                <v:shape id="Picture 809" o:spid="_x0000_s1026" o:spt="75" type="#_x0000_t75" style="position:absolute;left:4038;top:1579;height:345;width:318;" filled="f" o:preferrelative="t" stroked="f" coordsize="21600,21600" o:gfxdata="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RpzZvQAA&#10;ANwAAAAPAAAAAAAAAAEAIAAAACIAAABkcnMvZG93bnJldi54bWxQSwECFAAUAAAACACHTuJAMy8F&#10;njsAAAA5AAAAEAAAAAAAAAABACAAAAAMAQAAZHJzL3NoYXBleG1sLnhtbFBLBQYAAAAABgAGAFsB&#10;AAC2AwAAAAA=&#10;">
                  <v:fill on="f" focussize="0,0"/>
                  <v:stroke on="f"/>
                  <v:imagedata r:id="rId171" o:title=""/>
                  <o:lock v:ext="edit" aspectratio="t"/>
                </v:shape>
                <v:shape id="Picture 810" o:spid="_x0000_s1026" o:spt="75" type="#_x0000_t75" style="position:absolute;left:4005;top:1177;height:345;width:318;" filled="f" o:preferrelative="t" stroked="f" coordsize="21600,21600" o:gfxdata="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WtMLsAAADc&#10;AAAADwAAAAAAAAABACAAAAAiAAAAZHJzL2Rvd25yZXYueG1sUEsBAhQAFAAAAAgAh07iQDMvBZ47&#10;AAAAOQAAABAAAAAAAAAAAQAgAAAACgEAAGRycy9zaGFwZXhtbC54bWxQSwUGAAAAAAYABgBbAQAA&#10;tAMAAAAA&#10;">
                  <v:fill on="f" focussize="0,0"/>
                  <v:stroke on="f"/>
                  <v:imagedata r:id="rId171" o:title=""/>
                  <o:lock v:ext="edit" aspectratio="t"/>
                </v:shape>
                <v:shape id="Picture 811" o:spid="_x0000_s1026" o:spt="75" type="#_x0000_t75" style="position:absolute;left:3742;top:1354;height:345;width:318;" filled="f" o:preferrelative="t" stroked="f" coordsize="21600,21600" o:gfxdata="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AFO74A&#10;AADcAAAADwAAAAAAAAABACAAAAAiAAAAZHJzL2Rvd25yZXYueG1sUEsBAhQAFAAAAAgAh07iQDMv&#10;BZ47AAAAOQAAABAAAAAAAAAAAQAgAAAADQEAAGRycy9zaGFwZXhtbC54bWxQSwUGAAAAAAYABgBb&#10;AQAAtwMAAAAA&#10;">
                  <v:fill on="f" focussize="0,0"/>
                  <v:stroke on="f"/>
                  <v:imagedata r:id="rId177" o:title=""/>
                  <o:lock v:ext="edit" aspectratio="t"/>
                </v:shape>
                <v:shape id="Text Box 812" o:spid="_x0000_s1026" o:spt="202" type="#_x0000_t202" style="position:absolute;left:3742;top:1177;height:747;width:777;"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7"/>
                          <w:ind w:left="443" w:right="0" w:firstLine="0"/>
                          <w:jc w:val="left"/>
                          <w:rPr>
                            <w:i/>
                            <w:sz w:val="28"/>
                          </w:rPr>
                        </w:pPr>
                        <w:r>
                          <w:rPr>
                            <w:w w:val="110"/>
                            <w:sz w:val="16"/>
                          </w:rPr>
                          <w:t>2</w:t>
                        </w:r>
                        <w:r>
                          <w:rPr>
                            <w:spacing w:val="35"/>
                            <w:w w:val="110"/>
                            <w:sz w:val="16"/>
                          </w:rPr>
                          <w:t xml:space="preserve"> </w:t>
                        </w:r>
                        <w:r>
                          <w:rPr>
                            <w:i/>
                            <w:w w:val="110"/>
                            <w:position w:val="-12"/>
                            <w:sz w:val="28"/>
                          </w:rPr>
                          <w:t>f</w:t>
                        </w:r>
                      </w:p>
                      <w:p>
                        <w:pPr>
                          <w:spacing w:before="119" w:line="136" w:lineRule="auto"/>
                          <w:ind w:left="441" w:right="0" w:firstLine="0"/>
                          <w:jc w:val="left"/>
                          <w:rPr>
                            <w:sz w:val="16"/>
                          </w:rPr>
                        </w:pPr>
                        <w:r>
                          <w:rPr>
                            <w:i/>
                            <w:spacing w:val="12"/>
                            <w:w w:val="110"/>
                            <w:position w:val="-12"/>
                            <w:sz w:val="28"/>
                          </w:rPr>
                          <w:t>x</w:t>
                        </w:r>
                        <w:r>
                          <w:rPr>
                            <w:spacing w:val="12"/>
                            <w:w w:val="110"/>
                            <w:sz w:val="16"/>
                          </w:rPr>
                          <w:t>2</w:t>
                        </w:r>
                      </w:p>
                    </w:txbxContent>
                  </v:textbox>
                </v:shape>
              </v:group>
            </w:pict>
          </mc:Fallback>
        </mc:AlternateContent>
      </w:r>
      <w:r>
        <w:rPr>
          <w:noProof/>
          <w:lang w:val="en-US"/>
        </w:rPr>
        <mc:AlternateContent>
          <mc:Choice Requires="wpg">
            <w:drawing>
              <wp:anchor distT="0" distB="0" distL="114300" distR="114300" simplePos="0" relativeHeight="251597824" behindDoc="0" locked="0" layoutInCell="1" allowOverlap="1">
                <wp:simplePos x="0" y="0"/>
                <wp:positionH relativeFrom="page">
                  <wp:posOffset>2914015</wp:posOffset>
                </wp:positionH>
                <wp:positionV relativeFrom="paragraph">
                  <wp:posOffset>747395</wp:posOffset>
                </wp:positionV>
                <wp:extent cx="484505" cy="474345"/>
                <wp:effectExtent l="0" t="0" r="3175" b="13335"/>
                <wp:wrapNone/>
                <wp:docPr id="243" name="Group 813"/>
                <wp:cNvGraphicFramePr/>
                <a:graphic xmlns:a="http://schemas.openxmlformats.org/drawingml/2006/main">
                  <a:graphicData uri="http://schemas.microsoft.com/office/word/2010/wordprocessingGroup">
                    <wpg:wgp>
                      <wpg:cNvGrpSpPr/>
                      <wpg:grpSpPr>
                        <a:xfrm>
                          <a:off x="0" y="0"/>
                          <a:ext cx="484505" cy="474345"/>
                          <a:chOff x="4589" y="1177"/>
                          <a:chExt cx="763" cy="747"/>
                        </a:xfrm>
                      </wpg:grpSpPr>
                      <wps:wsp>
                        <wps:cNvPr id="236" name="Lines 814"/>
                        <wps:cNvCnPr/>
                        <wps:spPr>
                          <a:xfrm>
                            <a:off x="4823" y="1566"/>
                            <a:ext cx="529" cy="0"/>
                          </a:xfrm>
                          <a:prstGeom prst="line">
                            <a:avLst/>
                          </a:prstGeom>
                          <a:ln w="7428" cap="flat" cmpd="sng">
                            <a:solidFill>
                              <a:srgbClr val="000000"/>
                            </a:solidFill>
                            <a:prstDash val="solid"/>
                            <a:headEnd type="none" w="med" len="med"/>
                            <a:tailEnd type="none" w="med" len="med"/>
                          </a:ln>
                        </wps:spPr>
                        <wps:bodyPr/>
                      </wps:wsp>
                      <pic:pic xmlns:pic="http://schemas.openxmlformats.org/drawingml/2006/picture">
                        <pic:nvPicPr>
                          <pic:cNvPr id="237" name="Picture 815"/>
                          <pic:cNvPicPr>
                            <a:picLocks noChangeAspect="1"/>
                          </pic:cNvPicPr>
                        </pic:nvPicPr>
                        <pic:blipFill>
                          <a:blip r:embed="rId171"/>
                          <a:stretch>
                            <a:fillRect/>
                          </a:stretch>
                        </pic:blipFill>
                        <pic:spPr>
                          <a:xfrm>
                            <a:off x="4869" y="1579"/>
                            <a:ext cx="318" cy="345"/>
                          </a:xfrm>
                          <a:prstGeom prst="rect">
                            <a:avLst/>
                          </a:prstGeom>
                          <a:noFill/>
                          <a:ln>
                            <a:noFill/>
                          </a:ln>
                        </pic:spPr>
                      </pic:pic>
                      <pic:pic xmlns:pic="http://schemas.openxmlformats.org/drawingml/2006/picture">
                        <pic:nvPicPr>
                          <pic:cNvPr id="238" name="Picture 816"/>
                          <pic:cNvPicPr>
                            <a:picLocks noChangeAspect="1"/>
                          </pic:cNvPicPr>
                        </pic:nvPicPr>
                        <pic:blipFill>
                          <a:blip r:embed="rId171"/>
                          <a:stretch>
                            <a:fillRect/>
                          </a:stretch>
                        </pic:blipFill>
                        <pic:spPr>
                          <a:xfrm>
                            <a:off x="4838" y="1177"/>
                            <a:ext cx="318" cy="345"/>
                          </a:xfrm>
                          <a:prstGeom prst="rect">
                            <a:avLst/>
                          </a:prstGeom>
                          <a:noFill/>
                          <a:ln>
                            <a:noFill/>
                          </a:ln>
                        </pic:spPr>
                      </pic:pic>
                      <pic:pic xmlns:pic="http://schemas.openxmlformats.org/drawingml/2006/picture">
                        <pic:nvPicPr>
                          <pic:cNvPr id="240" name="Picture 817"/>
                          <pic:cNvPicPr>
                            <a:picLocks noChangeAspect="1"/>
                          </pic:cNvPicPr>
                        </pic:nvPicPr>
                        <pic:blipFill>
                          <a:blip r:embed="rId118"/>
                          <a:stretch>
                            <a:fillRect/>
                          </a:stretch>
                        </pic:blipFill>
                        <pic:spPr>
                          <a:xfrm>
                            <a:off x="4589" y="1354"/>
                            <a:ext cx="318" cy="345"/>
                          </a:xfrm>
                          <a:prstGeom prst="rect">
                            <a:avLst/>
                          </a:prstGeom>
                          <a:noFill/>
                          <a:ln>
                            <a:noFill/>
                          </a:ln>
                        </pic:spPr>
                      </pic:pic>
                      <wps:wsp>
                        <wps:cNvPr id="242" name="Text Box 818"/>
                        <wps:cNvSpPr txBox="1"/>
                        <wps:spPr>
                          <a:xfrm>
                            <a:off x="4589" y="1177"/>
                            <a:ext cx="763" cy="747"/>
                          </a:xfrm>
                          <a:prstGeom prst="rect">
                            <a:avLst/>
                          </a:prstGeom>
                          <a:noFill/>
                          <a:ln>
                            <a:noFill/>
                          </a:ln>
                        </wps:spPr>
                        <wps:txbx>
                          <w:txbxContent>
                            <w:p w:rsidR="00336B78" w:rsidRDefault="00ED5E93">
                              <w:pPr>
                                <w:spacing w:before="7"/>
                                <w:ind w:left="429"/>
                                <w:rPr>
                                  <w:i/>
                                  <w:sz w:val="28"/>
                                </w:rPr>
                              </w:pPr>
                              <w:r>
                                <w:rPr>
                                  <w:w w:val="110"/>
                                  <w:sz w:val="16"/>
                                </w:rPr>
                                <w:t>2</w:t>
                              </w:r>
                              <w:r>
                                <w:rPr>
                                  <w:spacing w:val="34"/>
                                  <w:w w:val="110"/>
                                  <w:sz w:val="16"/>
                                </w:rPr>
                                <w:t xml:space="preserve"> </w:t>
                              </w:r>
                              <w:r>
                                <w:rPr>
                                  <w:i/>
                                  <w:w w:val="110"/>
                                  <w:position w:val="-12"/>
                                  <w:sz w:val="28"/>
                                </w:rPr>
                                <w:t>f</w:t>
                              </w:r>
                            </w:p>
                            <w:p w:rsidR="00336B78" w:rsidRDefault="00ED5E93">
                              <w:pPr>
                                <w:spacing w:before="119" w:line="136" w:lineRule="auto"/>
                                <w:ind w:left="424"/>
                                <w:rPr>
                                  <w:sz w:val="16"/>
                                </w:rPr>
                              </w:pPr>
                              <w:r>
                                <w:rPr>
                                  <w:i/>
                                  <w:w w:val="110"/>
                                  <w:position w:val="-12"/>
                                  <w:sz w:val="28"/>
                                </w:rPr>
                                <w:t>y</w:t>
                              </w:r>
                              <w:r>
                                <w:rPr>
                                  <w:i/>
                                  <w:spacing w:val="-47"/>
                                  <w:w w:val="110"/>
                                  <w:position w:val="-12"/>
                                  <w:sz w:val="28"/>
                                </w:rPr>
                                <w:t xml:space="preserve"> </w:t>
                              </w:r>
                              <w:r>
                                <w:rPr>
                                  <w:w w:val="110"/>
                                  <w:sz w:val="16"/>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13" o:spid="_x0000_s1026" o:spt="203" style="position:absolute;left:0pt;margin-left:229.45pt;margin-top:58.85pt;height:37.35pt;width:38.15pt;mso-position-horizontal-relative:page;z-index:251696128;mso-width-relative:page;mso-height-relative:page;" coordorigin="4589,1177" coordsize="763,747" o:gfxdata="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">
                <o:lock v:ext="edit" aspectratio="f"/>
                <v:line id="Lines 814" o:spid="_x0000_s1026" o:spt="20" style="position:absolute;left:4823;top:1566;height:0;width:529;" filled="f" stroked="t" coordsize="21600,21600" o:gfxdata="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FTGRvQAA&#10;ANwAAAAPAAAAAAAAAAEAIAAAACIAAABkcnMvZG93bnJldi54bWxQSwECFAAUAAAACACHTuJAMy8F&#10;njsAAAA5AAAAEAAAAAAAAAABACAAAAAMAQAAZHJzL3NoYXBleG1sLnhtbFBLBQYAAAAABgAGAFsB&#10;AAC2AwAAAAA=&#10;">
                  <v:fill on="f" focussize="0,0"/>
                  <v:stroke weight="0.58488188976378pt" color="#000000" joinstyle="round"/>
                  <v:imagedata o:title=""/>
                  <o:lock v:ext="edit" aspectratio="f"/>
                </v:line>
                <v:shape id="Picture 815" o:spid="_x0000_s1026" o:spt="75" type="#_x0000_t75" style="position:absolute;left:4869;top:1579;height:345;width:318;" filled="f" o:preferrelative="t" stroked="f" coordsize="21600,21600" o:gfxdata="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Tr5+/&#10;AAAA3AAAAA8AAAAAAAAAAQAgAAAAIgAAAGRycy9kb3ducmV2LnhtbFBLAQIUABQAAAAIAIdO4kAz&#10;LwWeOwAAADkAAAAQAAAAAAAAAAEAIAAAAA4BAABkcnMvc2hhcGV4bWwueG1sUEsFBgAAAAAGAAYA&#10;WwEAALgDAAAAAA==&#10;">
                  <v:fill on="f" focussize="0,0"/>
                  <v:stroke on="f"/>
                  <v:imagedata r:id="rId171" o:title=""/>
                  <o:lock v:ext="edit" aspectratio="t"/>
                </v:shape>
                <v:shape id="Picture 816" o:spid="_x0000_s1026" o:spt="75" type="#_x0000_t75" style="position:absolute;left:4838;top:1177;height:345;width:318;" filled="f" o:preferrelative="t" stroked="f" coordsize="21600,21600" o:gfxdata="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MO+28AAAA&#10;3AAAAA8AAAAAAAAAAQAgAAAAIgAAAGRycy9kb3ducmV2LnhtbFBLAQIUABQAAAAIAIdO4kAzLwWe&#10;OwAAADkAAAAQAAAAAAAAAAEAIAAAAAsBAABkcnMvc2hhcGV4bWwueG1sUEsFBgAAAAAGAAYAWwEA&#10;ALUDAAAAAA==&#10;">
                  <v:fill on="f" focussize="0,0"/>
                  <v:stroke on="f"/>
                  <v:imagedata r:id="rId171" o:title=""/>
                  <o:lock v:ext="edit" aspectratio="t"/>
                </v:shape>
                <v:shape id="Picture 817" o:spid="_x0000_s1026" o:spt="75" type="#_x0000_t75" style="position:absolute;left:4589;top:1354;height:345;width:318;" filled="f" o:preferrelative="t" stroked="f" coordsize="21600,21600" o:gfxdata="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nFCkugAAANwA&#10;AAAPAAAAAAAAAAEAIAAAACIAAABkcnMvZG93bnJldi54bWxQSwECFAAUAAAACACHTuJAMy8FnjsA&#10;AAA5AAAAEAAAAAAAAAABACAAAAAJAQAAZHJzL3NoYXBleG1sLnhtbFBLBQYAAAAABgAGAFsBAACz&#10;AwAAAAA=&#10;">
                  <v:fill on="f" focussize="0,0"/>
                  <v:stroke on="f"/>
                  <v:imagedata r:id="rId118" o:title=""/>
                  <o:lock v:ext="edit" aspectratio="t"/>
                </v:shape>
                <v:shape id="Text Box 818" o:spid="_x0000_s1026" o:spt="202" type="#_x0000_t202" style="position:absolute;left:4589;top:1177;height:747;width:763;"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7"/>
                          <w:ind w:left="429" w:right="0" w:firstLine="0"/>
                          <w:jc w:val="left"/>
                          <w:rPr>
                            <w:i/>
                            <w:sz w:val="28"/>
                          </w:rPr>
                        </w:pPr>
                        <w:r>
                          <w:rPr>
                            <w:w w:val="110"/>
                            <w:sz w:val="16"/>
                          </w:rPr>
                          <w:t>2</w:t>
                        </w:r>
                        <w:r>
                          <w:rPr>
                            <w:spacing w:val="34"/>
                            <w:w w:val="110"/>
                            <w:sz w:val="16"/>
                          </w:rPr>
                          <w:t xml:space="preserve"> </w:t>
                        </w:r>
                        <w:r>
                          <w:rPr>
                            <w:i/>
                            <w:w w:val="110"/>
                            <w:position w:val="-12"/>
                            <w:sz w:val="28"/>
                          </w:rPr>
                          <w:t>f</w:t>
                        </w:r>
                      </w:p>
                      <w:p>
                        <w:pPr>
                          <w:spacing w:before="119" w:line="136" w:lineRule="auto"/>
                          <w:ind w:left="424" w:right="0" w:firstLine="0"/>
                          <w:jc w:val="left"/>
                          <w:rPr>
                            <w:sz w:val="16"/>
                          </w:rPr>
                        </w:pPr>
                        <w:r>
                          <w:rPr>
                            <w:i/>
                            <w:w w:val="110"/>
                            <w:position w:val="-12"/>
                            <w:sz w:val="28"/>
                          </w:rPr>
                          <w:t>y</w:t>
                        </w:r>
                        <w:r>
                          <w:rPr>
                            <w:i/>
                            <w:spacing w:val="-47"/>
                            <w:w w:val="110"/>
                            <w:position w:val="-12"/>
                            <w:sz w:val="28"/>
                          </w:rPr>
                          <w:t xml:space="preserve"> </w:t>
                        </w:r>
                        <w:r>
                          <w:rPr>
                            <w:w w:val="110"/>
                            <w:sz w:val="16"/>
                          </w:rPr>
                          <w:t>2</w:t>
                        </w:r>
                      </w:p>
                    </w:txbxContent>
                  </v:textbox>
                </v:shape>
              </v:group>
            </w:pict>
          </mc:Fallback>
        </mc:AlternateContent>
      </w:r>
      <w:r>
        <w:t xml:space="preserve">Tư tưởng </w:t>
      </w:r>
      <w:r>
        <w:t>của nó là lấy đạo hàm bậc hai của các điểm. Toán tử laplace được định nghĩa như</w:t>
      </w:r>
      <w:r>
        <w:rPr>
          <w:spacing w:val="-1"/>
        </w:rPr>
        <w:t xml:space="preserve"> </w:t>
      </w:r>
      <w:r>
        <w:t>sau:</w:t>
      </w:r>
    </w:p>
    <w:p w:rsidR="00336B78" w:rsidRDefault="00336B78">
      <w:pPr>
        <w:pStyle w:val="BodyText"/>
        <w:spacing w:before="5"/>
        <w:rPr>
          <w:sz w:val="31"/>
        </w:rPr>
      </w:pPr>
    </w:p>
    <w:p w:rsidR="00336B78" w:rsidRDefault="00ED5E93">
      <w:pPr>
        <w:ind w:left="1307"/>
        <w:rPr>
          <w:sz w:val="28"/>
        </w:rPr>
      </w:pPr>
      <w:r>
        <w:rPr>
          <w:noProof/>
          <w:lang w:val="en-US"/>
        </w:rPr>
        <mc:AlternateContent>
          <mc:Choice Requires="wpg">
            <w:drawing>
              <wp:anchor distT="0" distB="0" distL="114300" distR="114300" simplePos="0" relativeHeight="251598848" behindDoc="0" locked="0" layoutInCell="1" allowOverlap="1">
                <wp:simplePos x="0" y="0"/>
                <wp:positionH relativeFrom="page">
                  <wp:posOffset>1561465</wp:posOffset>
                </wp:positionH>
                <wp:positionV relativeFrom="paragraph">
                  <wp:posOffset>-12700</wp:posOffset>
                </wp:positionV>
                <wp:extent cx="270510" cy="219075"/>
                <wp:effectExtent l="0" t="0" r="0" b="10795"/>
                <wp:wrapNone/>
                <wp:docPr id="248" name="Group 819"/>
                <wp:cNvGraphicFramePr/>
                <a:graphic xmlns:a="http://schemas.openxmlformats.org/drawingml/2006/main">
                  <a:graphicData uri="http://schemas.microsoft.com/office/word/2010/wordprocessingGroup">
                    <wpg:wgp>
                      <wpg:cNvGrpSpPr/>
                      <wpg:grpSpPr>
                        <a:xfrm>
                          <a:off x="0" y="0"/>
                          <a:ext cx="270510" cy="219075"/>
                          <a:chOff x="2459" y="-21"/>
                          <a:chExt cx="426" cy="345"/>
                        </a:xfrm>
                      </wpg:grpSpPr>
                      <pic:pic xmlns:pic="http://schemas.openxmlformats.org/drawingml/2006/picture">
                        <pic:nvPicPr>
                          <pic:cNvPr id="244" name="Picture 820"/>
                          <pic:cNvPicPr>
                            <a:picLocks noChangeAspect="1"/>
                          </pic:cNvPicPr>
                        </pic:nvPicPr>
                        <pic:blipFill>
                          <a:blip r:embed="rId178"/>
                          <a:stretch>
                            <a:fillRect/>
                          </a:stretch>
                        </pic:blipFill>
                        <pic:spPr>
                          <a:xfrm>
                            <a:off x="2459" y="-21"/>
                            <a:ext cx="426" cy="345"/>
                          </a:xfrm>
                          <a:prstGeom prst="rect">
                            <a:avLst/>
                          </a:prstGeom>
                          <a:noFill/>
                          <a:ln>
                            <a:noFill/>
                          </a:ln>
                        </pic:spPr>
                      </pic:pic>
                      <wps:wsp>
                        <wps:cNvPr id="246" name="Text Box 821"/>
                        <wps:cNvSpPr txBox="1"/>
                        <wps:spPr>
                          <a:xfrm>
                            <a:off x="2459" y="-21"/>
                            <a:ext cx="426" cy="345"/>
                          </a:xfrm>
                          <a:prstGeom prst="rect">
                            <a:avLst/>
                          </a:prstGeom>
                          <a:noFill/>
                          <a:ln>
                            <a:noFill/>
                          </a:ln>
                        </wps:spPr>
                        <wps:txbx>
                          <w:txbxContent>
                            <w:p w:rsidR="00336B78" w:rsidRDefault="00ED5E93">
                              <w:pPr>
                                <w:spacing w:before="7"/>
                                <w:ind w:left="240"/>
                                <w:rPr>
                                  <w:sz w:val="16"/>
                                </w:rPr>
                              </w:pPr>
                              <w:r>
                                <w:rPr>
                                  <w:w w:val="111"/>
                                  <w:sz w:val="16"/>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19" o:spid="_x0000_s1026" o:spt="203" style="position:absolute;left:0pt;margin-left:122.95pt;margin-top:-1pt;height:17.25pt;width:21.3pt;mso-position-horizontal-relative:page;z-index:251697152;mso-width-relative:page;mso-height-relative:page;" coordorigin="2459,-21" coordsize="426,345" o:gfxdata="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">
                <o:lock v:ext="edit" aspectratio="f"/>
                <v:shape id="Picture 820" o:spid="_x0000_s1026" o:spt="75" type="#_x0000_t75" style="position:absolute;left:2459;top:-21;height:345;width:426;" filled="f" o:preferrelative="t" stroked="f" coordsize="21600,21600" o:gfxdata="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6Meq/&#10;AAAA3AAAAA8AAAAAAAAAAQAgAAAAIgAAAGRycy9kb3ducmV2LnhtbFBLAQIUABQAAAAIAIdO4kAz&#10;LwWeOwAAADkAAAAQAAAAAAAAAAEAIAAAAA4BAABkcnMvc2hhcGV4bWwueG1sUEsFBgAAAAAGAAYA&#10;WwEAALgDAAAAAA==&#10;">
                  <v:fill on="f" focussize="0,0"/>
                  <v:stroke on="f"/>
                  <v:imagedata r:id="rId179" o:title=""/>
                  <o:lock v:ext="edit" aspectratio="t"/>
                </v:shape>
                <v:shape id="Text Box 821" o:spid="_x0000_s1026" o:spt="202" type="#_x0000_t202" style="position:absolute;left:2459;top:-21;height:345;width:426;" filled="f" stroked="f" coordsize="21600,21600" o:gfxdata="UEsDBAoAAAAAAIdO4kAAAAAAAAAAAAAAAAAEAAAAZHJzL1BLAwQUAAAACACHTuJACmqzM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z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
                          <w:ind w:left="240" w:right="0" w:firstLine="0"/>
                          <w:jc w:val="left"/>
                          <w:rPr>
                            <w:sz w:val="16"/>
                          </w:rPr>
                        </w:pPr>
                        <w:r>
                          <w:rPr>
                            <w:w w:val="111"/>
                            <w:sz w:val="16"/>
                          </w:rPr>
                          <w:t>2</w:t>
                        </w:r>
                      </w:p>
                    </w:txbxContent>
                  </v:textbox>
                </v:shape>
              </v:group>
            </w:pict>
          </mc:Fallback>
        </mc:AlternateContent>
      </w:r>
      <w:r>
        <w:rPr>
          <w:i/>
          <w:w w:val="110"/>
          <w:sz w:val="28"/>
        </w:rPr>
        <w:t xml:space="preserve">f </w:t>
      </w:r>
      <w:r>
        <w:rPr>
          <w:w w:val="110"/>
          <w:sz w:val="28"/>
        </w:rPr>
        <w:t>(</w:t>
      </w:r>
      <w:r>
        <w:rPr>
          <w:i/>
          <w:w w:val="110"/>
          <w:sz w:val="28"/>
        </w:rPr>
        <w:t>x</w:t>
      </w:r>
      <w:r>
        <w:rPr>
          <w:w w:val="110"/>
          <w:sz w:val="28"/>
        </w:rPr>
        <w:t xml:space="preserve">, </w:t>
      </w:r>
      <w:r>
        <w:rPr>
          <w:i/>
          <w:w w:val="110"/>
          <w:sz w:val="28"/>
        </w:rPr>
        <w:t>y</w:t>
      </w:r>
      <w:r>
        <w:rPr>
          <w:w w:val="110"/>
          <w:sz w:val="28"/>
        </w:rPr>
        <w:t>)</w:t>
      </w:r>
    </w:p>
    <w:p w:rsidR="00336B78" w:rsidRDefault="00336B78">
      <w:pPr>
        <w:pStyle w:val="BodyText"/>
        <w:rPr>
          <w:sz w:val="20"/>
        </w:rPr>
      </w:pPr>
    </w:p>
    <w:p w:rsidR="00336B78" w:rsidRDefault="00336B78">
      <w:pPr>
        <w:pStyle w:val="BodyText"/>
        <w:rPr>
          <w:sz w:val="20"/>
        </w:rPr>
      </w:pPr>
    </w:p>
    <w:p w:rsidR="00336B78" w:rsidRDefault="00336B78">
      <w:pPr>
        <w:pStyle w:val="BodyText"/>
        <w:spacing w:before="5"/>
        <w:rPr>
          <w:sz w:val="20"/>
        </w:rPr>
      </w:pPr>
    </w:p>
    <w:p w:rsidR="00336B78" w:rsidRDefault="00336B78">
      <w:pPr>
        <w:rPr>
          <w:sz w:val="20"/>
        </w:rPr>
        <w:sectPr w:rsidR="00336B78">
          <w:pgSz w:w="11910" w:h="16850"/>
          <w:pgMar w:top="960" w:right="980" w:bottom="980" w:left="1560" w:header="725" w:footer="796" w:gutter="0"/>
          <w:cols w:space="720"/>
        </w:sectPr>
      </w:pPr>
    </w:p>
    <w:p w:rsidR="00336B78" w:rsidRDefault="00ED5E93">
      <w:pPr>
        <w:pStyle w:val="BodyText"/>
        <w:spacing w:before="131"/>
        <w:ind w:left="861"/>
      </w:pPr>
      <w:r>
        <w:rPr>
          <w:noProof/>
          <w:lang w:val="en-US"/>
        </w:rPr>
        <w:lastRenderedPageBreak/>
        <mc:AlternateContent>
          <mc:Choice Requires="wpg">
            <w:drawing>
              <wp:anchor distT="0" distB="0" distL="114300" distR="114300" simplePos="0" relativeHeight="251599872" behindDoc="0" locked="0" layoutInCell="1" allowOverlap="1">
                <wp:simplePos x="0" y="0"/>
                <wp:positionH relativeFrom="page">
                  <wp:posOffset>2427605</wp:posOffset>
                </wp:positionH>
                <wp:positionV relativeFrom="paragraph">
                  <wp:posOffset>-66040</wp:posOffset>
                </wp:positionV>
                <wp:extent cx="335915" cy="463550"/>
                <wp:effectExtent l="635" t="0" r="13970" b="8890"/>
                <wp:wrapNone/>
                <wp:docPr id="257" name="Group 822"/>
                <wp:cNvGraphicFramePr/>
                <a:graphic xmlns:a="http://schemas.openxmlformats.org/drawingml/2006/main">
                  <a:graphicData uri="http://schemas.microsoft.com/office/word/2010/wordprocessingGroup">
                    <wpg:wgp>
                      <wpg:cNvGrpSpPr/>
                      <wpg:grpSpPr>
                        <a:xfrm>
                          <a:off x="0" y="0"/>
                          <a:ext cx="335915" cy="463550"/>
                          <a:chOff x="3824" y="-104"/>
                          <a:chExt cx="529" cy="730"/>
                        </a:xfrm>
                      </wpg:grpSpPr>
                      <wps:wsp>
                        <wps:cNvPr id="250" name="Lines 823"/>
                        <wps:cNvCnPr/>
                        <wps:spPr>
                          <a:xfrm>
                            <a:off x="3824" y="277"/>
                            <a:ext cx="528" cy="0"/>
                          </a:xfrm>
                          <a:prstGeom prst="line">
                            <a:avLst/>
                          </a:prstGeom>
                          <a:ln w="7175" cap="flat" cmpd="sng">
                            <a:solidFill>
                              <a:srgbClr val="000000"/>
                            </a:solidFill>
                            <a:prstDash val="solid"/>
                            <a:headEnd type="none" w="med" len="med"/>
                            <a:tailEnd type="none" w="med" len="med"/>
                          </a:ln>
                        </wps:spPr>
                        <wps:bodyPr/>
                      </wps:wsp>
                      <pic:pic xmlns:pic="http://schemas.openxmlformats.org/drawingml/2006/picture">
                        <pic:nvPicPr>
                          <pic:cNvPr id="252" name="Picture 824"/>
                          <pic:cNvPicPr>
                            <a:picLocks noChangeAspect="1"/>
                          </pic:cNvPicPr>
                        </pic:nvPicPr>
                        <pic:blipFill>
                          <a:blip r:embed="rId180"/>
                          <a:stretch>
                            <a:fillRect/>
                          </a:stretch>
                        </pic:blipFill>
                        <pic:spPr>
                          <a:xfrm>
                            <a:off x="3872" y="288"/>
                            <a:ext cx="318" cy="325"/>
                          </a:xfrm>
                          <a:prstGeom prst="rect">
                            <a:avLst/>
                          </a:prstGeom>
                          <a:noFill/>
                          <a:ln>
                            <a:noFill/>
                          </a:ln>
                        </pic:spPr>
                      </pic:pic>
                      <pic:pic xmlns:pic="http://schemas.openxmlformats.org/drawingml/2006/picture">
                        <pic:nvPicPr>
                          <pic:cNvPr id="254" name="Picture 825"/>
                          <pic:cNvPicPr>
                            <a:picLocks noChangeAspect="1"/>
                          </pic:cNvPicPr>
                        </pic:nvPicPr>
                        <pic:blipFill>
                          <a:blip r:embed="rId181"/>
                          <a:stretch>
                            <a:fillRect/>
                          </a:stretch>
                        </pic:blipFill>
                        <pic:spPr>
                          <a:xfrm>
                            <a:off x="3839" y="-105"/>
                            <a:ext cx="318" cy="337"/>
                          </a:xfrm>
                          <a:prstGeom prst="rect">
                            <a:avLst/>
                          </a:prstGeom>
                          <a:noFill/>
                          <a:ln>
                            <a:noFill/>
                          </a:ln>
                        </pic:spPr>
                      </pic:pic>
                      <wps:wsp>
                        <wps:cNvPr id="256" name="Text Box 826"/>
                        <wps:cNvSpPr txBox="1"/>
                        <wps:spPr>
                          <a:xfrm>
                            <a:off x="3823" y="-105"/>
                            <a:ext cx="529" cy="730"/>
                          </a:xfrm>
                          <a:prstGeom prst="rect">
                            <a:avLst/>
                          </a:prstGeom>
                          <a:noFill/>
                          <a:ln>
                            <a:noFill/>
                          </a:ln>
                        </wps:spPr>
                        <wps:txbx>
                          <w:txbxContent>
                            <w:p w:rsidR="00336B78" w:rsidRDefault="00ED5E93">
                              <w:pPr>
                                <w:spacing w:before="4"/>
                                <w:ind w:left="195"/>
                                <w:rPr>
                                  <w:i/>
                                  <w:sz w:val="27"/>
                                </w:rPr>
                              </w:pPr>
                              <w:r>
                                <w:rPr>
                                  <w:w w:val="115"/>
                                  <w:sz w:val="16"/>
                                </w:rPr>
                                <w:t>2</w:t>
                              </w:r>
                              <w:r>
                                <w:rPr>
                                  <w:spacing w:val="28"/>
                                  <w:w w:val="115"/>
                                  <w:sz w:val="16"/>
                                </w:rPr>
                                <w:t xml:space="preserve"> </w:t>
                              </w:r>
                              <w:r>
                                <w:rPr>
                                  <w:i/>
                                  <w:w w:val="115"/>
                                  <w:position w:val="-11"/>
                                  <w:sz w:val="27"/>
                                </w:rPr>
                                <w:t>f</w:t>
                              </w:r>
                            </w:p>
                            <w:p w:rsidR="00336B78" w:rsidRDefault="00ED5E93">
                              <w:pPr>
                                <w:spacing w:before="65"/>
                                <w:ind w:left="193"/>
                                <w:rPr>
                                  <w:sz w:val="16"/>
                                </w:rPr>
                              </w:pPr>
                              <w:r>
                                <w:rPr>
                                  <w:i/>
                                  <w:spacing w:val="11"/>
                                  <w:w w:val="115"/>
                                  <w:position w:val="-11"/>
                                  <w:sz w:val="27"/>
                                </w:rPr>
                                <w:t>x</w:t>
                              </w:r>
                              <w:r>
                                <w:rPr>
                                  <w:spacing w:val="11"/>
                                  <w:w w:val="115"/>
                                  <w:sz w:val="16"/>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22" o:spid="_x0000_s1026" o:spt="203" style="position:absolute;left:0pt;margin-left:191.15pt;margin-top:-5.2pt;height:36.5pt;width:26.45pt;mso-position-horizontal-relative:page;z-index:251698176;mso-width-relative:page;mso-height-relative:page;" coordorigin="3824,-104" coordsize="529,730" o:gfxdata="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">
                <o:lock v:ext="edit" aspectratio="f"/>
                <v:line id="Lines 823" o:spid="_x0000_s1026" o:spt="20" style="position:absolute;left:3824;top:277;height:0;width:528;" filled="f" stroked="t" coordsize="21600,21600" o:gfxdata="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PzdxK5AAAA3AAA&#10;AA8AAAAAAAAAAQAgAAAAIgAAAGRycy9kb3ducmV2LnhtbFBLAQIUABQAAAAIAIdO4kAzLwWeOwAA&#10;ADkAAAAQAAAAAAAAAAEAIAAAAAgBAABkcnMvc2hhcGV4bWwueG1sUEsFBgAAAAAGAAYAWwEAALID&#10;AAAAAA==&#10;">
                  <v:fill on="f" focussize="0,0"/>
                  <v:stroke weight="0.56496062992126pt" color="#000000" joinstyle="round"/>
                  <v:imagedata o:title=""/>
                  <o:lock v:ext="edit" aspectratio="f"/>
                </v:line>
                <v:shape id="Picture 824" o:spid="_x0000_s1026" o:spt="75" type="#_x0000_t75" style="position:absolute;left:3872;top:288;height:325;width:318;" filled="f" o:preferrelative="t" stroked="f" coordsize="21600,21600" o:gfxdata="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WFMxvQAA&#10;ANwAAAAPAAAAAAAAAAEAIAAAACIAAABkcnMvZG93bnJldi54bWxQSwECFAAUAAAACACHTuJAMy8F&#10;njsAAAA5AAAAEAAAAAAAAAABACAAAAAMAQAAZHJzL3NoYXBleG1sLnhtbFBLBQYAAAAABgAGAFsB&#10;AAC2AwAAAAA=&#10;">
                  <v:fill on="f" focussize="0,0"/>
                  <v:stroke on="f"/>
                  <v:imagedata r:id="rId182" o:title=""/>
                  <o:lock v:ext="edit" aspectratio="t"/>
                </v:shape>
                <v:shape id="Picture 825" o:spid="_x0000_s1026" o:spt="75" type="#_x0000_t75" style="position:absolute;left:3839;top:-105;height:337;width:318;" filled="f" o:preferrelative="t" stroked="f" coordsize="21600,21600" o:gfxdata="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HY574A&#10;AADcAAAADwAAAAAAAAABACAAAAAiAAAAZHJzL2Rvd25yZXYueG1sUEsBAhQAFAAAAAgAh07iQDMv&#10;BZ47AAAAOQAAABAAAAAAAAAAAQAgAAAADQEAAGRycy9zaGFwZXhtbC54bWxQSwUGAAAAAAYABgBb&#10;AQAAtwMAAAAA&#10;">
                  <v:fill on="f" focussize="0,0"/>
                  <v:stroke on="f"/>
                  <v:imagedata r:id="rId183" o:title=""/>
                  <o:lock v:ext="edit" aspectratio="t"/>
                </v:shape>
                <v:shape id="Text Box 826" o:spid="_x0000_s1026" o:spt="202" type="#_x0000_t202" style="position:absolute;left:3823;top:-105;height:730;width:529;" filled="f" stroked="f" coordsize="21600,21600" o:gfxdata="UEsDBAoAAAAAAIdO4kAAAAAAAAAAAAAAAAAEAAAAZHJzL1BLAwQUAAAACACHTuJAj7Ml7L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Ml7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
                          <w:ind w:left="195" w:right="0" w:firstLine="0"/>
                          <w:jc w:val="left"/>
                          <w:rPr>
                            <w:i/>
                            <w:sz w:val="27"/>
                          </w:rPr>
                        </w:pPr>
                        <w:r>
                          <w:rPr>
                            <w:w w:val="115"/>
                            <w:sz w:val="16"/>
                          </w:rPr>
                          <w:t>2</w:t>
                        </w:r>
                        <w:r>
                          <w:rPr>
                            <w:spacing w:val="28"/>
                            <w:w w:val="115"/>
                            <w:sz w:val="16"/>
                          </w:rPr>
                          <w:t xml:space="preserve"> </w:t>
                        </w:r>
                        <w:r>
                          <w:rPr>
                            <w:i/>
                            <w:w w:val="115"/>
                            <w:position w:val="-11"/>
                            <w:sz w:val="27"/>
                          </w:rPr>
                          <w:t>f</w:t>
                        </w:r>
                      </w:p>
                      <w:p>
                        <w:pPr>
                          <w:spacing w:before="65"/>
                          <w:ind w:left="193" w:right="0" w:firstLine="0"/>
                          <w:jc w:val="left"/>
                          <w:rPr>
                            <w:sz w:val="16"/>
                          </w:rPr>
                        </w:pPr>
                        <w:r>
                          <w:rPr>
                            <w:i/>
                            <w:spacing w:val="11"/>
                            <w:w w:val="115"/>
                            <w:position w:val="-11"/>
                            <w:sz w:val="27"/>
                          </w:rPr>
                          <w:t>x</w:t>
                        </w:r>
                        <w:r>
                          <w:rPr>
                            <w:spacing w:val="11"/>
                            <w:w w:val="115"/>
                            <w:sz w:val="16"/>
                          </w:rPr>
                          <w:t>2</w:t>
                        </w:r>
                      </w:p>
                    </w:txbxContent>
                  </v:textbox>
                </v:shape>
              </v:group>
            </w:pict>
          </mc:Fallback>
        </mc:AlternateContent>
      </w:r>
      <w:r>
        <w:t>Trong đó</w:t>
      </w:r>
    </w:p>
    <w:p w:rsidR="00336B78" w:rsidRDefault="00ED5E93">
      <w:pPr>
        <w:spacing w:before="93" w:line="263" w:lineRule="exact"/>
        <w:ind w:left="1060"/>
        <w:jc w:val="center"/>
        <w:rPr>
          <w:i/>
          <w:sz w:val="27"/>
        </w:rPr>
      </w:pPr>
      <w:r>
        <w:br w:type="column"/>
      </w:r>
      <w:r>
        <w:rPr>
          <w:w w:val="115"/>
          <w:sz w:val="27"/>
        </w:rPr>
        <w:lastRenderedPageBreak/>
        <w:t xml:space="preserve">( </w:t>
      </w:r>
      <w:r>
        <w:rPr>
          <w:i/>
          <w:w w:val="115"/>
          <w:sz w:val="27"/>
        </w:rPr>
        <w:t>f</w:t>
      </w:r>
      <w:r>
        <w:rPr>
          <w:i/>
          <w:spacing w:val="-30"/>
          <w:w w:val="115"/>
          <w:sz w:val="27"/>
        </w:rPr>
        <w:t xml:space="preserve"> </w:t>
      </w:r>
      <w:r>
        <w:rPr>
          <w:w w:val="115"/>
          <w:sz w:val="27"/>
        </w:rPr>
        <w:t>(</w:t>
      </w:r>
      <w:r>
        <w:rPr>
          <w:i/>
          <w:w w:val="115"/>
          <w:sz w:val="27"/>
        </w:rPr>
        <w:t>x</w:t>
      </w:r>
    </w:p>
    <w:p w:rsidR="00336B78" w:rsidRDefault="00ED5E93">
      <w:pPr>
        <w:spacing w:line="263" w:lineRule="exact"/>
        <w:ind w:left="224"/>
        <w:jc w:val="center"/>
        <w:rPr>
          <w:i/>
          <w:sz w:val="27"/>
        </w:rPr>
      </w:pPr>
      <w:r>
        <w:rPr>
          <w:noProof/>
          <w:lang w:val="en-US"/>
        </w:rPr>
        <w:drawing>
          <wp:anchor distT="0" distB="0" distL="0" distR="0" simplePos="0" relativeHeight="251706368" behindDoc="1" locked="0" layoutInCell="1" allowOverlap="1">
            <wp:simplePos x="0" y="0"/>
            <wp:positionH relativeFrom="page">
              <wp:posOffset>4392295</wp:posOffset>
            </wp:positionH>
            <wp:positionV relativeFrom="paragraph">
              <wp:posOffset>-182245</wp:posOffset>
            </wp:positionV>
            <wp:extent cx="201295" cy="213360"/>
            <wp:effectExtent l="0" t="0" r="0" b="0"/>
            <wp:wrapNone/>
            <wp:docPr id="10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32.png"/>
                    <pic:cNvPicPr>
                      <a:picLocks noChangeAspect="1"/>
                    </pic:cNvPicPr>
                  </pic:nvPicPr>
                  <pic:blipFill>
                    <a:blip r:embed="rId184" cstate="print"/>
                    <a:stretch>
                      <a:fillRect/>
                    </a:stretch>
                  </pic:blipFill>
                  <pic:spPr>
                    <a:xfrm>
                      <a:off x="0" y="0"/>
                      <a:ext cx="201543" cy="213553"/>
                    </a:xfrm>
                    <a:prstGeom prst="rect">
                      <a:avLst/>
                    </a:prstGeom>
                  </pic:spPr>
                </pic:pic>
              </a:graphicData>
            </a:graphic>
          </wp:anchor>
        </w:drawing>
      </w:r>
      <w:r>
        <w:rPr>
          <w:noProof/>
          <w:lang w:val="en-US"/>
        </w:rPr>
        <mc:AlternateContent>
          <mc:Choice Requires="wpg">
            <w:drawing>
              <wp:anchor distT="0" distB="0" distL="114300" distR="114300" simplePos="0" relativeHeight="251707392" behindDoc="1" locked="0" layoutInCell="1" allowOverlap="1">
                <wp:simplePos x="0" y="0"/>
                <wp:positionH relativeFrom="page">
                  <wp:posOffset>3604260</wp:posOffset>
                </wp:positionH>
                <wp:positionV relativeFrom="paragraph">
                  <wp:posOffset>-292100</wp:posOffset>
                </wp:positionV>
                <wp:extent cx="408940" cy="455930"/>
                <wp:effectExtent l="0" t="0" r="0" b="635"/>
                <wp:wrapNone/>
                <wp:docPr id="565" name="Group 827"/>
                <wp:cNvGraphicFramePr/>
                <a:graphic xmlns:a="http://schemas.openxmlformats.org/drawingml/2006/main">
                  <a:graphicData uri="http://schemas.microsoft.com/office/word/2010/wordprocessingGroup">
                    <wpg:wgp>
                      <wpg:cNvGrpSpPr/>
                      <wpg:grpSpPr>
                        <a:xfrm>
                          <a:off x="0" y="0"/>
                          <a:ext cx="408940" cy="455930"/>
                          <a:chOff x="5676" y="-460"/>
                          <a:chExt cx="644" cy="718"/>
                        </a:xfrm>
                      </wpg:grpSpPr>
                      <pic:pic xmlns:pic="http://schemas.openxmlformats.org/drawingml/2006/picture">
                        <pic:nvPicPr>
                          <pic:cNvPr id="562" name="Picture 828"/>
                          <pic:cNvPicPr>
                            <a:picLocks noChangeAspect="1"/>
                          </pic:cNvPicPr>
                        </pic:nvPicPr>
                        <pic:blipFill>
                          <a:blip r:embed="rId185"/>
                          <a:stretch>
                            <a:fillRect/>
                          </a:stretch>
                        </pic:blipFill>
                        <pic:spPr>
                          <a:xfrm>
                            <a:off x="5923" y="-86"/>
                            <a:ext cx="334" cy="343"/>
                          </a:xfrm>
                          <a:prstGeom prst="rect">
                            <a:avLst/>
                          </a:prstGeom>
                          <a:noFill/>
                          <a:ln>
                            <a:noFill/>
                          </a:ln>
                        </pic:spPr>
                      </pic:pic>
                      <pic:pic xmlns:pic="http://schemas.openxmlformats.org/drawingml/2006/picture">
                        <pic:nvPicPr>
                          <pic:cNvPr id="563" name="Picture 829"/>
                          <pic:cNvPicPr>
                            <a:picLocks noChangeAspect="1"/>
                          </pic:cNvPicPr>
                        </pic:nvPicPr>
                        <pic:blipFill>
                          <a:blip r:embed="rId181"/>
                          <a:stretch>
                            <a:fillRect/>
                          </a:stretch>
                        </pic:blipFill>
                        <pic:spPr>
                          <a:xfrm>
                            <a:off x="6002" y="-461"/>
                            <a:ext cx="318" cy="337"/>
                          </a:xfrm>
                          <a:prstGeom prst="rect">
                            <a:avLst/>
                          </a:prstGeom>
                          <a:noFill/>
                          <a:ln>
                            <a:noFill/>
                          </a:ln>
                        </pic:spPr>
                      </pic:pic>
                      <pic:pic xmlns:pic="http://schemas.openxmlformats.org/drawingml/2006/picture">
                        <pic:nvPicPr>
                          <pic:cNvPr id="564" name="Picture 830"/>
                          <pic:cNvPicPr>
                            <a:picLocks noChangeAspect="1"/>
                          </pic:cNvPicPr>
                        </pic:nvPicPr>
                        <pic:blipFill>
                          <a:blip r:embed="rId167"/>
                          <a:stretch>
                            <a:fillRect/>
                          </a:stretch>
                        </pic:blipFill>
                        <pic:spPr>
                          <a:xfrm>
                            <a:off x="5676" y="-288"/>
                            <a:ext cx="318" cy="337"/>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827" o:spid="_x0000_s1026" o:spt="203" style="position:absolute;left:0pt;margin-left:283.8pt;margin-top:-23pt;height:35.9pt;width:32.2pt;mso-position-horizontal-relative:page;z-index:-251528192;mso-width-relative:page;mso-height-relative:page;" coordorigin="5676,-460" coordsize="644,718" o:gfxdata="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">
                <o:lock v:ext="edit" aspectratio="f"/>
                <v:shape id="Picture 828" o:spid="_x0000_s1026" o:spt="75" type="#_x0000_t75" style="position:absolute;left:5923;top:-86;height:343;width:334;" filled="f" o:preferrelative="t" stroked="f" coordsize="21600,21600" o:gfxdata="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UlrwvQAA&#10;ANwAAAAPAAAAAAAAAAEAIAAAACIAAABkcnMvZG93bnJldi54bWxQSwECFAAUAAAACACHTuJAMy8F&#10;njsAAAA5AAAAEAAAAAAAAAABACAAAAAMAQAAZHJzL3NoYXBleG1sLnhtbFBLBQYAAAAABgAGAFsB&#10;AAC2AwAAAAA=&#10;">
                  <v:fill on="f" focussize="0,0"/>
                  <v:stroke on="f"/>
                  <v:imagedata r:id="rId186" o:title=""/>
                  <o:lock v:ext="edit" aspectratio="t"/>
                </v:shape>
                <v:shape id="Picture 829" o:spid="_x0000_s1026" o:spt="75" type="#_x0000_t75" style="position:absolute;left:6002;top:-461;height:337;width:318;" filled="f" o:preferrelative="t" stroked="f" coordsize="21600,21600" o:gfxdata="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OR0u8AAAA&#10;3AAAAA8AAAAAAAAAAQAgAAAAIgAAAGRycy9kb3ducmV2LnhtbFBLAQIUABQAAAAIAIdO4kAzLwWe&#10;OwAAADkAAAAQAAAAAAAAAAEAIAAAAAsBAABkcnMvc2hhcGV4bWwueG1sUEsFBgAAAAAGAAYAWwEA&#10;ALUDAAAAAA==&#10;">
                  <v:fill on="f" focussize="0,0"/>
                  <v:stroke on="f"/>
                  <v:imagedata r:id="rId183" o:title=""/>
                  <o:lock v:ext="edit" aspectratio="t"/>
                </v:shape>
                <v:shape id="Picture 830" o:spid="_x0000_s1026" o:spt="75" type="#_x0000_t75" style="position:absolute;left:5676;top:-288;height:337;width:318;" filled="f" o:preferrelative="t" stroked="f" coordsize="21600,21600" o:gfxdata="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JSWy8AAAA&#10;3AAAAA8AAAAAAAAAAQAgAAAAIgAAAGRycy9kb3ducmV2LnhtbFBLAQIUABQAAAAIAIdO4kAzLwWe&#10;OwAAADkAAAAQAAAAAAAAAAEAIAAAAAsBAABkcnMvc2hhcGV4bWwueG1sUEsFBgAAAAAGAAYAWwEA&#10;ALUDAAAAAA==&#10;">
                  <v:fill on="f" focussize="0,0"/>
                  <v:stroke on="f"/>
                  <v:imagedata r:id="rId187" o:title=""/>
                  <o:lock v:ext="edit" aspectratio="t"/>
                </v:shape>
              </v:group>
            </w:pict>
          </mc:Fallback>
        </mc:AlternateContent>
      </w:r>
      <w:r>
        <w:rPr>
          <w:noProof/>
          <w:lang w:val="en-US"/>
        </w:rPr>
        <mc:AlternateContent>
          <mc:Choice Requires="wpg">
            <w:drawing>
              <wp:anchor distT="0" distB="0" distL="114300" distR="114300" simplePos="0" relativeHeight="251601920" behindDoc="0" locked="0" layoutInCell="1" allowOverlap="1">
                <wp:simplePos x="0" y="0"/>
                <wp:positionH relativeFrom="page">
                  <wp:posOffset>3079115</wp:posOffset>
                </wp:positionH>
                <wp:positionV relativeFrom="paragraph">
                  <wp:posOffset>-292100</wp:posOffset>
                </wp:positionV>
                <wp:extent cx="478155" cy="460375"/>
                <wp:effectExtent l="0" t="0" r="0" b="12065"/>
                <wp:wrapNone/>
                <wp:docPr id="270" name="Group 831"/>
                <wp:cNvGraphicFramePr/>
                <a:graphic xmlns:a="http://schemas.openxmlformats.org/drawingml/2006/main">
                  <a:graphicData uri="http://schemas.microsoft.com/office/word/2010/wordprocessingGroup">
                    <wpg:wgp>
                      <wpg:cNvGrpSpPr/>
                      <wpg:grpSpPr>
                        <a:xfrm>
                          <a:off x="0" y="0"/>
                          <a:ext cx="478155" cy="460375"/>
                          <a:chOff x="4849" y="-460"/>
                          <a:chExt cx="753" cy="725"/>
                        </a:xfrm>
                      </wpg:grpSpPr>
                      <pic:pic xmlns:pic="http://schemas.openxmlformats.org/drawingml/2006/picture">
                        <pic:nvPicPr>
                          <pic:cNvPr id="266" name="Picture 832"/>
                          <pic:cNvPicPr>
                            <a:picLocks noChangeAspect="1"/>
                          </pic:cNvPicPr>
                        </pic:nvPicPr>
                        <pic:blipFill>
                          <a:blip r:embed="rId188"/>
                          <a:stretch>
                            <a:fillRect/>
                          </a:stretch>
                        </pic:blipFill>
                        <pic:spPr>
                          <a:xfrm>
                            <a:off x="5159" y="-86"/>
                            <a:ext cx="340" cy="343"/>
                          </a:xfrm>
                          <a:prstGeom prst="rect">
                            <a:avLst/>
                          </a:prstGeom>
                          <a:noFill/>
                          <a:ln>
                            <a:noFill/>
                          </a:ln>
                        </pic:spPr>
                      </pic:pic>
                      <pic:pic xmlns:pic="http://schemas.openxmlformats.org/drawingml/2006/picture">
                        <pic:nvPicPr>
                          <pic:cNvPr id="268" name="Picture 833"/>
                          <pic:cNvPicPr>
                            <a:picLocks noChangeAspect="1"/>
                          </pic:cNvPicPr>
                        </pic:nvPicPr>
                        <pic:blipFill>
                          <a:blip r:embed="rId181"/>
                          <a:stretch>
                            <a:fillRect/>
                          </a:stretch>
                        </pic:blipFill>
                        <pic:spPr>
                          <a:xfrm>
                            <a:off x="5174" y="-461"/>
                            <a:ext cx="318" cy="337"/>
                          </a:xfrm>
                          <a:prstGeom prst="rect">
                            <a:avLst/>
                          </a:prstGeom>
                          <a:noFill/>
                          <a:ln>
                            <a:noFill/>
                          </a:ln>
                        </pic:spPr>
                      </pic:pic>
                      <wps:wsp>
                        <wps:cNvPr id="269" name="Text Box 834"/>
                        <wps:cNvSpPr txBox="1"/>
                        <wps:spPr>
                          <a:xfrm>
                            <a:off x="4849" y="-461"/>
                            <a:ext cx="753" cy="725"/>
                          </a:xfrm>
                          <a:prstGeom prst="rect">
                            <a:avLst/>
                          </a:prstGeom>
                          <a:noFill/>
                          <a:ln>
                            <a:noFill/>
                          </a:ln>
                        </wps:spPr>
                        <wps:txbx>
                          <w:txbxContent>
                            <w:p w:rsidR="00336B78" w:rsidRDefault="00ED5E93">
                              <w:pPr>
                                <w:spacing w:before="27" w:line="433" w:lineRule="exact"/>
                                <w:ind w:left="197"/>
                                <w:rPr>
                                  <w:sz w:val="27"/>
                                </w:rPr>
                              </w:pPr>
                              <w:r>
                                <w:rPr>
                                  <w:w w:val="115"/>
                                  <w:sz w:val="27"/>
                                </w:rPr>
                                <w:t xml:space="preserve">(  </w:t>
                              </w:r>
                              <w:r>
                                <w:rPr>
                                  <w:i/>
                                  <w:w w:val="115"/>
                                  <w:position w:val="17"/>
                                  <w:sz w:val="27"/>
                                </w:rPr>
                                <w:t>f</w:t>
                              </w:r>
                              <w:r>
                                <w:rPr>
                                  <w:i/>
                                  <w:spacing w:val="28"/>
                                  <w:w w:val="115"/>
                                  <w:position w:val="17"/>
                                  <w:sz w:val="27"/>
                                </w:rPr>
                                <w:t xml:space="preserve"> </w:t>
                              </w:r>
                              <w:r>
                                <w:rPr>
                                  <w:spacing w:val="-19"/>
                                  <w:w w:val="115"/>
                                  <w:sz w:val="27"/>
                                </w:rPr>
                                <w:t>)</w:t>
                              </w:r>
                            </w:p>
                            <w:p w:rsidR="00336B78" w:rsidRDefault="00ED5E93">
                              <w:pPr>
                                <w:tabs>
                                  <w:tab w:val="left" w:pos="477"/>
                                </w:tabs>
                                <w:spacing w:line="263" w:lineRule="exact"/>
                                <w:rPr>
                                  <w:i/>
                                  <w:sz w:val="27"/>
                                </w:rPr>
                              </w:pPr>
                              <w:r>
                                <w:rPr>
                                  <w:i/>
                                  <w:w w:val="115"/>
                                  <w:sz w:val="27"/>
                                </w:rPr>
                                <w:t>x</w:t>
                              </w:r>
                              <w:r>
                                <w:rPr>
                                  <w:i/>
                                  <w:w w:val="115"/>
                                  <w:sz w:val="27"/>
                                </w:rPr>
                                <w:tab/>
                                <w:t>x</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31" o:spid="_x0000_s1026" o:spt="203" style="position:absolute;left:0pt;margin-left:242.45pt;margin-top:-23pt;height:36.25pt;width:37.65pt;mso-position-horizontal-relative:page;z-index:251700224;mso-width-relative:page;mso-height-relative:page;" coordorigin="4849,-460" coordsize="753,725" o:gfxdata="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">
                <o:lock v:ext="edit" aspectratio="f"/>
                <v:shape id="Picture 832" o:spid="_x0000_s1026" o:spt="75" type="#_x0000_t75" style="position:absolute;left:5159;top:-86;height:343;width:340;" filled="f" o:preferrelative="t" stroked="f" coordsize="21600,21600" o:gfxdata="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yP6/&#10;AAAA3AAAAA8AAAAAAAAAAQAgAAAAIgAAAGRycy9kb3ducmV2LnhtbFBLAQIUABQAAAAIAIdO4kAz&#10;LwWeOwAAADkAAAAQAAAAAAAAAAEAIAAAAA4BAABkcnMvc2hhcGV4bWwueG1sUEsFBgAAAAAGAAYA&#10;WwEAALgDAAAAAA==&#10;">
                  <v:fill on="f" focussize="0,0"/>
                  <v:stroke on="f"/>
                  <v:imagedata r:id="rId189" o:title=""/>
                  <o:lock v:ext="edit" aspectratio="t"/>
                </v:shape>
                <v:shape id="Picture 833" o:spid="_x0000_s1026" o:spt="75" type="#_x0000_t75" style="position:absolute;left:5174;top:-461;height:337;width:318;" filled="f" o:preferrelative="t" stroked="f" coordsize="21600,21600" o:gfxdata="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4AYX7sAAADc&#10;AAAADwAAAAAAAAABACAAAAAiAAAAZHJzL2Rvd25yZXYueG1sUEsBAhQAFAAAAAgAh07iQDMvBZ47&#10;AAAAOQAAABAAAAAAAAAAAQAgAAAACgEAAGRycy9zaGFwZXhtbC54bWxQSwUGAAAAAAYABgBbAQAA&#10;tAMAAAAA&#10;">
                  <v:fill on="f" focussize="0,0"/>
                  <v:stroke on="f"/>
                  <v:imagedata r:id="rId183" o:title=""/>
                  <o:lock v:ext="edit" aspectratio="t"/>
                </v:shape>
                <v:shape id="Text Box 834" o:spid="_x0000_s1026" o:spt="202" type="#_x0000_t202" style="position:absolute;left:4849;top:-461;height:725;width:753;" filled="f" stroked="f" coordsize="21600,21600" o:gfxdata="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B7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7" w:line="433" w:lineRule="exact"/>
                          <w:ind w:left="197" w:right="0" w:firstLine="0"/>
                          <w:jc w:val="left"/>
                          <w:rPr>
                            <w:sz w:val="27"/>
                          </w:rPr>
                        </w:pPr>
                        <w:r>
                          <w:rPr>
                            <w:w w:val="115"/>
                            <w:sz w:val="27"/>
                          </w:rPr>
                          <w:t xml:space="preserve">(  </w:t>
                        </w:r>
                        <w:r>
                          <w:rPr>
                            <w:i/>
                            <w:w w:val="115"/>
                            <w:position w:val="17"/>
                            <w:sz w:val="27"/>
                          </w:rPr>
                          <w:t>f</w:t>
                        </w:r>
                        <w:r>
                          <w:rPr>
                            <w:i/>
                            <w:spacing w:val="28"/>
                            <w:w w:val="115"/>
                            <w:position w:val="17"/>
                            <w:sz w:val="27"/>
                          </w:rPr>
                          <w:t xml:space="preserve"> </w:t>
                        </w:r>
                        <w:r>
                          <w:rPr>
                            <w:spacing w:val="-19"/>
                            <w:w w:val="115"/>
                            <w:sz w:val="27"/>
                          </w:rPr>
                          <w:t>)</w:t>
                        </w:r>
                      </w:p>
                      <w:p>
                        <w:pPr>
                          <w:tabs>
                            <w:tab w:val="left" w:pos="477"/>
                          </w:tabs>
                          <w:spacing w:before="0" w:line="263" w:lineRule="exact"/>
                          <w:ind w:left="0" w:right="0" w:firstLine="0"/>
                          <w:jc w:val="left"/>
                          <w:rPr>
                            <w:i/>
                            <w:sz w:val="27"/>
                          </w:rPr>
                        </w:pPr>
                        <w:r>
                          <w:rPr>
                            <w:i/>
                            <w:w w:val="115"/>
                            <w:sz w:val="27"/>
                          </w:rPr>
                          <w:t>x</w:t>
                        </w:r>
                        <w:r>
                          <w:rPr>
                            <w:i/>
                            <w:w w:val="115"/>
                            <w:sz w:val="27"/>
                          </w:rPr>
                          <w:tab/>
                        </w:r>
                        <w:r>
                          <w:rPr>
                            <w:i/>
                            <w:w w:val="115"/>
                            <w:sz w:val="27"/>
                          </w:rPr>
                          <w:t>x</w:t>
                        </w:r>
                      </w:p>
                    </w:txbxContent>
                  </v:textbox>
                </v:shape>
              </v:group>
            </w:pict>
          </mc:Fallback>
        </mc:AlternateContent>
      </w:r>
      <w:r>
        <w:rPr>
          <w:noProof/>
          <w:lang w:val="en-US"/>
        </w:rPr>
        <w:drawing>
          <wp:anchor distT="0" distB="0" distL="0" distR="0" simplePos="0" relativeHeight="251708416" behindDoc="1" locked="0" layoutInCell="1" allowOverlap="1">
            <wp:simplePos x="0" y="0"/>
            <wp:positionH relativeFrom="page">
              <wp:posOffset>4054475</wp:posOffset>
            </wp:positionH>
            <wp:positionV relativeFrom="paragraph">
              <wp:posOffset>473075</wp:posOffset>
            </wp:positionV>
            <wp:extent cx="203835" cy="230505"/>
            <wp:effectExtent l="0" t="0" r="0" b="0"/>
            <wp:wrapNone/>
            <wp:docPr id="10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38.png"/>
                    <pic:cNvPicPr>
                      <a:picLocks noChangeAspect="1"/>
                    </pic:cNvPicPr>
                  </pic:nvPicPr>
                  <pic:blipFill>
                    <a:blip r:embed="rId121" cstate="print"/>
                    <a:stretch>
                      <a:fillRect/>
                    </a:stretch>
                  </pic:blipFill>
                  <pic:spPr>
                    <a:xfrm>
                      <a:off x="0" y="0"/>
                      <a:ext cx="203982" cy="230301"/>
                    </a:xfrm>
                    <a:prstGeom prst="rect">
                      <a:avLst/>
                    </a:prstGeom>
                  </pic:spPr>
                </pic:pic>
              </a:graphicData>
            </a:graphic>
          </wp:anchor>
        </w:drawing>
      </w:r>
      <w:r>
        <w:rPr>
          <w:i/>
          <w:w w:val="114"/>
          <w:sz w:val="27"/>
        </w:rPr>
        <w:t>x</w:t>
      </w:r>
    </w:p>
    <w:p w:rsidR="00336B78" w:rsidRDefault="00ED5E93">
      <w:pPr>
        <w:spacing w:before="93"/>
        <w:ind w:left="214"/>
        <w:rPr>
          <w:sz w:val="27"/>
        </w:rPr>
      </w:pPr>
      <w:r>
        <w:br w:type="column"/>
      </w:r>
      <w:r>
        <w:rPr>
          <w:spacing w:val="-17"/>
          <w:w w:val="115"/>
          <w:sz w:val="27"/>
        </w:rPr>
        <w:lastRenderedPageBreak/>
        <w:t xml:space="preserve">1, </w:t>
      </w:r>
      <w:r>
        <w:rPr>
          <w:i/>
          <w:spacing w:val="-6"/>
          <w:w w:val="115"/>
          <w:sz w:val="27"/>
        </w:rPr>
        <w:t>y</w:t>
      </w:r>
      <w:r>
        <w:rPr>
          <w:spacing w:val="-6"/>
          <w:w w:val="115"/>
          <w:sz w:val="27"/>
        </w:rPr>
        <w:t>)</w:t>
      </w:r>
    </w:p>
    <w:p w:rsidR="00336B78" w:rsidRDefault="00ED5E93">
      <w:pPr>
        <w:spacing w:before="93"/>
        <w:ind w:left="296"/>
        <w:rPr>
          <w:sz w:val="27"/>
        </w:rPr>
      </w:pPr>
      <w:r>
        <w:br w:type="column"/>
      </w:r>
      <w:r>
        <w:rPr>
          <w:i/>
          <w:w w:val="115"/>
          <w:sz w:val="27"/>
        </w:rPr>
        <w:lastRenderedPageBreak/>
        <w:t xml:space="preserve">f </w:t>
      </w:r>
      <w:r>
        <w:rPr>
          <w:w w:val="115"/>
          <w:sz w:val="27"/>
        </w:rPr>
        <w:t>(</w:t>
      </w:r>
      <w:r>
        <w:rPr>
          <w:i/>
          <w:w w:val="115"/>
          <w:sz w:val="27"/>
        </w:rPr>
        <w:t>x</w:t>
      </w:r>
      <w:r>
        <w:rPr>
          <w:w w:val="115"/>
          <w:sz w:val="27"/>
        </w:rPr>
        <w:t xml:space="preserve">, </w:t>
      </w:r>
      <w:r>
        <w:rPr>
          <w:i/>
          <w:w w:val="115"/>
          <w:sz w:val="27"/>
        </w:rPr>
        <w:t>y</w:t>
      </w:r>
      <w:r>
        <w:rPr>
          <w:w w:val="115"/>
          <w:sz w:val="27"/>
        </w:rPr>
        <w:t>))</w:t>
      </w:r>
    </w:p>
    <w:p w:rsidR="00336B78" w:rsidRDefault="00336B78">
      <w:pPr>
        <w:rPr>
          <w:sz w:val="27"/>
        </w:rPr>
        <w:sectPr w:rsidR="00336B78">
          <w:type w:val="continuous"/>
          <w:pgSz w:w="11910" w:h="16850"/>
          <w:pgMar w:top="1240" w:right="980" w:bottom="280" w:left="1560" w:header="720" w:footer="720" w:gutter="0"/>
          <w:cols w:num="4" w:space="720" w:equalWidth="0">
            <w:col w:w="1861" w:space="1802"/>
            <w:col w:w="1637" w:space="39"/>
            <w:col w:w="726" w:space="39"/>
            <w:col w:w="3266"/>
          </w:cols>
        </w:sectPr>
      </w:pPr>
    </w:p>
    <w:p w:rsidR="00336B78" w:rsidRDefault="00336B78">
      <w:pPr>
        <w:pStyle w:val="BodyText"/>
        <w:rPr>
          <w:sz w:val="20"/>
        </w:rPr>
      </w:pPr>
    </w:p>
    <w:p w:rsidR="00336B78" w:rsidRDefault="00336B78">
      <w:pPr>
        <w:pStyle w:val="BodyText"/>
        <w:spacing w:before="2"/>
        <w:rPr>
          <w:sz w:val="16"/>
        </w:rPr>
      </w:pPr>
    </w:p>
    <w:p w:rsidR="00336B78" w:rsidRDefault="00336B78">
      <w:pPr>
        <w:rPr>
          <w:sz w:val="16"/>
        </w:rPr>
        <w:sectPr w:rsidR="00336B78">
          <w:type w:val="continuous"/>
          <w:pgSz w:w="11910" w:h="16850"/>
          <w:pgMar w:top="1240" w:right="980" w:bottom="280" w:left="1560" w:header="720" w:footer="720" w:gutter="0"/>
          <w:cols w:space="720"/>
        </w:sectPr>
      </w:pPr>
    </w:p>
    <w:p w:rsidR="00336B78" w:rsidRDefault="00ED5E93">
      <w:pPr>
        <w:spacing w:before="93" w:line="282" w:lineRule="exact"/>
        <w:ind w:left="3410"/>
        <w:rPr>
          <w:i/>
          <w:sz w:val="29"/>
        </w:rPr>
      </w:pPr>
      <w:r>
        <w:rPr>
          <w:noProof/>
          <w:lang w:val="en-US"/>
        </w:rPr>
        <w:lastRenderedPageBreak/>
        <w:drawing>
          <wp:anchor distT="0" distB="0" distL="0" distR="0" simplePos="0" relativeHeight="251600896" behindDoc="0" locked="0" layoutInCell="1" allowOverlap="1">
            <wp:simplePos x="0" y="0"/>
            <wp:positionH relativeFrom="page">
              <wp:posOffset>4876165</wp:posOffset>
            </wp:positionH>
            <wp:positionV relativeFrom="paragraph">
              <wp:posOffset>-613410</wp:posOffset>
            </wp:positionV>
            <wp:extent cx="201295" cy="213360"/>
            <wp:effectExtent l="0" t="0" r="0" b="0"/>
            <wp:wrapNone/>
            <wp:docPr id="11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39.png"/>
                    <pic:cNvPicPr>
                      <a:picLocks noChangeAspect="1"/>
                    </pic:cNvPicPr>
                  </pic:nvPicPr>
                  <pic:blipFill>
                    <a:blip r:embed="rId144" cstate="print"/>
                    <a:stretch>
                      <a:fillRect/>
                    </a:stretch>
                  </pic:blipFill>
                  <pic:spPr>
                    <a:xfrm>
                      <a:off x="0" y="0"/>
                      <a:ext cx="201543" cy="213553"/>
                    </a:xfrm>
                    <a:prstGeom prst="rect">
                      <a:avLst/>
                    </a:prstGeom>
                  </pic:spPr>
                </pic:pic>
              </a:graphicData>
            </a:graphic>
          </wp:anchor>
        </w:drawing>
      </w:r>
      <w:r>
        <w:rPr>
          <w:noProof/>
          <w:lang w:val="en-US"/>
        </w:rPr>
        <mc:AlternateContent>
          <mc:Choice Requires="wpg">
            <w:drawing>
              <wp:anchor distT="0" distB="0" distL="114300" distR="114300" simplePos="0" relativeHeight="251602944" behindDoc="0" locked="0" layoutInCell="1" allowOverlap="1">
                <wp:simplePos x="0" y="0"/>
                <wp:positionH relativeFrom="page">
                  <wp:posOffset>2820035</wp:posOffset>
                </wp:positionH>
                <wp:positionV relativeFrom="paragraph">
                  <wp:posOffset>-723265</wp:posOffset>
                </wp:positionV>
                <wp:extent cx="408940" cy="455930"/>
                <wp:effectExtent l="0" t="0" r="0" b="635"/>
                <wp:wrapNone/>
                <wp:docPr id="264" name="Group 835"/>
                <wp:cNvGraphicFramePr/>
                <a:graphic xmlns:a="http://schemas.openxmlformats.org/drawingml/2006/main">
                  <a:graphicData uri="http://schemas.microsoft.com/office/word/2010/wordprocessingGroup">
                    <wpg:wgp>
                      <wpg:cNvGrpSpPr/>
                      <wpg:grpSpPr>
                        <a:xfrm>
                          <a:off x="0" y="0"/>
                          <a:ext cx="408940" cy="455930"/>
                          <a:chOff x="4441" y="-1139"/>
                          <a:chExt cx="644" cy="718"/>
                        </a:xfrm>
                      </wpg:grpSpPr>
                      <pic:pic xmlns:pic="http://schemas.openxmlformats.org/drawingml/2006/picture">
                        <pic:nvPicPr>
                          <pic:cNvPr id="258" name="Picture 836"/>
                          <pic:cNvPicPr>
                            <a:picLocks noChangeAspect="1"/>
                          </pic:cNvPicPr>
                        </pic:nvPicPr>
                        <pic:blipFill>
                          <a:blip r:embed="rId190"/>
                          <a:stretch>
                            <a:fillRect/>
                          </a:stretch>
                        </pic:blipFill>
                        <pic:spPr>
                          <a:xfrm>
                            <a:off x="4688" y="-764"/>
                            <a:ext cx="333" cy="343"/>
                          </a:xfrm>
                          <a:prstGeom prst="rect">
                            <a:avLst/>
                          </a:prstGeom>
                          <a:noFill/>
                          <a:ln>
                            <a:noFill/>
                          </a:ln>
                        </pic:spPr>
                      </pic:pic>
                      <pic:pic xmlns:pic="http://schemas.openxmlformats.org/drawingml/2006/picture">
                        <pic:nvPicPr>
                          <pic:cNvPr id="260" name="Picture 837"/>
                          <pic:cNvPicPr>
                            <a:picLocks noChangeAspect="1"/>
                          </pic:cNvPicPr>
                        </pic:nvPicPr>
                        <pic:blipFill>
                          <a:blip r:embed="rId181"/>
                          <a:stretch>
                            <a:fillRect/>
                          </a:stretch>
                        </pic:blipFill>
                        <pic:spPr>
                          <a:xfrm>
                            <a:off x="4767" y="-1140"/>
                            <a:ext cx="318" cy="337"/>
                          </a:xfrm>
                          <a:prstGeom prst="rect">
                            <a:avLst/>
                          </a:prstGeom>
                          <a:noFill/>
                          <a:ln>
                            <a:noFill/>
                          </a:ln>
                        </pic:spPr>
                      </pic:pic>
                      <pic:pic xmlns:pic="http://schemas.openxmlformats.org/drawingml/2006/picture">
                        <pic:nvPicPr>
                          <pic:cNvPr id="262" name="Picture 838"/>
                          <pic:cNvPicPr>
                            <a:picLocks noChangeAspect="1"/>
                          </pic:cNvPicPr>
                        </pic:nvPicPr>
                        <pic:blipFill>
                          <a:blip r:embed="rId167"/>
                          <a:stretch>
                            <a:fillRect/>
                          </a:stretch>
                        </pic:blipFill>
                        <pic:spPr>
                          <a:xfrm>
                            <a:off x="4441" y="-967"/>
                            <a:ext cx="318" cy="337"/>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835" o:spid="_x0000_s1026" o:spt="203" style="position:absolute;left:0pt;margin-left:222.05pt;margin-top:-56.95pt;height:35.9pt;width:32.2pt;mso-position-horizontal-relative:page;z-index:251700224;mso-width-relative:page;mso-height-relative:page;" coordorigin="4441,-1139" coordsize="644,718" o:gfxdata="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DcnR2HGAAAAKQIAABkAAABkcnMv&#10;X3JlbHMvZTJvRG9jLnhtbC5yZWxzvZHBagIxEIbvQt8hzL2b3RWKiFkvIngV+wBDMpsNbiYhiaW+&#10;vYFSqCD15nFm+L//g9lsv/0svihlF1hB17QgiHUwjq2Cz9P+fQUiF2SDc2BScKUM2+FtsTnSjKWG&#10;8uRiFpXCWcFUSlxLmfVEHnMTInG9jCF5LHVMVkbUZ7Qk+7b9kOkvA4Y7pjgYBelgliBO11ibn7PD&#10;ODpNu6Avnrg8qJDO1+4KxGSpKPBkHP4sl01kC/KxQ/8ah/4/h+41Dt2vg7x78H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">
                <o:lock v:ext="edit" aspectratio="f"/>
                <v:shape id="Picture 836" o:spid="_x0000_s1026" o:spt="75" type="#_x0000_t75" style="position:absolute;left:4688;top:-764;height:343;width:333;" filled="f" o:preferrelative="t" stroked="f" coordsize="21600,21600" o:gfxdata="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ckCLsAAADc&#10;AAAADwAAAAAAAAABACAAAAAiAAAAZHJzL2Rvd25yZXYueG1sUEsBAhQAFAAAAAgAh07iQDMvBZ47&#10;AAAAOQAAABAAAAAAAAAAAQAgAAAACgEAAGRycy9zaGFwZXhtbC54bWxQSwUGAAAAAAYABgBbAQAA&#10;tAMAAAAA&#10;">
                  <v:fill on="f" focussize="0,0"/>
                  <v:stroke on="f"/>
                  <v:imagedata r:id="rId191" o:title=""/>
                  <o:lock v:ext="edit" aspectratio="t"/>
                </v:shape>
                <v:shape id="Picture 837" o:spid="_x0000_s1026" o:spt="75" type="#_x0000_t75" style="position:absolute;left:4767;top:-1140;height:337;width:318;" filled="f" o:preferrelative="t" stroked="f" coordsize="21600,21600" o:gfxdata="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YUWbsAAADc&#10;AAAADwAAAAAAAAABACAAAAAiAAAAZHJzL2Rvd25yZXYueG1sUEsBAhQAFAAAAAgAh07iQDMvBZ47&#10;AAAAOQAAABAAAAAAAAAAAQAgAAAACgEAAGRycy9zaGFwZXhtbC54bWxQSwUGAAAAAAYABgBbAQAA&#10;tAMAAAAA&#10;">
                  <v:fill on="f" focussize="0,0"/>
                  <v:stroke on="f"/>
                  <v:imagedata r:id="rId183" o:title=""/>
                  <o:lock v:ext="edit" aspectratio="t"/>
                </v:shape>
                <v:shape id="Picture 838" o:spid="_x0000_s1026" o:spt="75" type="#_x0000_t75" style="position:absolute;left:4441;top:-967;height:337;width:318;" filled="f" o:preferrelative="t" stroked="f" coordsize="21600,21600" o:gfxdata="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Guea8AAAA&#10;3AAAAA8AAAAAAAAAAQAgAAAAIgAAAGRycy9kb3ducmV2LnhtbFBLAQIUABQAAAAIAIdO4kAzLwWe&#10;OwAAADkAAAAQAAAAAAAAAAEAIAAAAAsBAABkcnMvc2hhcGV4bWwueG1sUEsFBgAAAAAGAAYAWwEA&#10;ALUDAAAAAA==&#10;">
                  <v:fill on="f" focussize="0,0"/>
                  <v:stroke on="f"/>
                  <v:imagedata r:id="rId187" o:title=""/>
                  <o:lock v:ext="edit" aspectratio="t"/>
                </v:shape>
              </v:group>
            </w:pict>
          </mc:Fallback>
        </mc:AlternateContent>
      </w:r>
      <w:r>
        <w:rPr>
          <w:noProof/>
          <w:lang w:val="en-US"/>
        </w:rPr>
        <mc:AlternateContent>
          <mc:Choice Requires="wpg">
            <w:drawing>
              <wp:anchor distT="0" distB="0" distL="114300" distR="114300" simplePos="0" relativeHeight="251603968" behindDoc="0" locked="0" layoutInCell="1" allowOverlap="1">
                <wp:simplePos x="0" y="0"/>
                <wp:positionH relativeFrom="page">
                  <wp:posOffset>1570355</wp:posOffset>
                </wp:positionH>
                <wp:positionV relativeFrom="paragraph">
                  <wp:posOffset>-76200</wp:posOffset>
                </wp:positionV>
                <wp:extent cx="339725" cy="499745"/>
                <wp:effectExtent l="0" t="0" r="10795" b="2540"/>
                <wp:wrapNone/>
                <wp:docPr id="280" name="Group 839"/>
                <wp:cNvGraphicFramePr/>
                <a:graphic xmlns:a="http://schemas.openxmlformats.org/drawingml/2006/main">
                  <a:graphicData uri="http://schemas.microsoft.com/office/word/2010/wordprocessingGroup">
                    <wpg:wgp>
                      <wpg:cNvGrpSpPr/>
                      <wpg:grpSpPr>
                        <a:xfrm>
                          <a:off x="0" y="0"/>
                          <a:ext cx="339725" cy="499745"/>
                          <a:chOff x="2473" y="-120"/>
                          <a:chExt cx="535" cy="787"/>
                        </a:xfrm>
                      </wpg:grpSpPr>
                      <wps:wsp>
                        <wps:cNvPr id="272" name="Lines 840"/>
                        <wps:cNvCnPr/>
                        <wps:spPr>
                          <a:xfrm>
                            <a:off x="2473" y="290"/>
                            <a:ext cx="535" cy="0"/>
                          </a:xfrm>
                          <a:prstGeom prst="line">
                            <a:avLst/>
                          </a:prstGeom>
                          <a:ln w="7826" cap="flat" cmpd="sng">
                            <a:solidFill>
                              <a:srgbClr val="000000"/>
                            </a:solidFill>
                            <a:prstDash val="solid"/>
                            <a:headEnd type="none" w="med" len="med"/>
                            <a:tailEnd type="none" w="med" len="med"/>
                          </a:ln>
                        </wps:spPr>
                        <wps:bodyPr/>
                      </wps:wsp>
                      <pic:pic xmlns:pic="http://schemas.openxmlformats.org/drawingml/2006/picture">
                        <pic:nvPicPr>
                          <pic:cNvPr id="274" name="Picture 841"/>
                          <pic:cNvPicPr>
                            <a:picLocks noChangeAspect="1"/>
                          </pic:cNvPicPr>
                        </pic:nvPicPr>
                        <pic:blipFill>
                          <a:blip r:embed="rId171"/>
                          <a:stretch>
                            <a:fillRect/>
                          </a:stretch>
                        </pic:blipFill>
                        <pic:spPr>
                          <a:xfrm>
                            <a:off x="2520" y="303"/>
                            <a:ext cx="322" cy="363"/>
                          </a:xfrm>
                          <a:prstGeom prst="rect">
                            <a:avLst/>
                          </a:prstGeom>
                          <a:noFill/>
                          <a:ln>
                            <a:noFill/>
                          </a:ln>
                        </pic:spPr>
                      </pic:pic>
                      <pic:pic xmlns:pic="http://schemas.openxmlformats.org/drawingml/2006/picture">
                        <pic:nvPicPr>
                          <pic:cNvPr id="276" name="Picture 842"/>
                          <pic:cNvPicPr>
                            <a:picLocks noChangeAspect="1"/>
                          </pic:cNvPicPr>
                        </pic:nvPicPr>
                        <pic:blipFill>
                          <a:blip r:embed="rId171"/>
                          <a:stretch>
                            <a:fillRect/>
                          </a:stretch>
                        </pic:blipFill>
                        <pic:spPr>
                          <a:xfrm>
                            <a:off x="2489" y="-121"/>
                            <a:ext cx="322" cy="363"/>
                          </a:xfrm>
                          <a:prstGeom prst="rect">
                            <a:avLst/>
                          </a:prstGeom>
                          <a:noFill/>
                          <a:ln>
                            <a:noFill/>
                          </a:ln>
                        </pic:spPr>
                      </pic:pic>
                      <wps:wsp>
                        <wps:cNvPr id="278" name="Text Box 843"/>
                        <wps:cNvSpPr txBox="1"/>
                        <wps:spPr>
                          <a:xfrm>
                            <a:off x="2473" y="-121"/>
                            <a:ext cx="535" cy="787"/>
                          </a:xfrm>
                          <a:prstGeom prst="rect">
                            <a:avLst/>
                          </a:prstGeom>
                          <a:noFill/>
                          <a:ln>
                            <a:noFill/>
                          </a:ln>
                        </wps:spPr>
                        <wps:txbx>
                          <w:txbxContent>
                            <w:p w:rsidR="00336B78" w:rsidRDefault="00ED5E93">
                              <w:pPr>
                                <w:spacing w:before="6"/>
                                <w:ind w:left="198"/>
                                <w:rPr>
                                  <w:i/>
                                  <w:sz w:val="29"/>
                                </w:rPr>
                              </w:pPr>
                              <w:r>
                                <w:rPr>
                                  <w:w w:val="105"/>
                                  <w:sz w:val="17"/>
                                </w:rPr>
                                <w:t>2</w:t>
                              </w:r>
                              <w:r>
                                <w:rPr>
                                  <w:spacing w:val="36"/>
                                  <w:w w:val="105"/>
                                  <w:sz w:val="17"/>
                                </w:rPr>
                                <w:t xml:space="preserve"> </w:t>
                              </w:r>
                              <w:r>
                                <w:rPr>
                                  <w:i/>
                                  <w:w w:val="105"/>
                                  <w:position w:val="-12"/>
                                  <w:sz w:val="29"/>
                                </w:rPr>
                                <w:t>f</w:t>
                              </w:r>
                            </w:p>
                            <w:p w:rsidR="00336B78" w:rsidRDefault="00ED5E93">
                              <w:pPr>
                                <w:spacing w:before="72"/>
                                <w:ind w:left="193"/>
                                <w:rPr>
                                  <w:sz w:val="17"/>
                                </w:rPr>
                              </w:pPr>
                              <w:r>
                                <w:rPr>
                                  <w:i/>
                                  <w:w w:val="105"/>
                                  <w:position w:val="-12"/>
                                  <w:sz w:val="29"/>
                                </w:rPr>
                                <w:t>y</w:t>
                              </w:r>
                              <w:r>
                                <w:rPr>
                                  <w:i/>
                                  <w:spacing w:val="-43"/>
                                  <w:w w:val="105"/>
                                  <w:position w:val="-12"/>
                                  <w:sz w:val="29"/>
                                </w:rPr>
                                <w:t xml:space="preserve"> </w:t>
                              </w:r>
                              <w:r>
                                <w:rPr>
                                  <w:w w:val="105"/>
                                  <w:sz w:val="17"/>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39" o:spid="_x0000_s1026" o:spt="203" style="position:absolute;left:0pt;margin-left:123.65pt;margin-top:-6pt;height:39.35pt;width:26.75pt;mso-position-horizontal-relative:page;z-index:251701248;mso-width-relative:page;mso-height-relative:page;" coordorigin="2473,-120" coordsize="535,787" o:gfxdata="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">
                <o:lock v:ext="edit" aspectratio="f"/>
                <v:line id="Lines 840" o:spid="_x0000_s1026" o:spt="20" style="position:absolute;left:2473;top:290;height:0;width:535;" filled="f" stroked="t" coordsize="21600,21600" o:gfxdata="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vTdb4A&#10;AADcAAAADwAAAAAAAAABACAAAAAiAAAAZHJzL2Rvd25yZXYueG1sUEsBAhQAFAAAAAgAh07iQDMv&#10;BZ47AAAAOQAAABAAAAAAAAAAAQAgAAAADQEAAGRycy9zaGFwZXhtbC54bWxQSwUGAAAAAAYABgBb&#10;AQAAtwMAAAAA&#10;">
                  <v:fill on="f" focussize="0,0"/>
                  <v:stroke weight="0.616220472440945pt" color="#000000" joinstyle="round"/>
                  <v:imagedata o:title=""/>
                  <o:lock v:ext="edit" aspectratio="f"/>
                </v:line>
                <v:shape id="Picture 841" o:spid="_x0000_s1026" o:spt="75" type="#_x0000_t75" style="position:absolute;left:2520;top:303;height:363;width:322;" filled="f" o:preferrelative="t" stroked="f" coordsize="21600,21600" o:gfxdata="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a4go&#10;wAAAANwAAAAPAAAAAAAAAAEAIAAAACIAAABkcnMvZG93bnJldi54bWxQSwECFAAUAAAACACHTuJA&#10;My8FnjsAAAA5AAAAEAAAAAAAAAABACAAAAAPAQAAZHJzL3NoYXBleG1sLnhtbFBLBQYAAAAABgAG&#10;AFsBAAC5AwAAAAA=&#10;">
                  <v:fill on="f" focussize="0,0"/>
                  <v:stroke on="f"/>
                  <v:imagedata r:id="rId171" o:title=""/>
                  <o:lock v:ext="edit" aspectratio="t"/>
                </v:shape>
                <v:shape id="Picture 842" o:spid="_x0000_s1026" o:spt="75" type="#_x0000_t75" style="position:absolute;left:2489;top:-121;height:363;width:322;" filled="f" o:preferrelative="t" stroked="f" coordsize="21600,21600" o:gfxdata="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WzxL4A&#10;AADcAAAADwAAAAAAAAABACAAAAAiAAAAZHJzL2Rvd25yZXYueG1sUEsBAhQAFAAAAAgAh07iQDMv&#10;BZ47AAAAOQAAABAAAAAAAAAAAQAgAAAADQEAAGRycy9zaGFwZXhtbC54bWxQSwUGAAAAAAYABgBb&#10;AQAAtwMAAAAA&#10;">
                  <v:fill on="f" focussize="0,0"/>
                  <v:stroke on="f"/>
                  <v:imagedata r:id="rId171" o:title=""/>
                  <o:lock v:ext="edit" aspectratio="t"/>
                </v:shape>
                <v:shape id="Text Box 843" o:spid="_x0000_s1026" o:spt="202" type="#_x0000_t202" style="position:absolute;left:2473;top:-121;height:787;width:53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6"/>
                          <w:ind w:left="198" w:right="0" w:firstLine="0"/>
                          <w:jc w:val="left"/>
                          <w:rPr>
                            <w:i/>
                            <w:sz w:val="29"/>
                          </w:rPr>
                        </w:pPr>
                        <w:r>
                          <w:rPr>
                            <w:w w:val="105"/>
                            <w:sz w:val="17"/>
                          </w:rPr>
                          <w:t>2</w:t>
                        </w:r>
                        <w:r>
                          <w:rPr>
                            <w:spacing w:val="36"/>
                            <w:w w:val="105"/>
                            <w:sz w:val="17"/>
                          </w:rPr>
                          <w:t xml:space="preserve"> </w:t>
                        </w:r>
                        <w:r>
                          <w:rPr>
                            <w:i/>
                            <w:w w:val="105"/>
                            <w:position w:val="-12"/>
                            <w:sz w:val="29"/>
                          </w:rPr>
                          <w:t>f</w:t>
                        </w:r>
                      </w:p>
                      <w:p>
                        <w:pPr>
                          <w:spacing w:before="72"/>
                          <w:ind w:left="193" w:right="0" w:firstLine="0"/>
                          <w:jc w:val="left"/>
                          <w:rPr>
                            <w:sz w:val="17"/>
                          </w:rPr>
                        </w:pPr>
                        <w:r>
                          <w:rPr>
                            <w:i/>
                            <w:w w:val="105"/>
                            <w:position w:val="-12"/>
                            <w:sz w:val="29"/>
                          </w:rPr>
                          <w:t>y</w:t>
                        </w:r>
                        <w:r>
                          <w:rPr>
                            <w:i/>
                            <w:spacing w:val="-43"/>
                            <w:w w:val="105"/>
                            <w:position w:val="-12"/>
                            <w:sz w:val="29"/>
                          </w:rPr>
                          <w:t xml:space="preserve"> </w:t>
                        </w:r>
                        <w:r>
                          <w:rPr>
                            <w:w w:val="105"/>
                            <w:sz w:val="17"/>
                          </w:rPr>
                          <w:t>2</w:t>
                        </w:r>
                      </w:p>
                    </w:txbxContent>
                  </v:textbox>
                </v:shape>
              </v:group>
            </w:pict>
          </mc:Fallback>
        </mc:AlternateContent>
      </w:r>
      <w:r>
        <w:rPr>
          <w:noProof/>
          <w:lang w:val="en-US"/>
        </w:rPr>
        <w:drawing>
          <wp:anchor distT="0" distB="0" distL="0" distR="0" simplePos="0" relativeHeight="251709440" behindDoc="1" locked="0" layoutInCell="1" allowOverlap="1">
            <wp:simplePos x="0" y="0"/>
            <wp:positionH relativeFrom="page">
              <wp:posOffset>3745230</wp:posOffset>
            </wp:positionH>
            <wp:positionV relativeFrom="paragraph">
              <wp:posOffset>41910</wp:posOffset>
            </wp:positionV>
            <wp:extent cx="203835" cy="230505"/>
            <wp:effectExtent l="0" t="0" r="0" b="0"/>
            <wp:wrapNone/>
            <wp:docPr id="11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44.png"/>
                    <pic:cNvPicPr>
                      <a:picLocks noChangeAspect="1"/>
                    </pic:cNvPicPr>
                  </pic:nvPicPr>
                  <pic:blipFill>
                    <a:blip r:embed="rId118" cstate="print"/>
                    <a:stretch>
                      <a:fillRect/>
                    </a:stretch>
                  </pic:blipFill>
                  <pic:spPr>
                    <a:xfrm>
                      <a:off x="0" y="0"/>
                      <a:ext cx="203982" cy="230301"/>
                    </a:xfrm>
                    <a:prstGeom prst="rect">
                      <a:avLst/>
                    </a:prstGeom>
                  </pic:spPr>
                </pic:pic>
              </a:graphicData>
            </a:graphic>
          </wp:anchor>
        </w:drawing>
      </w:r>
      <w:r>
        <w:rPr>
          <w:noProof/>
          <w:lang w:val="en-US"/>
        </w:rPr>
        <mc:AlternateContent>
          <mc:Choice Requires="wpg">
            <w:drawing>
              <wp:anchor distT="0" distB="0" distL="114300" distR="114300" simplePos="0" relativeHeight="251710464" behindDoc="1" locked="0" layoutInCell="1" allowOverlap="1">
                <wp:simplePos x="0" y="0"/>
                <wp:positionH relativeFrom="page">
                  <wp:posOffset>2764155</wp:posOffset>
                </wp:positionH>
                <wp:positionV relativeFrom="paragraph">
                  <wp:posOffset>-76200</wp:posOffset>
                </wp:positionV>
                <wp:extent cx="415925" cy="495935"/>
                <wp:effectExtent l="0" t="0" r="0" b="5715"/>
                <wp:wrapNone/>
                <wp:docPr id="569" name="Group 844"/>
                <wp:cNvGraphicFramePr/>
                <a:graphic xmlns:a="http://schemas.openxmlformats.org/drawingml/2006/main">
                  <a:graphicData uri="http://schemas.microsoft.com/office/word/2010/wordprocessingGroup">
                    <wpg:wgp>
                      <wpg:cNvGrpSpPr/>
                      <wpg:grpSpPr>
                        <a:xfrm>
                          <a:off x="0" y="0"/>
                          <a:ext cx="415925" cy="495935"/>
                          <a:chOff x="4353" y="-120"/>
                          <a:chExt cx="655" cy="781"/>
                        </a:xfrm>
                      </wpg:grpSpPr>
                      <pic:pic xmlns:pic="http://schemas.openxmlformats.org/drawingml/2006/picture">
                        <pic:nvPicPr>
                          <pic:cNvPr id="566" name="Picture 845"/>
                          <pic:cNvPicPr>
                            <a:picLocks noChangeAspect="1"/>
                          </pic:cNvPicPr>
                        </pic:nvPicPr>
                        <pic:blipFill>
                          <a:blip r:embed="rId192"/>
                          <a:stretch>
                            <a:fillRect/>
                          </a:stretch>
                        </pic:blipFill>
                        <pic:spPr>
                          <a:xfrm>
                            <a:off x="4603" y="283"/>
                            <a:ext cx="338" cy="377"/>
                          </a:xfrm>
                          <a:prstGeom prst="rect">
                            <a:avLst/>
                          </a:prstGeom>
                          <a:noFill/>
                          <a:ln>
                            <a:noFill/>
                          </a:ln>
                        </pic:spPr>
                      </pic:pic>
                      <pic:pic xmlns:pic="http://schemas.openxmlformats.org/drawingml/2006/picture">
                        <pic:nvPicPr>
                          <pic:cNvPr id="567" name="Picture 846"/>
                          <pic:cNvPicPr>
                            <a:picLocks noChangeAspect="1"/>
                          </pic:cNvPicPr>
                        </pic:nvPicPr>
                        <pic:blipFill>
                          <a:blip r:embed="rId171"/>
                          <a:stretch>
                            <a:fillRect/>
                          </a:stretch>
                        </pic:blipFill>
                        <pic:spPr>
                          <a:xfrm>
                            <a:off x="4685" y="-121"/>
                            <a:ext cx="322" cy="363"/>
                          </a:xfrm>
                          <a:prstGeom prst="rect">
                            <a:avLst/>
                          </a:prstGeom>
                          <a:noFill/>
                          <a:ln>
                            <a:noFill/>
                          </a:ln>
                        </pic:spPr>
                      </pic:pic>
                      <pic:pic xmlns:pic="http://schemas.openxmlformats.org/drawingml/2006/picture">
                        <pic:nvPicPr>
                          <pic:cNvPr id="568" name="Picture 847"/>
                          <pic:cNvPicPr>
                            <a:picLocks noChangeAspect="1"/>
                          </pic:cNvPicPr>
                        </pic:nvPicPr>
                        <pic:blipFill>
                          <a:blip r:embed="rId176"/>
                          <a:stretch>
                            <a:fillRect/>
                          </a:stretch>
                        </pic:blipFill>
                        <pic:spPr>
                          <a:xfrm>
                            <a:off x="4353" y="66"/>
                            <a:ext cx="322" cy="363"/>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844" o:spid="_x0000_s1026" o:spt="203" style="position:absolute;left:0pt;margin-left:217.65pt;margin-top:-6pt;height:39.05pt;width:32.75pt;mso-position-horizontal-relative:page;z-index:-251526144;mso-width-relative:page;mso-height-relative:page;" coordorigin="4353,-120" coordsize="655,781" o:gfxdata="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NydHYcYAAAApAgAA&#10;GQAAAGRycy9fcmVscy9lMm9Eb2MueG1sLnJlbHO9kcFqAjEQhu9C3yHMvZvdFYqIWS8ieBX7AEMy&#10;mw1uJiGJpb69gVKoIPXmcWb4v/+D2Wy//Sy+KGUXWEHXtCCIdTCOrYLP0/59BSIXZINzYFJwpQzb&#10;4W2xOdKMpYby5GIWlcJZwVRKXEuZ9UQecxMicb2MIXksdUxWRtRntCT7tv2Q6S8DhjumOBgF6WCW&#10;IE7XWJufs8M4Ok27oC+euDyokM7X7grEZKko8GQc/iyXTWQL8rFD/xqH/j+H7jUO3a+DvHvw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">
                <o:lock v:ext="edit" aspectratio="f"/>
                <v:shape id="Picture 845" o:spid="_x0000_s1026" o:spt="75" type="#_x0000_t75" style="position:absolute;left:4603;top:283;height:377;width:338;" filled="f" o:preferrelative="t" stroked="f" coordsize="21600,21600" o:gfxdata="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qJBvQAA&#10;ANwAAAAPAAAAAAAAAAEAIAAAACIAAABkcnMvZG93bnJldi54bWxQSwECFAAUAAAACACHTuJAMy8F&#10;njsAAAA5AAAAEAAAAAAAAAABACAAAAAMAQAAZHJzL3NoYXBleG1sLnhtbFBLBQYAAAAABgAGAFsB&#10;AAC2AwAAAAA=&#10;">
                  <v:fill on="f" focussize="0,0"/>
                  <v:stroke on="f"/>
                  <v:imagedata r:id="rId193" o:title=""/>
                  <o:lock v:ext="edit" aspectratio="t"/>
                </v:shape>
                <v:shape id="Picture 846" o:spid="_x0000_s1026" o:spt="75" type="#_x0000_t75" style="position:absolute;left:4685;top:-121;height:363;width:322;" filled="f" o:preferrelative="t" stroked="f" coordsize="21600,21600" o:gfxdata="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pN574A&#10;AADcAAAADwAAAAAAAAABACAAAAAiAAAAZHJzL2Rvd25yZXYueG1sUEsBAhQAFAAAAAgAh07iQDMv&#10;BZ47AAAAOQAAABAAAAAAAAAAAQAgAAAADQEAAGRycy9zaGFwZXhtbC54bWxQSwUGAAAAAAYABgBb&#10;AQAAtwMAAAAA&#10;">
                  <v:fill on="f" focussize="0,0"/>
                  <v:stroke on="f"/>
                  <v:imagedata r:id="rId171" o:title=""/>
                  <o:lock v:ext="edit" aspectratio="t"/>
                </v:shape>
                <v:shape id="Picture 847" o:spid="_x0000_s1026" o:spt="75" type="#_x0000_t75" style="position:absolute;left:4353;top:66;height:363;width:322;" filled="f" o:preferrelative="t" stroked="f" coordsize="21600,21600" o:gfxdata="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rRbsAAADc&#10;AAAADwAAAAAAAAABACAAAAAiAAAAZHJzL2Rvd25yZXYueG1sUEsBAhQAFAAAAAgAh07iQDMvBZ47&#10;AAAAOQAAABAAAAAAAAAAAQAgAAAACgEAAGRycy9zaGFwZXhtbC54bWxQSwUGAAAAAAYABgBbAQAA&#10;tAMAAAAA&#10;">
                  <v:fill on="f" focussize="0,0"/>
                  <v:stroke on="f"/>
                  <v:imagedata r:id="rId177" o:title=""/>
                  <o:lock v:ext="edit" aspectratio="t"/>
                </v:shape>
              </v:group>
            </w:pict>
          </mc:Fallback>
        </mc:AlternateContent>
      </w:r>
      <w:r>
        <w:rPr>
          <w:noProof/>
          <w:lang w:val="en-US"/>
        </w:rPr>
        <mc:AlternateContent>
          <mc:Choice Requires="wpg">
            <w:drawing>
              <wp:anchor distT="0" distB="0" distL="114300" distR="114300" simplePos="0" relativeHeight="251604992" behindDoc="0" locked="0" layoutInCell="1" allowOverlap="1">
                <wp:simplePos x="0" y="0"/>
                <wp:positionH relativeFrom="page">
                  <wp:posOffset>2229485</wp:posOffset>
                </wp:positionH>
                <wp:positionV relativeFrom="paragraph">
                  <wp:posOffset>-76200</wp:posOffset>
                </wp:positionV>
                <wp:extent cx="486410" cy="495935"/>
                <wp:effectExtent l="0" t="0" r="0" b="5715"/>
                <wp:wrapNone/>
                <wp:docPr id="287" name="Group 848"/>
                <wp:cNvGraphicFramePr/>
                <a:graphic xmlns:a="http://schemas.openxmlformats.org/drawingml/2006/main">
                  <a:graphicData uri="http://schemas.microsoft.com/office/word/2010/wordprocessingGroup">
                    <wpg:wgp>
                      <wpg:cNvGrpSpPr/>
                      <wpg:grpSpPr>
                        <a:xfrm>
                          <a:off x="0" y="0"/>
                          <a:ext cx="486410" cy="495935"/>
                          <a:chOff x="3511" y="-120"/>
                          <a:chExt cx="766" cy="781"/>
                        </a:xfrm>
                      </wpg:grpSpPr>
                      <pic:pic xmlns:pic="http://schemas.openxmlformats.org/drawingml/2006/picture">
                        <pic:nvPicPr>
                          <pic:cNvPr id="282" name="Picture 849"/>
                          <pic:cNvPicPr>
                            <a:picLocks noChangeAspect="1"/>
                          </pic:cNvPicPr>
                        </pic:nvPicPr>
                        <pic:blipFill>
                          <a:blip r:embed="rId194"/>
                          <a:stretch>
                            <a:fillRect/>
                          </a:stretch>
                        </pic:blipFill>
                        <pic:spPr>
                          <a:xfrm>
                            <a:off x="3829" y="283"/>
                            <a:ext cx="343" cy="377"/>
                          </a:xfrm>
                          <a:prstGeom prst="rect">
                            <a:avLst/>
                          </a:prstGeom>
                          <a:noFill/>
                          <a:ln>
                            <a:noFill/>
                          </a:ln>
                        </pic:spPr>
                      </pic:pic>
                      <pic:pic xmlns:pic="http://schemas.openxmlformats.org/drawingml/2006/picture">
                        <pic:nvPicPr>
                          <pic:cNvPr id="284" name="Picture 850"/>
                          <pic:cNvPicPr>
                            <a:picLocks noChangeAspect="1"/>
                          </pic:cNvPicPr>
                        </pic:nvPicPr>
                        <pic:blipFill>
                          <a:blip r:embed="rId171"/>
                          <a:stretch>
                            <a:fillRect/>
                          </a:stretch>
                        </pic:blipFill>
                        <pic:spPr>
                          <a:xfrm>
                            <a:off x="3845" y="-121"/>
                            <a:ext cx="322" cy="363"/>
                          </a:xfrm>
                          <a:prstGeom prst="rect">
                            <a:avLst/>
                          </a:prstGeom>
                          <a:noFill/>
                          <a:ln>
                            <a:noFill/>
                          </a:ln>
                        </pic:spPr>
                      </pic:pic>
                      <wps:wsp>
                        <wps:cNvPr id="286" name="Text Box 851"/>
                        <wps:cNvSpPr txBox="1"/>
                        <wps:spPr>
                          <a:xfrm>
                            <a:off x="3511" y="-121"/>
                            <a:ext cx="766" cy="781"/>
                          </a:xfrm>
                          <a:prstGeom prst="rect">
                            <a:avLst/>
                          </a:prstGeom>
                          <a:noFill/>
                          <a:ln>
                            <a:noFill/>
                          </a:ln>
                        </wps:spPr>
                        <wps:txbx>
                          <w:txbxContent>
                            <w:p w:rsidR="00336B78" w:rsidRDefault="00ED5E93">
                              <w:pPr>
                                <w:spacing w:before="23" w:line="472" w:lineRule="exact"/>
                                <w:ind w:left="204"/>
                                <w:rPr>
                                  <w:sz w:val="29"/>
                                </w:rPr>
                              </w:pPr>
                              <w:r>
                                <w:rPr>
                                  <w:w w:val="105"/>
                                  <w:sz w:val="29"/>
                                </w:rPr>
                                <w:t xml:space="preserve">(  </w:t>
                              </w:r>
                              <w:r>
                                <w:rPr>
                                  <w:i/>
                                  <w:w w:val="105"/>
                                  <w:position w:val="19"/>
                                  <w:sz w:val="29"/>
                                </w:rPr>
                                <w:t>f</w:t>
                              </w:r>
                              <w:r>
                                <w:rPr>
                                  <w:i/>
                                  <w:spacing w:val="43"/>
                                  <w:w w:val="105"/>
                                  <w:position w:val="19"/>
                                  <w:sz w:val="29"/>
                                </w:rPr>
                                <w:t xml:space="preserve"> </w:t>
                              </w:r>
                              <w:r>
                                <w:rPr>
                                  <w:spacing w:val="-18"/>
                                  <w:w w:val="105"/>
                                  <w:sz w:val="29"/>
                                </w:rPr>
                                <w:t>)</w:t>
                              </w:r>
                            </w:p>
                            <w:p w:rsidR="00336B78" w:rsidRDefault="00ED5E93">
                              <w:pPr>
                                <w:tabs>
                                  <w:tab w:val="left" w:pos="485"/>
                                </w:tabs>
                                <w:spacing w:line="282" w:lineRule="exact"/>
                                <w:rPr>
                                  <w:i/>
                                  <w:sz w:val="29"/>
                                </w:rPr>
                              </w:pPr>
                              <w:r>
                                <w:rPr>
                                  <w:i/>
                                  <w:w w:val="105"/>
                                  <w:sz w:val="29"/>
                                </w:rPr>
                                <w:t>y</w:t>
                              </w:r>
                              <w:r>
                                <w:rPr>
                                  <w:i/>
                                  <w:w w:val="105"/>
                                  <w:sz w:val="29"/>
                                </w:rPr>
                                <w:tab/>
                                <w:t>y</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48" o:spid="_x0000_s1026" o:spt="203" style="position:absolute;left:0pt;margin-left:175.55pt;margin-top:-6pt;height:39.05pt;width:38.3pt;mso-position-horizontal-relative:page;z-index:251702272;mso-width-relative:page;mso-height-relative:page;" coordorigin="3511,-120" coordsize="766,781" o:gfxdata="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">
                <o:lock v:ext="edit" aspectratio="f"/>
                <v:shape id="Picture 849" o:spid="_x0000_s1026" o:spt="75" type="#_x0000_t75" style="position:absolute;left:3829;top:283;height:377;width:343;" filled="f" o:preferrelative="t" stroked="f" coordsize="21600,21600" o:gfxdata="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Q/5vQAA&#10;ANwAAAAPAAAAAAAAAAEAIAAAACIAAABkcnMvZG93bnJldi54bWxQSwECFAAUAAAACACHTuJAMy8F&#10;njsAAAA5AAAAEAAAAAAAAAABACAAAAAMAQAAZHJzL3NoYXBleG1sLnhtbFBLBQYAAAAABgAGAFsB&#10;AAC2AwAAAAA=&#10;">
                  <v:fill on="f" focussize="0,0"/>
                  <v:stroke on="f"/>
                  <v:imagedata r:id="rId195" o:title=""/>
                  <o:lock v:ext="edit" aspectratio="t"/>
                </v:shape>
                <v:shape id="Picture 850" o:spid="_x0000_s1026" o:spt="75" type="#_x0000_t75" style="position:absolute;left:3845;top:-121;height:363;width:322;" filled="f" o:preferrelative="t" stroked="f" coordsize="21600,21600" o:gfxdata="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A+/&#10;AAAA3AAAAA8AAAAAAAAAAQAgAAAAIgAAAGRycy9kb3ducmV2LnhtbFBLAQIUABQAAAAIAIdO4kAz&#10;LwWeOwAAADkAAAAQAAAAAAAAAAEAIAAAAA4BAABkcnMvc2hhcGV4bWwueG1sUEsFBgAAAAAGAAYA&#10;WwEAALgDAAAAAA==&#10;">
                  <v:fill on="f" focussize="0,0"/>
                  <v:stroke on="f"/>
                  <v:imagedata r:id="rId171" o:title=""/>
                  <o:lock v:ext="edit" aspectratio="t"/>
                </v:shape>
                <v:shape id="Text Box 851" o:spid="_x0000_s1026" o:spt="202" type="#_x0000_t202" style="position:absolute;left:3511;top:-121;height:781;width:766;"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3" w:line="472" w:lineRule="exact"/>
                          <w:ind w:left="204" w:right="0" w:firstLine="0"/>
                          <w:jc w:val="left"/>
                          <w:rPr>
                            <w:sz w:val="29"/>
                          </w:rPr>
                        </w:pPr>
                        <w:r>
                          <w:rPr>
                            <w:w w:val="105"/>
                            <w:sz w:val="29"/>
                          </w:rPr>
                          <w:t xml:space="preserve">(  </w:t>
                        </w:r>
                        <w:r>
                          <w:rPr>
                            <w:i/>
                            <w:w w:val="105"/>
                            <w:position w:val="19"/>
                            <w:sz w:val="29"/>
                          </w:rPr>
                          <w:t>f</w:t>
                        </w:r>
                        <w:r>
                          <w:rPr>
                            <w:i/>
                            <w:spacing w:val="43"/>
                            <w:w w:val="105"/>
                            <w:position w:val="19"/>
                            <w:sz w:val="29"/>
                          </w:rPr>
                          <w:t xml:space="preserve"> </w:t>
                        </w:r>
                        <w:r>
                          <w:rPr>
                            <w:spacing w:val="-18"/>
                            <w:w w:val="105"/>
                            <w:sz w:val="29"/>
                          </w:rPr>
                          <w:t>)</w:t>
                        </w:r>
                      </w:p>
                      <w:p>
                        <w:pPr>
                          <w:tabs>
                            <w:tab w:val="left" w:pos="485"/>
                          </w:tabs>
                          <w:spacing w:before="0" w:line="282" w:lineRule="exact"/>
                          <w:ind w:left="0" w:right="0" w:firstLine="0"/>
                          <w:jc w:val="left"/>
                          <w:rPr>
                            <w:i/>
                            <w:sz w:val="29"/>
                          </w:rPr>
                        </w:pPr>
                        <w:r>
                          <w:rPr>
                            <w:i/>
                            <w:w w:val="105"/>
                            <w:sz w:val="29"/>
                          </w:rPr>
                          <w:t>y</w:t>
                        </w:r>
                        <w:r>
                          <w:rPr>
                            <w:i/>
                            <w:w w:val="105"/>
                            <w:sz w:val="29"/>
                          </w:rPr>
                          <w:tab/>
                        </w:r>
                        <w:r>
                          <w:rPr>
                            <w:i/>
                            <w:w w:val="105"/>
                            <w:sz w:val="29"/>
                          </w:rPr>
                          <w:t>y</w:t>
                        </w:r>
                      </w:p>
                    </w:txbxContent>
                  </v:textbox>
                </v:shape>
              </v:group>
            </w:pict>
          </mc:Fallback>
        </mc:AlternateContent>
      </w:r>
      <w:r>
        <w:rPr>
          <w:noProof/>
          <w:lang w:val="en-US"/>
        </w:rPr>
        <mc:AlternateContent>
          <mc:Choice Requires="wpg">
            <w:drawing>
              <wp:anchor distT="0" distB="0" distL="114300" distR="114300" simplePos="0" relativeHeight="251606016" behindDoc="0" locked="0" layoutInCell="1" allowOverlap="1">
                <wp:simplePos x="0" y="0"/>
                <wp:positionH relativeFrom="page">
                  <wp:posOffset>1967230</wp:posOffset>
                </wp:positionH>
                <wp:positionV relativeFrom="paragraph">
                  <wp:posOffset>-76200</wp:posOffset>
                </wp:positionV>
                <wp:extent cx="415925" cy="495935"/>
                <wp:effectExtent l="0" t="0" r="0" b="5715"/>
                <wp:wrapNone/>
                <wp:docPr id="291" name="Group 852"/>
                <wp:cNvGraphicFramePr/>
                <a:graphic xmlns:a="http://schemas.openxmlformats.org/drawingml/2006/main">
                  <a:graphicData uri="http://schemas.microsoft.com/office/word/2010/wordprocessingGroup">
                    <wpg:wgp>
                      <wpg:cNvGrpSpPr/>
                      <wpg:grpSpPr>
                        <a:xfrm>
                          <a:off x="0" y="0"/>
                          <a:ext cx="415925" cy="495935"/>
                          <a:chOff x="3098" y="-120"/>
                          <a:chExt cx="655" cy="781"/>
                        </a:xfrm>
                      </wpg:grpSpPr>
                      <pic:pic xmlns:pic="http://schemas.openxmlformats.org/drawingml/2006/picture">
                        <pic:nvPicPr>
                          <pic:cNvPr id="288" name="Picture 853"/>
                          <pic:cNvPicPr>
                            <a:picLocks noChangeAspect="1"/>
                          </pic:cNvPicPr>
                        </pic:nvPicPr>
                        <pic:blipFill>
                          <a:blip r:embed="rId196"/>
                          <a:stretch>
                            <a:fillRect/>
                          </a:stretch>
                        </pic:blipFill>
                        <pic:spPr>
                          <a:xfrm>
                            <a:off x="3348" y="283"/>
                            <a:ext cx="337" cy="377"/>
                          </a:xfrm>
                          <a:prstGeom prst="rect">
                            <a:avLst/>
                          </a:prstGeom>
                          <a:noFill/>
                          <a:ln>
                            <a:noFill/>
                          </a:ln>
                        </pic:spPr>
                      </pic:pic>
                      <pic:pic xmlns:pic="http://schemas.openxmlformats.org/drawingml/2006/picture">
                        <pic:nvPicPr>
                          <pic:cNvPr id="289" name="Picture 854"/>
                          <pic:cNvPicPr>
                            <a:picLocks noChangeAspect="1"/>
                          </pic:cNvPicPr>
                        </pic:nvPicPr>
                        <pic:blipFill>
                          <a:blip r:embed="rId171"/>
                          <a:stretch>
                            <a:fillRect/>
                          </a:stretch>
                        </pic:blipFill>
                        <pic:spPr>
                          <a:xfrm>
                            <a:off x="3431" y="-121"/>
                            <a:ext cx="322" cy="363"/>
                          </a:xfrm>
                          <a:prstGeom prst="rect">
                            <a:avLst/>
                          </a:prstGeom>
                          <a:noFill/>
                          <a:ln>
                            <a:noFill/>
                          </a:ln>
                        </pic:spPr>
                      </pic:pic>
                      <pic:pic xmlns:pic="http://schemas.openxmlformats.org/drawingml/2006/picture">
                        <pic:nvPicPr>
                          <pic:cNvPr id="290" name="Picture 855"/>
                          <pic:cNvPicPr>
                            <a:picLocks noChangeAspect="1"/>
                          </pic:cNvPicPr>
                        </pic:nvPicPr>
                        <pic:blipFill>
                          <a:blip r:embed="rId176"/>
                          <a:stretch>
                            <a:fillRect/>
                          </a:stretch>
                        </pic:blipFill>
                        <pic:spPr>
                          <a:xfrm>
                            <a:off x="3098" y="66"/>
                            <a:ext cx="322" cy="363"/>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852" o:spid="_x0000_s1026" o:spt="203" style="position:absolute;left:0pt;margin-left:154.9pt;margin-top:-6pt;height:39.05pt;width:32.75pt;mso-position-horizontal-relative:page;z-index:251702272;mso-width-relative:page;mso-height-relative:page;" coordorigin="3098,-120" coordsize="655,781" o:gfxdata="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3J0dhxgAAACkC&#10;AAAZAAAAZHJzL19yZWxzL2Uyb0RvYy54bWwucmVsc72RwWoCMRCG70LfIcy9m90ViohZLyJ4FfsA&#10;QzKbDW4mIYmlvr2BUqgg9eZxZvi//4PZbL/9LL4oZRdYQde0IIh1MI6tgs/T/n0FIhdkg3NgUnCl&#10;DNvhbbE50oylhvLkYhaVwlnBVEpcS5n1RB5zEyJxvYwheSx1TFZG1Ge0JPu2/ZDpLwOGO6Y4GAXp&#10;YJYgTtdYm5+zwzg6TbugL564PKiQztfuCsRkqSjwZBz+LJdNZAvysUP/Gof+P4fuNQ7dr4O8e/B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">
                <o:lock v:ext="edit" aspectratio="f"/>
                <v:shape id="Picture 853" o:spid="_x0000_s1026" o:spt="75" type="#_x0000_t75" style="position:absolute;left:3348;top:283;height:377;width:337;" filled="f" o:preferrelative="t" stroked="f" coordsize="21600,21600" o:gfxdata="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RmCbsAAADc&#10;AAAADwAAAAAAAAABACAAAAAiAAAAZHJzL2Rvd25yZXYueG1sUEsBAhQAFAAAAAgAh07iQDMvBZ47&#10;AAAAOQAAABAAAAAAAAAAAQAgAAAACgEAAGRycy9zaGFwZXhtbC54bWxQSwUGAAAAAAYABgBbAQAA&#10;tAMAAAAA&#10;">
                  <v:fill on="f" focussize="0,0"/>
                  <v:stroke on="f"/>
                  <v:imagedata r:id="rId197" o:title=""/>
                  <o:lock v:ext="edit" aspectratio="t"/>
                </v:shape>
                <v:shape id="Picture 854" o:spid="_x0000_s1026" o:spt="75" type="#_x0000_t75" style="position:absolute;left:3431;top:-121;height:363;width:322;" filled="f" o:preferrelative="t" stroked="f" coordsize="21600,21600" o:gfxdata="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9Xkb4A&#10;AADcAAAADwAAAAAAAAABACAAAAAiAAAAZHJzL2Rvd25yZXYueG1sUEsBAhQAFAAAAAgAh07iQDMv&#10;BZ47AAAAOQAAABAAAAAAAAAAAQAgAAAADQEAAGRycy9zaGFwZXhtbC54bWxQSwUGAAAAAAYABgBb&#10;AQAAtwMAAAAA&#10;">
                  <v:fill on="f" focussize="0,0"/>
                  <v:stroke on="f"/>
                  <v:imagedata r:id="rId171" o:title=""/>
                  <o:lock v:ext="edit" aspectratio="t"/>
                </v:shape>
                <v:shape id="Picture 855" o:spid="_x0000_s1026" o:spt="75" type="#_x0000_t75" style="position:absolute;left:3098;top:66;height:363;width:322;" filled="f" o:preferrelative="t" stroked="f" coordsize="21600,21600" o:gfxdata="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ZaAb4A&#10;AADcAAAADwAAAAAAAAABACAAAAAiAAAAZHJzL2Rvd25yZXYueG1sUEsBAhQAFAAAAAgAh07iQDMv&#10;BZ47AAAAOQAAABAAAAAAAAAAAQAgAAAADQEAAGRycy9zaGFwZXhtbC54bWxQSwUGAAAAAAYABgBb&#10;AQAAtwMAAAAA&#10;">
                  <v:fill on="f" focussize="0,0"/>
                  <v:stroke on="f"/>
                  <v:imagedata r:id="rId177" o:title=""/>
                  <o:lock v:ext="edit" aspectratio="t"/>
                </v:shape>
              </v:group>
            </w:pict>
          </mc:Fallback>
        </mc:AlternateContent>
      </w:r>
      <w:r>
        <w:rPr>
          <w:w w:val="105"/>
          <w:sz w:val="29"/>
        </w:rPr>
        <w:t xml:space="preserve">( </w:t>
      </w:r>
      <w:r>
        <w:rPr>
          <w:i/>
          <w:w w:val="105"/>
          <w:sz w:val="29"/>
        </w:rPr>
        <w:t xml:space="preserve">f </w:t>
      </w:r>
      <w:r>
        <w:rPr>
          <w:w w:val="105"/>
          <w:sz w:val="29"/>
        </w:rPr>
        <w:t>(</w:t>
      </w:r>
      <w:r>
        <w:rPr>
          <w:i/>
          <w:w w:val="105"/>
          <w:sz w:val="29"/>
        </w:rPr>
        <w:t>x</w:t>
      </w:r>
      <w:r>
        <w:rPr>
          <w:w w:val="105"/>
          <w:sz w:val="29"/>
        </w:rPr>
        <w:t xml:space="preserve">, </w:t>
      </w:r>
      <w:r>
        <w:rPr>
          <w:i/>
          <w:w w:val="105"/>
          <w:sz w:val="29"/>
        </w:rPr>
        <w:t>y</w:t>
      </w:r>
    </w:p>
    <w:p w:rsidR="00336B78" w:rsidRDefault="00ED5E93">
      <w:pPr>
        <w:spacing w:line="282" w:lineRule="exact"/>
        <w:ind w:left="3206"/>
        <w:rPr>
          <w:i/>
          <w:sz w:val="29"/>
        </w:rPr>
      </w:pPr>
      <w:r>
        <w:rPr>
          <w:i/>
          <w:w w:val="106"/>
          <w:sz w:val="29"/>
        </w:rPr>
        <w:t>y</w:t>
      </w:r>
    </w:p>
    <w:p w:rsidR="00336B78" w:rsidRDefault="00ED5E93">
      <w:pPr>
        <w:tabs>
          <w:tab w:val="left" w:pos="796"/>
        </w:tabs>
        <w:spacing w:before="93"/>
        <w:ind w:left="224"/>
        <w:rPr>
          <w:sz w:val="29"/>
        </w:rPr>
      </w:pPr>
      <w:r>
        <w:br w:type="column"/>
      </w:r>
      <w:r>
        <w:rPr>
          <w:spacing w:val="-14"/>
          <w:w w:val="105"/>
          <w:sz w:val="29"/>
        </w:rPr>
        <w:lastRenderedPageBreak/>
        <w:t>1)</w:t>
      </w:r>
      <w:r>
        <w:rPr>
          <w:spacing w:val="-14"/>
          <w:w w:val="105"/>
          <w:sz w:val="29"/>
        </w:rPr>
        <w:tab/>
      </w:r>
      <w:r>
        <w:rPr>
          <w:i/>
          <w:w w:val="105"/>
          <w:sz w:val="29"/>
        </w:rPr>
        <w:t xml:space="preserve">f </w:t>
      </w:r>
      <w:r>
        <w:rPr>
          <w:spacing w:val="6"/>
          <w:w w:val="105"/>
          <w:sz w:val="29"/>
        </w:rPr>
        <w:t>(</w:t>
      </w:r>
      <w:r>
        <w:rPr>
          <w:i/>
          <w:spacing w:val="6"/>
          <w:w w:val="105"/>
          <w:sz w:val="29"/>
        </w:rPr>
        <w:t>x</w:t>
      </w:r>
      <w:r>
        <w:rPr>
          <w:spacing w:val="6"/>
          <w:w w:val="105"/>
          <w:sz w:val="29"/>
        </w:rPr>
        <w:t>,</w:t>
      </w:r>
      <w:r>
        <w:rPr>
          <w:spacing w:val="-18"/>
          <w:w w:val="105"/>
          <w:sz w:val="29"/>
        </w:rPr>
        <w:t xml:space="preserve"> </w:t>
      </w:r>
      <w:r>
        <w:rPr>
          <w:i/>
          <w:spacing w:val="5"/>
          <w:w w:val="105"/>
          <w:sz w:val="29"/>
        </w:rPr>
        <w:t>y</w:t>
      </w:r>
      <w:r>
        <w:rPr>
          <w:spacing w:val="5"/>
          <w:w w:val="105"/>
          <w:sz w:val="29"/>
        </w:rPr>
        <w:t>))</w:t>
      </w:r>
    </w:p>
    <w:p w:rsidR="00336B78" w:rsidRDefault="00336B78">
      <w:pPr>
        <w:rPr>
          <w:sz w:val="29"/>
        </w:rPr>
        <w:sectPr w:rsidR="00336B78">
          <w:type w:val="continuous"/>
          <w:pgSz w:w="11910" w:h="16850"/>
          <w:pgMar w:top="1240" w:right="980" w:bottom="280" w:left="1560" w:header="720" w:footer="720" w:gutter="0"/>
          <w:cols w:num="2" w:space="720" w:equalWidth="0">
            <w:col w:w="4273" w:space="40"/>
            <w:col w:w="5057"/>
          </w:cols>
        </w:sectPr>
      </w:pPr>
    </w:p>
    <w:p w:rsidR="00336B78" w:rsidRDefault="00336B78">
      <w:pPr>
        <w:pStyle w:val="BodyText"/>
        <w:spacing w:before="7"/>
        <w:rPr>
          <w:sz w:val="21"/>
        </w:rPr>
      </w:pPr>
    </w:p>
    <w:p w:rsidR="00336B78" w:rsidRDefault="00336B78">
      <w:pPr>
        <w:rPr>
          <w:sz w:val="21"/>
        </w:rPr>
        <w:sectPr w:rsidR="00336B78">
          <w:type w:val="continuous"/>
          <w:pgSz w:w="11910" w:h="16850"/>
          <w:pgMar w:top="1240" w:right="980" w:bottom="280" w:left="1560" w:header="720" w:footer="720" w:gutter="0"/>
          <w:cols w:space="720"/>
        </w:sectPr>
      </w:pPr>
    </w:p>
    <w:p w:rsidR="00336B78" w:rsidRDefault="00ED5E93">
      <w:pPr>
        <w:pStyle w:val="BodyText"/>
        <w:spacing w:before="89"/>
        <w:ind w:left="861"/>
      </w:pPr>
      <w:r>
        <w:lastRenderedPageBreak/>
        <w:t>Ta có:</w:t>
      </w:r>
    </w:p>
    <w:p w:rsidR="00336B78" w:rsidRDefault="00336B78">
      <w:pPr>
        <w:pStyle w:val="BodyText"/>
        <w:spacing w:before="1"/>
        <w:rPr>
          <w:sz w:val="28"/>
        </w:rPr>
      </w:pPr>
    </w:p>
    <w:p w:rsidR="00336B78" w:rsidRDefault="00ED5E93">
      <w:pPr>
        <w:ind w:left="1274"/>
        <w:rPr>
          <w:sz w:val="27"/>
        </w:rPr>
      </w:pPr>
      <w:r>
        <w:rPr>
          <w:noProof/>
          <w:lang w:val="en-US"/>
        </w:rPr>
        <mc:AlternateContent>
          <mc:Choice Requires="wpg">
            <w:drawing>
              <wp:anchor distT="0" distB="0" distL="114300" distR="114300" simplePos="0" relativeHeight="251610112" behindDoc="0" locked="0" layoutInCell="1" allowOverlap="1">
                <wp:simplePos x="0" y="0"/>
                <wp:positionH relativeFrom="page">
                  <wp:posOffset>1559560</wp:posOffset>
                </wp:positionH>
                <wp:positionV relativeFrom="paragraph">
                  <wp:posOffset>-15240</wp:posOffset>
                </wp:positionV>
                <wp:extent cx="249555" cy="214630"/>
                <wp:effectExtent l="0" t="0" r="0" b="13970"/>
                <wp:wrapNone/>
                <wp:docPr id="300" name="Group 856"/>
                <wp:cNvGraphicFramePr/>
                <a:graphic xmlns:a="http://schemas.openxmlformats.org/drawingml/2006/main">
                  <a:graphicData uri="http://schemas.microsoft.com/office/word/2010/wordprocessingGroup">
                    <wpg:wgp>
                      <wpg:cNvGrpSpPr/>
                      <wpg:grpSpPr>
                        <a:xfrm>
                          <a:off x="0" y="0"/>
                          <a:ext cx="249555" cy="214630"/>
                          <a:chOff x="2456" y="-25"/>
                          <a:chExt cx="393" cy="338"/>
                        </a:xfrm>
                      </wpg:grpSpPr>
                      <pic:pic xmlns:pic="http://schemas.openxmlformats.org/drawingml/2006/picture">
                        <pic:nvPicPr>
                          <pic:cNvPr id="298" name="Picture 857"/>
                          <pic:cNvPicPr>
                            <a:picLocks noChangeAspect="1"/>
                          </pic:cNvPicPr>
                        </pic:nvPicPr>
                        <pic:blipFill>
                          <a:blip r:embed="rId198"/>
                          <a:stretch>
                            <a:fillRect/>
                          </a:stretch>
                        </pic:blipFill>
                        <pic:spPr>
                          <a:xfrm>
                            <a:off x="2456" y="-25"/>
                            <a:ext cx="393" cy="338"/>
                          </a:xfrm>
                          <a:prstGeom prst="rect">
                            <a:avLst/>
                          </a:prstGeom>
                          <a:noFill/>
                          <a:ln>
                            <a:noFill/>
                          </a:ln>
                        </pic:spPr>
                      </pic:pic>
                      <wps:wsp>
                        <wps:cNvPr id="299" name="Text Box 858"/>
                        <wps:cNvSpPr txBox="1"/>
                        <wps:spPr>
                          <a:xfrm>
                            <a:off x="2456" y="-25"/>
                            <a:ext cx="393" cy="338"/>
                          </a:xfrm>
                          <a:prstGeom prst="rect">
                            <a:avLst/>
                          </a:prstGeom>
                          <a:noFill/>
                          <a:ln>
                            <a:noFill/>
                          </a:ln>
                        </wps:spPr>
                        <wps:txbx>
                          <w:txbxContent>
                            <w:p w:rsidR="00336B78" w:rsidRDefault="00ED5E93">
                              <w:pPr>
                                <w:spacing w:before="4"/>
                                <w:ind w:left="223"/>
                                <w:rPr>
                                  <w:sz w:val="16"/>
                                </w:rPr>
                              </w:pPr>
                              <w:r>
                                <w:rPr>
                                  <w:w w:val="101"/>
                                  <w:sz w:val="16"/>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56" o:spid="_x0000_s1026" o:spt="203" style="position:absolute;left:0pt;margin-left:122.8pt;margin-top:-1.2pt;height:16.9pt;width:19.65pt;mso-position-horizontal-relative:page;z-index:251706368;mso-width-relative:page;mso-height-relative:page;" coordorigin="2456,-25" coordsize="393,338" o:gfxdata="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">
                <o:lock v:ext="edit" aspectratio="f"/>
                <v:shape id="Picture 857" o:spid="_x0000_s1026" o:spt="75" type="#_x0000_t75" style="position:absolute;left:2456;top:-25;height:338;width:393;" filled="f" o:preferrelative="t" stroked="f" coordsize="21600,21600" o:gfxdata="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XgfbsAAADc&#10;AAAADwAAAAAAAAABACAAAAAiAAAAZHJzL2Rvd25yZXYueG1sUEsBAhQAFAAAAAgAh07iQDMvBZ47&#10;AAAAOQAAABAAAAAAAAAAAQAgAAAACgEAAGRycy9zaGFwZXhtbC54bWxQSwUGAAAAAAYABgBbAQAA&#10;tAMAAAAA&#10;">
                  <v:fill on="f" focussize="0,0"/>
                  <v:stroke on="f"/>
                  <v:imagedata r:id="rId199" o:title=""/>
                  <o:lock v:ext="edit" aspectratio="t"/>
                </v:shape>
                <v:shape id="Text Box 858" o:spid="_x0000_s1026" o:spt="202" type="#_x0000_t202" style="position:absolute;left:2456;top:-25;height:338;width:393;"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
                          <w:ind w:left="223" w:right="0" w:firstLine="0"/>
                          <w:jc w:val="left"/>
                          <w:rPr>
                            <w:sz w:val="16"/>
                          </w:rPr>
                        </w:pPr>
                        <w:r>
                          <w:rPr>
                            <w:w w:val="101"/>
                            <w:sz w:val="16"/>
                          </w:rPr>
                          <w:t>2</w:t>
                        </w:r>
                      </w:p>
                    </w:txbxContent>
                  </v:textbox>
                </v:shape>
              </v:group>
            </w:pict>
          </mc:Fallback>
        </mc:AlternateContent>
      </w:r>
      <w:r>
        <w:rPr>
          <w:i/>
          <w:w w:val="105"/>
          <w:sz w:val="27"/>
        </w:rPr>
        <w:t xml:space="preserve">f </w:t>
      </w:r>
      <w:r>
        <w:rPr>
          <w:w w:val="105"/>
          <w:sz w:val="27"/>
        </w:rPr>
        <w:t>(</w:t>
      </w:r>
      <w:r>
        <w:rPr>
          <w:i/>
          <w:w w:val="105"/>
          <w:sz w:val="27"/>
        </w:rPr>
        <w:t>x</w:t>
      </w:r>
      <w:r>
        <w:rPr>
          <w:w w:val="105"/>
          <w:sz w:val="27"/>
        </w:rPr>
        <w:t xml:space="preserve">, </w:t>
      </w:r>
      <w:r>
        <w:rPr>
          <w:i/>
          <w:w w:val="105"/>
          <w:sz w:val="27"/>
        </w:rPr>
        <w:t>y</w:t>
      </w:r>
      <w:r>
        <w:rPr>
          <w:w w:val="105"/>
          <w:sz w:val="27"/>
        </w:rPr>
        <w:t>)</w:t>
      </w:r>
    </w:p>
    <w:p w:rsidR="00336B78" w:rsidRDefault="00ED5E93">
      <w:pPr>
        <w:pStyle w:val="BodyText"/>
        <w:rPr>
          <w:sz w:val="30"/>
        </w:rPr>
      </w:pPr>
      <w:r>
        <w:br w:type="column"/>
      </w:r>
    </w:p>
    <w:p w:rsidR="00336B78" w:rsidRDefault="00336B78">
      <w:pPr>
        <w:pStyle w:val="BodyText"/>
        <w:spacing w:before="10"/>
        <w:rPr>
          <w:sz w:val="31"/>
        </w:rPr>
      </w:pPr>
    </w:p>
    <w:p w:rsidR="00336B78" w:rsidRDefault="00ED5E93">
      <w:pPr>
        <w:ind w:left="308"/>
        <w:rPr>
          <w:i/>
          <w:sz w:val="27"/>
        </w:rPr>
      </w:pPr>
      <w:r>
        <w:rPr>
          <w:noProof/>
          <w:lang w:val="en-US"/>
        </w:rPr>
        <w:drawing>
          <wp:anchor distT="0" distB="0" distL="0" distR="0" simplePos="0" relativeHeight="251609088" behindDoc="0" locked="0" layoutInCell="1" allowOverlap="1">
            <wp:simplePos x="0" y="0"/>
            <wp:positionH relativeFrom="page">
              <wp:posOffset>2313940</wp:posOffset>
            </wp:positionH>
            <wp:positionV relativeFrom="paragraph">
              <wp:posOffset>-15240</wp:posOffset>
            </wp:positionV>
            <wp:extent cx="186690" cy="214630"/>
            <wp:effectExtent l="0" t="0" r="0" b="0"/>
            <wp:wrapNone/>
            <wp:docPr id="115"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53.png"/>
                    <pic:cNvPicPr>
                      <a:picLocks noChangeAspect="1"/>
                    </pic:cNvPicPr>
                  </pic:nvPicPr>
                  <pic:blipFill>
                    <a:blip r:embed="rId200" cstate="print"/>
                    <a:stretch>
                      <a:fillRect/>
                    </a:stretch>
                  </pic:blipFill>
                  <pic:spPr>
                    <a:xfrm>
                      <a:off x="0" y="0"/>
                      <a:ext cx="186779" cy="214359"/>
                    </a:xfrm>
                    <a:prstGeom prst="rect">
                      <a:avLst/>
                    </a:prstGeom>
                  </pic:spPr>
                </pic:pic>
              </a:graphicData>
            </a:graphic>
          </wp:anchor>
        </w:drawing>
      </w:r>
      <w:r>
        <w:rPr>
          <w:i/>
          <w:w w:val="105"/>
          <w:sz w:val="27"/>
        </w:rPr>
        <w:t xml:space="preserve">f </w:t>
      </w:r>
      <w:r>
        <w:rPr>
          <w:w w:val="105"/>
          <w:sz w:val="27"/>
        </w:rPr>
        <w:t>(</w:t>
      </w:r>
      <w:r>
        <w:rPr>
          <w:i/>
          <w:w w:val="105"/>
          <w:sz w:val="27"/>
        </w:rPr>
        <w:t>x</w:t>
      </w:r>
    </w:p>
    <w:p w:rsidR="00336B78" w:rsidRDefault="00ED5E93">
      <w:pPr>
        <w:pStyle w:val="BodyText"/>
        <w:rPr>
          <w:i/>
          <w:sz w:val="30"/>
        </w:rPr>
      </w:pPr>
      <w:r>
        <w:br w:type="column"/>
      </w:r>
    </w:p>
    <w:p w:rsidR="00336B78" w:rsidRDefault="00336B78">
      <w:pPr>
        <w:pStyle w:val="BodyText"/>
        <w:spacing w:before="10"/>
        <w:rPr>
          <w:i/>
          <w:sz w:val="31"/>
        </w:rPr>
      </w:pPr>
    </w:p>
    <w:p w:rsidR="00336B78" w:rsidRDefault="00ED5E93">
      <w:pPr>
        <w:pStyle w:val="Heading7"/>
        <w:ind w:left="200"/>
      </w:pPr>
      <w:r>
        <w:rPr>
          <w:noProof/>
          <w:lang w:val="en-US"/>
        </w:rPr>
        <w:drawing>
          <wp:anchor distT="0" distB="0" distL="0" distR="0" simplePos="0" relativeHeight="251716608" behindDoc="1" locked="0" layoutInCell="1" allowOverlap="1">
            <wp:simplePos x="0" y="0"/>
            <wp:positionH relativeFrom="page">
              <wp:posOffset>2767965</wp:posOffset>
            </wp:positionH>
            <wp:positionV relativeFrom="paragraph">
              <wp:posOffset>-15240</wp:posOffset>
            </wp:positionV>
            <wp:extent cx="186690" cy="214630"/>
            <wp:effectExtent l="0" t="0" r="0" b="0"/>
            <wp:wrapNone/>
            <wp:docPr id="11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54.png"/>
                    <pic:cNvPicPr>
                      <a:picLocks noChangeAspect="1"/>
                    </pic:cNvPicPr>
                  </pic:nvPicPr>
                  <pic:blipFill>
                    <a:blip r:embed="rId201" cstate="print"/>
                    <a:stretch>
                      <a:fillRect/>
                    </a:stretch>
                  </pic:blipFill>
                  <pic:spPr>
                    <a:xfrm>
                      <a:off x="0" y="0"/>
                      <a:ext cx="186779" cy="214359"/>
                    </a:xfrm>
                    <a:prstGeom prst="rect">
                      <a:avLst/>
                    </a:prstGeom>
                  </pic:spPr>
                </pic:pic>
              </a:graphicData>
            </a:graphic>
          </wp:anchor>
        </w:drawing>
      </w:r>
      <w:r>
        <w:rPr>
          <w:spacing w:val="-14"/>
          <w:w w:val="105"/>
        </w:rPr>
        <w:t xml:space="preserve">1, </w:t>
      </w:r>
      <w:r>
        <w:rPr>
          <w:i/>
          <w:spacing w:val="-5"/>
          <w:w w:val="105"/>
        </w:rPr>
        <w:t>y</w:t>
      </w:r>
      <w:r>
        <w:rPr>
          <w:spacing w:val="-5"/>
          <w:w w:val="105"/>
        </w:rPr>
        <w:t>)</w:t>
      </w:r>
    </w:p>
    <w:p w:rsidR="00336B78" w:rsidRDefault="00ED5E93">
      <w:pPr>
        <w:pStyle w:val="BodyText"/>
        <w:rPr>
          <w:sz w:val="30"/>
        </w:rPr>
      </w:pPr>
      <w:r>
        <w:br w:type="column"/>
      </w:r>
    </w:p>
    <w:p w:rsidR="00336B78" w:rsidRDefault="00336B78">
      <w:pPr>
        <w:pStyle w:val="BodyText"/>
        <w:spacing w:before="10"/>
        <w:rPr>
          <w:sz w:val="31"/>
        </w:rPr>
      </w:pPr>
    </w:p>
    <w:p w:rsidR="00336B78" w:rsidRDefault="00ED5E93">
      <w:pPr>
        <w:ind w:left="278"/>
        <w:rPr>
          <w:i/>
          <w:sz w:val="27"/>
        </w:rPr>
      </w:pPr>
      <w:r>
        <w:rPr>
          <w:noProof/>
          <w:lang w:val="en-US"/>
        </w:rPr>
        <w:drawing>
          <wp:anchor distT="0" distB="0" distL="0" distR="0" simplePos="0" relativeHeight="251608064" behindDoc="0" locked="0" layoutInCell="1" allowOverlap="1">
            <wp:simplePos x="0" y="0"/>
            <wp:positionH relativeFrom="page">
              <wp:posOffset>3216275</wp:posOffset>
            </wp:positionH>
            <wp:positionV relativeFrom="paragraph">
              <wp:posOffset>-15240</wp:posOffset>
            </wp:positionV>
            <wp:extent cx="186690" cy="214630"/>
            <wp:effectExtent l="0" t="0" r="0" b="0"/>
            <wp:wrapNone/>
            <wp:docPr id="11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54.png"/>
                    <pic:cNvPicPr>
                      <a:picLocks noChangeAspect="1"/>
                    </pic:cNvPicPr>
                  </pic:nvPicPr>
                  <pic:blipFill>
                    <a:blip r:embed="rId201" cstate="print"/>
                    <a:stretch>
                      <a:fillRect/>
                    </a:stretch>
                  </pic:blipFill>
                  <pic:spPr>
                    <a:xfrm>
                      <a:off x="0" y="0"/>
                      <a:ext cx="186779" cy="214359"/>
                    </a:xfrm>
                    <a:prstGeom prst="rect">
                      <a:avLst/>
                    </a:prstGeom>
                  </pic:spPr>
                </pic:pic>
              </a:graphicData>
            </a:graphic>
          </wp:anchor>
        </w:drawing>
      </w:r>
      <w:r>
        <w:rPr>
          <w:i/>
          <w:w w:val="105"/>
          <w:sz w:val="27"/>
        </w:rPr>
        <w:t xml:space="preserve">f </w:t>
      </w:r>
      <w:r>
        <w:rPr>
          <w:w w:val="105"/>
          <w:sz w:val="27"/>
        </w:rPr>
        <w:t>(</w:t>
      </w:r>
      <w:r>
        <w:rPr>
          <w:i/>
          <w:w w:val="105"/>
          <w:sz w:val="27"/>
        </w:rPr>
        <w:t>x</w:t>
      </w:r>
    </w:p>
    <w:p w:rsidR="00336B78" w:rsidRDefault="00ED5E93">
      <w:pPr>
        <w:pStyle w:val="BodyText"/>
        <w:rPr>
          <w:i/>
          <w:sz w:val="30"/>
        </w:rPr>
      </w:pPr>
      <w:r>
        <w:br w:type="column"/>
      </w:r>
    </w:p>
    <w:p w:rsidR="00336B78" w:rsidRDefault="00336B78">
      <w:pPr>
        <w:pStyle w:val="BodyText"/>
        <w:spacing w:before="10"/>
        <w:rPr>
          <w:i/>
          <w:sz w:val="31"/>
        </w:rPr>
      </w:pPr>
    </w:p>
    <w:p w:rsidR="00336B78" w:rsidRDefault="00ED5E93">
      <w:pPr>
        <w:pStyle w:val="Heading7"/>
      </w:pPr>
      <w:r>
        <w:rPr>
          <w:noProof/>
          <w:lang w:val="en-US"/>
        </w:rPr>
        <w:drawing>
          <wp:anchor distT="0" distB="0" distL="0" distR="0" simplePos="0" relativeHeight="251715584" behindDoc="1" locked="0" layoutInCell="1" allowOverlap="1">
            <wp:simplePos x="0" y="0"/>
            <wp:positionH relativeFrom="page">
              <wp:posOffset>3661410</wp:posOffset>
            </wp:positionH>
            <wp:positionV relativeFrom="paragraph">
              <wp:posOffset>-15240</wp:posOffset>
            </wp:positionV>
            <wp:extent cx="186690" cy="214630"/>
            <wp:effectExtent l="0" t="0" r="0" b="0"/>
            <wp:wrapNone/>
            <wp:docPr id="12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55.png"/>
                    <pic:cNvPicPr>
                      <a:picLocks noChangeAspect="1"/>
                    </pic:cNvPicPr>
                  </pic:nvPicPr>
                  <pic:blipFill>
                    <a:blip r:embed="rId149" cstate="print"/>
                    <a:stretch>
                      <a:fillRect/>
                    </a:stretch>
                  </pic:blipFill>
                  <pic:spPr>
                    <a:xfrm>
                      <a:off x="0" y="0"/>
                      <a:ext cx="186779" cy="214359"/>
                    </a:xfrm>
                    <a:prstGeom prst="rect">
                      <a:avLst/>
                    </a:prstGeom>
                  </pic:spPr>
                </pic:pic>
              </a:graphicData>
            </a:graphic>
          </wp:anchor>
        </w:drawing>
      </w:r>
      <w:r>
        <w:rPr>
          <w:spacing w:val="-14"/>
          <w:w w:val="105"/>
        </w:rPr>
        <w:t xml:space="preserve">1, </w:t>
      </w:r>
      <w:r>
        <w:rPr>
          <w:i/>
          <w:spacing w:val="-5"/>
          <w:w w:val="105"/>
        </w:rPr>
        <w:t>y</w:t>
      </w:r>
      <w:r>
        <w:rPr>
          <w:spacing w:val="-5"/>
          <w:w w:val="105"/>
        </w:rPr>
        <w:t>)</w:t>
      </w:r>
    </w:p>
    <w:p w:rsidR="00336B78" w:rsidRDefault="00ED5E93">
      <w:pPr>
        <w:pStyle w:val="BodyText"/>
        <w:rPr>
          <w:sz w:val="30"/>
        </w:rPr>
      </w:pPr>
      <w:r>
        <w:br w:type="column"/>
      </w:r>
    </w:p>
    <w:p w:rsidR="00336B78" w:rsidRDefault="00336B78">
      <w:pPr>
        <w:pStyle w:val="BodyText"/>
        <w:spacing w:before="10"/>
        <w:rPr>
          <w:sz w:val="31"/>
        </w:rPr>
      </w:pPr>
    </w:p>
    <w:p w:rsidR="00336B78" w:rsidRDefault="00ED5E93">
      <w:pPr>
        <w:ind w:left="278"/>
        <w:rPr>
          <w:i/>
          <w:sz w:val="27"/>
        </w:rPr>
      </w:pPr>
      <w:r>
        <w:rPr>
          <w:noProof/>
          <w:lang w:val="en-US"/>
        </w:rPr>
        <w:drawing>
          <wp:anchor distT="0" distB="0" distL="0" distR="0" simplePos="0" relativeHeight="251607040" behindDoc="0" locked="0" layoutInCell="1" allowOverlap="1">
            <wp:simplePos x="0" y="0"/>
            <wp:positionH relativeFrom="page">
              <wp:posOffset>4107180</wp:posOffset>
            </wp:positionH>
            <wp:positionV relativeFrom="paragraph">
              <wp:posOffset>-15240</wp:posOffset>
            </wp:positionV>
            <wp:extent cx="186690" cy="214630"/>
            <wp:effectExtent l="0" t="0" r="0" b="0"/>
            <wp:wrapNone/>
            <wp:docPr id="12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56.png"/>
                    <pic:cNvPicPr>
                      <a:picLocks noChangeAspect="1"/>
                    </pic:cNvPicPr>
                  </pic:nvPicPr>
                  <pic:blipFill>
                    <a:blip r:embed="rId201" cstate="print"/>
                    <a:stretch>
                      <a:fillRect/>
                    </a:stretch>
                  </pic:blipFill>
                  <pic:spPr>
                    <a:xfrm>
                      <a:off x="0" y="0"/>
                      <a:ext cx="186779" cy="214359"/>
                    </a:xfrm>
                    <a:prstGeom prst="rect">
                      <a:avLst/>
                    </a:prstGeom>
                  </pic:spPr>
                </pic:pic>
              </a:graphicData>
            </a:graphic>
          </wp:anchor>
        </w:drawing>
      </w:r>
      <w:r>
        <w:rPr>
          <w:i/>
          <w:w w:val="105"/>
          <w:sz w:val="27"/>
        </w:rPr>
        <w:t xml:space="preserve">f </w:t>
      </w:r>
      <w:r>
        <w:rPr>
          <w:spacing w:val="6"/>
          <w:w w:val="105"/>
          <w:sz w:val="27"/>
        </w:rPr>
        <w:t>(</w:t>
      </w:r>
      <w:r>
        <w:rPr>
          <w:i/>
          <w:spacing w:val="6"/>
          <w:w w:val="105"/>
          <w:sz w:val="27"/>
        </w:rPr>
        <w:t>x</w:t>
      </w:r>
      <w:r>
        <w:rPr>
          <w:spacing w:val="6"/>
          <w:w w:val="105"/>
          <w:sz w:val="27"/>
        </w:rPr>
        <w:t>,</w:t>
      </w:r>
      <w:r>
        <w:rPr>
          <w:spacing w:val="-22"/>
          <w:w w:val="105"/>
          <w:sz w:val="27"/>
        </w:rPr>
        <w:t xml:space="preserve"> </w:t>
      </w:r>
      <w:r>
        <w:rPr>
          <w:i/>
          <w:spacing w:val="-18"/>
          <w:w w:val="105"/>
          <w:sz w:val="27"/>
        </w:rPr>
        <w:t>y</w:t>
      </w:r>
    </w:p>
    <w:p w:rsidR="00336B78" w:rsidRDefault="00ED5E93">
      <w:pPr>
        <w:pStyle w:val="BodyText"/>
        <w:rPr>
          <w:i/>
          <w:sz w:val="30"/>
        </w:rPr>
      </w:pPr>
      <w:r>
        <w:br w:type="column"/>
      </w:r>
    </w:p>
    <w:p w:rsidR="00336B78" w:rsidRDefault="00336B78">
      <w:pPr>
        <w:pStyle w:val="BodyText"/>
        <w:spacing w:before="10"/>
        <w:rPr>
          <w:i/>
          <w:sz w:val="31"/>
        </w:rPr>
      </w:pPr>
    </w:p>
    <w:p w:rsidR="00336B78" w:rsidRDefault="00ED5E93">
      <w:pPr>
        <w:tabs>
          <w:tab w:val="left" w:pos="733"/>
          <w:tab w:val="left" w:pos="1607"/>
        </w:tabs>
        <w:ind w:left="204"/>
        <w:rPr>
          <w:sz w:val="27"/>
        </w:rPr>
      </w:pPr>
      <w:r>
        <w:rPr>
          <w:noProof/>
          <w:lang w:val="en-US"/>
        </w:rPr>
        <w:drawing>
          <wp:anchor distT="0" distB="0" distL="0" distR="0" simplePos="0" relativeHeight="251711488" behindDoc="1" locked="0" layoutInCell="1" allowOverlap="1">
            <wp:simplePos x="0" y="0"/>
            <wp:positionH relativeFrom="page">
              <wp:posOffset>5611495</wp:posOffset>
            </wp:positionH>
            <wp:positionV relativeFrom="paragraph">
              <wp:posOffset>-15240</wp:posOffset>
            </wp:positionV>
            <wp:extent cx="186690" cy="214630"/>
            <wp:effectExtent l="0" t="0" r="0" b="0"/>
            <wp:wrapNone/>
            <wp:docPr id="12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57.png"/>
                    <pic:cNvPicPr>
                      <a:picLocks noChangeAspect="1"/>
                    </pic:cNvPicPr>
                  </pic:nvPicPr>
                  <pic:blipFill>
                    <a:blip r:embed="rId149" cstate="print"/>
                    <a:stretch>
                      <a:fillRect/>
                    </a:stretch>
                  </pic:blipFill>
                  <pic:spPr>
                    <a:xfrm>
                      <a:off x="0" y="0"/>
                      <a:ext cx="186779" cy="214359"/>
                    </a:xfrm>
                    <a:prstGeom prst="rect">
                      <a:avLst/>
                    </a:prstGeom>
                  </pic:spPr>
                </pic:pic>
              </a:graphicData>
            </a:graphic>
          </wp:anchor>
        </w:drawing>
      </w:r>
      <w:r>
        <w:rPr>
          <w:noProof/>
          <w:lang w:val="en-US"/>
        </w:rPr>
        <w:drawing>
          <wp:anchor distT="0" distB="0" distL="0" distR="0" simplePos="0" relativeHeight="251713536" behindDoc="1" locked="0" layoutInCell="1" allowOverlap="1">
            <wp:simplePos x="0" y="0"/>
            <wp:positionH relativeFrom="page">
              <wp:posOffset>5001260</wp:posOffset>
            </wp:positionH>
            <wp:positionV relativeFrom="paragraph">
              <wp:posOffset>-15240</wp:posOffset>
            </wp:positionV>
            <wp:extent cx="186690" cy="214630"/>
            <wp:effectExtent l="0" t="0" r="0" b="0"/>
            <wp:wrapNone/>
            <wp:docPr id="12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58.png"/>
                    <pic:cNvPicPr>
                      <a:picLocks noChangeAspect="1"/>
                    </pic:cNvPicPr>
                  </pic:nvPicPr>
                  <pic:blipFill>
                    <a:blip r:embed="rId201" cstate="print"/>
                    <a:stretch>
                      <a:fillRect/>
                    </a:stretch>
                  </pic:blipFill>
                  <pic:spPr>
                    <a:xfrm>
                      <a:off x="0" y="0"/>
                      <a:ext cx="186779" cy="214359"/>
                    </a:xfrm>
                    <a:prstGeom prst="rect">
                      <a:avLst/>
                    </a:prstGeom>
                  </pic:spPr>
                </pic:pic>
              </a:graphicData>
            </a:graphic>
          </wp:anchor>
        </w:drawing>
      </w:r>
      <w:r>
        <w:rPr>
          <w:noProof/>
          <w:lang w:val="en-US"/>
        </w:rPr>
        <w:drawing>
          <wp:anchor distT="0" distB="0" distL="0" distR="0" simplePos="0" relativeHeight="251714560" behindDoc="1" locked="0" layoutInCell="1" allowOverlap="1">
            <wp:simplePos x="0" y="0"/>
            <wp:positionH relativeFrom="page">
              <wp:posOffset>4718050</wp:posOffset>
            </wp:positionH>
            <wp:positionV relativeFrom="paragraph">
              <wp:posOffset>-15240</wp:posOffset>
            </wp:positionV>
            <wp:extent cx="186690" cy="214630"/>
            <wp:effectExtent l="0" t="0" r="0" b="0"/>
            <wp:wrapNone/>
            <wp:docPr id="12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58.png"/>
                    <pic:cNvPicPr>
                      <a:picLocks noChangeAspect="1"/>
                    </pic:cNvPicPr>
                  </pic:nvPicPr>
                  <pic:blipFill>
                    <a:blip r:embed="rId201" cstate="print"/>
                    <a:stretch>
                      <a:fillRect/>
                    </a:stretch>
                  </pic:blipFill>
                  <pic:spPr>
                    <a:xfrm>
                      <a:off x="0" y="0"/>
                      <a:ext cx="186779" cy="214359"/>
                    </a:xfrm>
                    <a:prstGeom prst="rect">
                      <a:avLst/>
                    </a:prstGeom>
                  </pic:spPr>
                </pic:pic>
              </a:graphicData>
            </a:graphic>
          </wp:anchor>
        </w:drawing>
      </w:r>
      <w:r>
        <w:rPr>
          <w:spacing w:val="-12"/>
          <w:w w:val="105"/>
          <w:sz w:val="27"/>
        </w:rPr>
        <w:t>1)</w:t>
      </w:r>
      <w:r>
        <w:rPr>
          <w:spacing w:val="-12"/>
          <w:w w:val="105"/>
          <w:sz w:val="27"/>
        </w:rPr>
        <w:tab/>
      </w:r>
      <w:r>
        <w:rPr>
          <w:i/>
          <w:w w:val="105"/>
          <w:sz w:val="27"/>
        </w:rPr>
        <w:t>f</w:t>
      </w:r>
      <w:r>
        <w:rPr>
          <w:i/>
          <w:spacing w:val="-8"/>
          <w:w w:val="105"/>
          <w:sz w:val="27"/>
        </w:rPr>
        <w:t xml:space="preserve"> </w:t>
      </w:r>
      <w:r>
        <w:rPr>
          <w:spacing w:val="6"/>
          <w:w w:val="105"/>
          <w:sz w:val="27"/>
        </w:rPr>
        <w:t>(</w:t>
      </w:r>
      <w:r>
        <w:rPr>
          <w:i/>
          <w:spacing w:val="6"/>
          <w:w w:val="105"/>
          <w:sz w:val="27"/>
        </w:rPr>
        <w:t>x</w:t>
      </w:r>
      <w:r>
        <w:rPr>
          <w:spacing w:val="6"/>
          <w:w w:val="105"/>
          <w:sz w:val="27"/>
        </w:rPr>
        <w:t>,</w:t>
      </w:r>
      <w:r>
        <w:rPr>
          <w:spacing w:val="-13"/>
          <w:w w:val="105"/>
          <w:sz w:val="27"/>
        </w:rPr>
        <w:t xml:space="preserve"> </w:t>
      </w:r>
      <w:r>
        <w:rPr>
          <w:i/>
          <w:w w:val="105"/>
          <w:sz w:val="27"/>
        </w:rPr>
        <w:t>y</w:t>
      </w:r>
      <w:r>
        <w:rPr>
          <w:i/>
          <w:w w:val="105"/>
          <w:sz w:val="27"/>
        </w:rPr>
        <w:tab/>
      </w:r>
      <w:r>
        <w:rPr>
          <w:spacing w:val="-22"/>
          <w:w w:val="105"/>
          <w:sz w:val="27"/>
        </w:rPr>
        <w:t>1)</w:t>
      </w:r>
    </w:p>
    <w:p w:rsidR="00336B78" w:rsidRDefault="00ED5E93">
      <w:pPr>
        <w:pStyle w:val="BodyText"/>
        <w:rPr>
          <w:sz w:val="30"/>
        </w:rPr>
      </w:pPr>
      <w:r>
        <w:br w:type="column"/>
      </w:r>
    </w:p>
    <w:p w:rsidR="00336B78" w:rsidRDefault="00336B78">
      <w:pPr>
        <w:pStyle w:val="BodyText"/>
        <w:spacing w:before="10"/>
        <w:rPr>
          <w:sz w:val="31"/>
        </w:rPr>
      </w:pPr>
    </w:p>
    <w:p w:rsidR="00336B78" w:rsidRDefault="00ED5E93">
      <w:pPr>
        <w:ind w:left="221"/>
        <w:rPr>
          <w:sz w:val="27"/>
        </w:rPr>
      </w:pPr>
      <w:r>
        <w:rPr>
          <w:noProof/>
          <w:lang w:val="en-US"/>
        </w:rPr>
        <w:drawing>
          <wp:anchor distT="0" distB="0" distL="0" distR="0" simplePos="0" relativeHeight="251712512" behindDoc="1" locked="0" layoutInCell="1" allowOverlap="1">
            <wp:simplePos x="0" y="0"/>
            <wp:positionH relativeFrom="page">
              <wp:posOffset>5892165</wp:posOffset>
            </wp:positionH>
            <wp:positionV relativeFrom="paragraph">
              <wp:posOffset>-15240</wp:posOffset>
            </wp:positionV>
            <wp:extent cx="186690" cy="214630"/>
            <wp:effectExtent l="0" t="0" r="0" b="0"/>
            <wp:wrapNone/>
            <wp:docPr id="13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59.png"/>
                    <pic:cNvPicPr>
                      <a:picLocks noChangeAspect="1"/>
                    </pic:cNvPicPr>
                  </pic:nvPicPr>
                  <pic:blipFill>
                    <a:blip r:embed="rId149" cstate="print"/>
                    <a:stretch>
                      <a:fillRect/>
                    </a:stretch>
                  </pic:blipFill>
                  <pic:spPr>
                    <a:xfrm>
                      <a:off x="0" y="0"/>
                      <a:ext cx="186779" cy="214359"/>
                    </a:xfrm>
                    <a:prstGeom prst="rect">
                      <a:avLst/>
                    </a:prstGeom>
                  </pic:spPr>
                </pic:pic>
              </a:graphicData>
            </a:graphic>
          </wp:anchor>
        </w:drawing>
      </w:r>
      <w:r>
        <w:rPr>
          <w:w w:val="105"/>
          <w:sz w:val="27"/>
        </w:rPr>
        <w:t xml:space="preserve">4 </w:t>
      </w:r>
      <w:r>
        <w:rPr>
          <w:i/>
          <w:w w:val="105"/>
          <w:sz w:val="27"/>
        </w:rPr>
        <w:t xml:space="preserve">f </w:t>
      </w:r>
      <w:r>
        <w:rPr>
          <w:w w:val="105"/>
          <w:sz w:val="27"/>
        </w:rPr>
        <w:t>(</w:t>
      </w:r>
      <w:r>
        <w:rPr>
          <w:i/>
          <w:w w:val="105"/>
          <w:sz w:val="27"/>
        </w:rPr>
        <w:t>x</w:t>
      </w:r>
      <w:r>
        <w:rPr>
          <w:w w:val="105"/>
          <w:sz w:val="27"/>
        </w:rPr>
        <w:t xml:space="preserve">, </w:t>
      </w:r>
      <w:r>
        <w:rPr>
          <w:i/>
          <w:w w:val="105"/>
          <w:sz w:val="27"/>
        </w:rPr>
        <w:t>y</w:t>
      </w:r>
      <w:r>
        <w:rPr>
          <w:w w:val="105"/>
          <w:sz w:val="27"/>
        </w:rPr>
        <w:t>)</w:t>
      </w:r>
    </w:p>
    <w:p w:rsidR="00336B78" w:rsidRDefault="00336B78">
      <w:pPr>
        <w:rPr>
          <w:sz w:val="27"/>
        </w:rPr>
        <w:sectPr w:rsidR="00336B78">
          <w:type w:val="continuous"/>
          <w:pgSz w:w="11910" w:h="16850"/>
          <w:pgMar w:top="1240" w:right="980" w:bottom="280" w:left="1560" w:header="720" w:footer="720" w:gutter="0"/>
          <w:cols w:num="8" w:space="720" w:equalWidth="0">
            <w:col w:w="2014" w:space="40"/>
            <w:col w:w="688" w:space="39"/>
            <w:col w:w="671" w:space="40"/>
            <w:col w:w="658" w:space="39"/>
            <w:col w:w="666" w:space="39"/>
            <w:col w:w="914" w:space="40"/>
            <w:col w:w="1818" w:space="39"/>
            <w:col w:w="1665"/>
          </w:cols>
        </w:sectPr>
      </w:pPr>
    </w:p>
    <w:p w:rsidR="00336B78" w:rsidRDefault="00336B78">
      <w:pPr>
        <w:pStyle w:val="BodyText"/>
        <w:spacing w:before="9"/>
        <w:rPr>
          <w:sz w:val="20"/>
        </w:rPr>
      </w:pPr>
    </w:p>
    <w:p w:rsidR="00336B78" w:rsidRDefault="00ED5E93">
      <w:pPr>
        <w:pStyle w:val="BodyText"/>
        <w:spacing w:before="89"/>
        <w:ind w:left="861"/>
      </w:pPr>
      <w:r>
        <w:t>Suy ra ta có mặt nạ sau:</w:t>
      </w:r>
    </w:p>
    <w:p w:rsidR="00336B78" w:rsidRDefault="00336B78">
      <w:pPr>
        <w:pStyle w:val="BodyText"/>
        <w:spacing w:before="11"/>
        <w:rPr>
          <w:sz w:val="19"/>
        </w:rPr>
      </w:pPr>
    </w:p>
    <w:p w:rsidR="00336B78" w:rsidRDefault="00ED5E93">
      <w:pPr>
        <w:tabs>
          <w:tab w:val="left" w:pos="2955"/>
        </w:tabs>
        <w:spacing w:before="95"/>
        <w:ind w:left="2336"/>
        <w:rPr>
          <w:sz w:val="28"/>
        </w:rPr>
      </w:pPr>
      <w:r>
        <w:rPr>
          <w:noProof/>
          <w:lang w:val="en-US"/>
        </w:rPr>
        <mc:AlternateContent>
          <mc:Choice Requires="wpg">
            <w:drawing>
              <wp:anchor distT="0" distB="0" distL="114300" distR="114300" simplePos="0" relativeHeight="251611136" behindDoc="0" locked="0" layoutInCell="1" allowOverlap="1">
                <wp:simplePos x="0" y="0"/>
                <wp:positionH relativeFrom="page">
                  <wp:posOffset>2950845</wp:posOffset>
                </wp:positionH>
                <wp:positionV relativeFrom="paragraph">
                  <wp:posOffset>55245</wp:posOffset>
                </wp:positionV>
                <wp:extent cx="93345" cy="809625"/>
                <wp:effectExtent l="635" t="635" r="12700" b="12700"/>
                <wp:wrapNone/>
                <wp:docPr id="297" name="Group 859"/>
                <wp:cNvGraphicFramePr/>
                <a:graphic xmlns:a="http://schemas.openxmlformats.org/drawingml/2006/main">
                  <a:graphicData uri="http://schemas.microsoft.com/office/word/2010/wordprocessingGroup">
                    <wpg:wgp>
                      <wpg:cNvGrpSpPr/>
                      <wpg:grpSpPr>
                        <a:xfrm>
                          <a:off x="0" y="0"/>
                          <a:ext cx="93345" cy="809625"/>
                          <a:chOff x="4648" y="88"/>
                          <a:chExt cx="147" cy="1275"/>
                        </a:xfrm>
                      </wpg:grpSpPr>
                      <pic:pic xmlns:pic="http://schemas.openxmlformats.org/drawingml/2006/picture">
                        <pic:nvPicPr>
                          <pic:cNvPr id="292" name="Picture 860"/>
                          <pic:cNvPicPr>
                            <a:picLocks noChangeAspect="1"/>
                          </pic:cNvPicPr>
                        </pic:nvPicPr>
                        <pic:blipFill>
                          <a:blip r:embed="rId130"/>
                          <a:stretch>
                            <a:fillRect/>
                          </a:stretch>
                        </pic:blipFill>
                        <pic:spPr>
                          <a:xfrm>
                            <a:off x="4647" y="916"/>
                            <a:ext cx="147" cy="353"/>
                          </a:xfrm>
                          <a:prstGeom prst="rect">
                            <a:avLst/>
                          </a:prstGeom>
                          <a:noFill/>
                          <a:ln>
                            <a:noFill/>
                          </a:ln>
                        </pic:spPr>
                      </pic:pic>
                      <pic:pic xmlns:pic="http://schemas.openxmlformats.org/drawingml/2006/picture">
                        <pic:nvPicPr>
                          <pic:cNvPr id="293" name="Picture 861"/>
                          <pic:cNvPicPr>
                            <a:picLocks noChangeAspect="1"/>
                          </pic:cNvPicPr>
                        </pic:nvPicPr>
                        <pic:blipFill>
                          <a:blip r:embed="rId130"/>
                          <a:stretch>
                            <a:fillRect/>
                          </a:stretch>
                        </pic:blipFill>
                        <pic:spPr>
                          <a:xfrm>
                            <a:off x="4647" y="639"/>
                            <a:ext cx="147" cy="353"/>
                          </a:xfrm>
                          <a:prstGeom prst="rect">
                            <a:avLst/>
                          </a:prstGeom>
                          <a:noFill/>
                          <a:ln>
                            <a:noFill/>
                          </a:ln>
                        </pic:spPr>
                      </pic:pic>
                      <pic:pic xmlns:pic="http://schemas.openxmlformats.org/drawingml/2006/picture">
                        <pic:nvPicPr>
                          <pic:cNvPr id="294" name="Picture 862"/>
                          <pic:cNvPicPr>
                            <a:picLocks noChangeAspect="1"/>
                          </pic:cNvPicPr>
                        </pic:nvPicPr>
                        <pic:blipFill>
                          <a:blip r:embed="rId130"/>
                          <a:stretch>
                            <a:fillRect/>
                          </a:stretch>
                        </pic:blipFill>
                        <pic:spPr>
                          <a:xfrm>
                            <a:off x="4647" y="363"/>
                            <a:ext cx="147" cy="353"/>
                          </a:xfrm>
                          <a:prstGeom prst="rect">
                            <a:avLst/>
                          </a:prstGeom>
                          <a:noFill/>
                          <a:ln>
                            <a:noFill/>
                          </a:ln>
                        </pic:spPr>
                      </pic:pic>
                      <pic:pic xmlns:pic="http://schemas.openxmlformats.org/drawingml/2006/picture">
                        <pic:nvPicPr>
                          <pic:cNvPr id="295" name="Picture 863"/>
                          <pic:cNvPicPr>
                            <a:picLocks noChangeAspect="1"/>
                          </pic:cNvPicPr>
                        </pic:nvPicPr>
                        <pic:blipFill>
                          <a:blip r:embed="rId131"/>
                          <a:stretch>
                            <a:fillRect/>
                          </a:stretch>
                        </pic:blipFill>
                        <pic:spPr>
                          <a:xfrm>
                            <a:off x="4647" y="1009"/>
                            <a:ext cx="147" cy="353"/>
                          </a:xfrm>
                          <a:prstGeom prst="rect">
                            <a:avLst/>
                          </a:prstGeom>
                          <a:noFill/>
                          <a:ln>
                            <a:noFill/>
                          </a:ln>
                        </pic:spPr>
                      </pic:pic>
                      <pic:pic xmlns:pic="http://schemas.openxmlformats.org/drawingml/2006/picture">
                        <pic:nvPicPr>
                          <pic:cNvPr id="296" name="Picture 864"/>
                          <pic:cNvPicPr>
                            <a:picLocks noChangeAspect="1"/>
                          </pic:cNvPicPr>
                        </pic:nvPicPr>
                        <pic:blipFill>
                          <a:blip r:embed="rId132"/>
                          <a:stretch>
                            <a:fillRect/>
                          </a:stretch>
                        </pic:blipFill>
                        <pic:spPr>
                          <a:xfrm>
                            <a:off x="4647" y="87"/>
                            <a:ext cx="147" cy="353"/>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859" o:spid="_x0000_s1026" o:spt="203" style="position:absolute;left:0pt;margin-left:232.35pt;margin-top:4.35pt;height:63.75pt;width:7.35pt;mso-position-horizontal-relative:page;z-index:251706368;mso-width-relative:page;mso-height-relative:page;" coordorigin="4648,88" coordsize="147,1275" o:gfxdata="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">
                <o:lock v:ext="edit" aspectratio="f"/>
                <v:shape id="Picture 860" o:spid="_x0000_s1026" o:spt="75" type="#_x0000_t75" style="position:absolute;left:4647;top:916;height:353;width:147;" filled="f" o:preferrelative="t" stroked="f" coordsize="21600,21600" o:gfxdata="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ybos&#10;wAAAANwAAAAPAAAAAAAAAAEAIAAAACIAAABkcnMvZG93bnJldi54bWxQSwECFAAUAAAACACHTuJA&#10;My8FnjsAAAA5AAAAEAAAAAAAAAABACAAAAAPAQAAZHJzL3NoYXBleG1sLnhtbFBLBQYAAAAABgAG&#10;AFsBAAC5AwAAAAA=&#10;">
                  <v:fill on="f" focussize="0,0"/>
                  <v:stroke on="f"/>
                  <v:imagedata r:id="rId133" o:title=""/>
                  <o:lock v:ext="edit" aspectratio="t"/>
                </v:shape>
                <v:shape id="Picture 861" o:spid="_x0000_s1026" o:spt="75" type="#_x0000_t75" style="position:absolute;left:4647;top:639;height:353;width:147;" filled="f" o:preferrelative="t" stroked="f" coordsize="21600,21600" o:gfxdata="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hR+3&#10;wAAAANwAAAAPAAAAAAAAAAEAIAAAACIAAABkcnMvZG93bnJldi54bWxQSwECFAAUAAAACACHTuJA&#10;My8FnjsAAAA5AAAAEAAAAAAAAAABACAAAAAPAQAAZHJzL3NoYXBleG1sLnhtbFBLBQYAAAAABgAG&#10;AFsBAAC5AwAAAAA=&#10;">
                  <v:fill on="f" focussize="0,0"/>
                  <v:stroke on="f"/>
                  <v:imagedata r:id="rId133" o:title=""/>
                  <o:lock v:ext="edit" aspectratio="t"/>
                </v:shape>
                <v:shape id="Picture 862" o:spid="_x0000_s1026" o:spt="75" type="#_x0000_t75" style="position:absolute;left:4647;top:363;height:353;width:147;" filled="f" o:preferrelative="t" stroked="f" coordsize="21600,21600" o:gfxdata="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bIfD&#10;wAAAANwAAAAPAAAAAAAAAAEAIAAAACIAAABkcnMvZG93bnJldi54bWxQSwECFAAUAAAACACHTuJA&#10;My8FnjsAAAA5AAAAEAAAAAAAAAABACAAAAAPAQAAZHJzL3NoYXBleG1sLnhtbFBLBQYAAAAABgAG&#10;AFsBAAC5AwAAAAA=&#10;">
                  <v:fill on="f" focussize="0,0"/>
                  <v:stroke on="f"/>
                  <v:imagedata r:id="rId133" o:title=""/>
                  <o:lock v:ext="edit" aspectratio="t"/>
                </v:shape>
                <v:shape id="Picture 863" o:spid="_x0000_s1026" o:spt="75" type="#_x0000_t75" style="position:absolute;left:4647;top:1009;height:353;width:147;" filled="f" o:preferrelative="t" stroked="f" coordsize="21600,21600" o:gfxdata="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teHS8AAAA&#10;3AAAAA8AAAAAAAAAAQAgAAAAIgAAAGRycy9kb3ducmV2LnhtbFBLAQIUABQAAAAIAIdO4kAzLwWe&#10;OwAAADkAAAAQAAAAAAAAAAEAIAAAAAsBAABkcnMvc2hhcGV4bWwueG1sUEsFBgAAAAAGAAYAWwEA&#10;ALUDAAAAAA==&#10;">
                  <v:fill on="f" focussize="0,0"/>
                  <v:stroke on="f"/>
                  <v:imagedata r:id="rId134" o:title=""/>
                  <o:lock v:ext="edit" aspectratio="t"/>
                </v:shape>
                <v:shape id="Picture 864" o:spid="_x0000_s1026" o:spt="75" type="#_x0000_t75" style="position:absolute;left:4647;top:87;height:353;width:147;" filled="f" o:preferrelative="t" stroked="f" coordsize="21600,21600" o:gfxdata="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MW6LsAAADc&#10;AAAADwAAAAAAAAABACAAAAAiAAAAZHJzL2Rvd25yZXYueG1sUEsBAhQAFAAAAAgAh07iQDMvBZ47&#10;AAAAOQAAABAAAAAAAAAAAQAgAAAACgEAAGRycy9zaGFwZXhtbC54bWxQSwUGAAAAAAYABgBbAQAA&#10;tAMAAAAA&#10;">
                  <v:fill on="f" focussize="0,0"/>
                  <v:stroke on="f"/>
                  <v:imagedata r:id="rId135" o:title=""/>
                  <o:lock v:ext="edit" aspectratio="t"/>
                </v:shape>
              </v:group>
            </w:pict>
          </mc:Fallback>
        </mc:AlternateContent>
      </w:r>
      <w:r>
        <w:rPr>
          <w:noProof/>
          <w:lang w:val="en-US"/>
        </w:rPr>
        <mc:AlternateContent>
          <mc:Choice Requires="wpg">
            <w:drawing>
              <wp:anchor distT="0" distB="0" distL="114300" distR="114300" simplePos="0" relativeHeight="251717632" behindDoc="1" locked="0" layoutInCell="1" allowOverlap="1">
                <wp:simplePos x="0" y="0"/>
                <wp:positionH relativeFrom="page">
                  <wp:posOffset>1914525</wp:posOffset>
                </wp:positionH>
                <wp:positionV relativeFrom="paragraph">
                  <wp:posOffset>55245</wp:posOffset>
                </wp:positionV>
                <wp:extent cx="135255" cy="809625"/>
                <wp:effectExtent l="0" t="635" r="0" b="12700"/>
                <wp:wrapNone/>
                <wp:docPr id="576" name="Group 865"/>
                <wp:cNvGraphicFramePr/>
                <a:graphic xmlns:a="http://schemas.openxmlformats.org/drawingml/2006/main">
                  <a:graphicData uri="http://schemas.microsoft.com/office/word/2010/wordprocessingGroup">
                    <wpg:wgp>
                      <wpg:cNvGrpSpPr/>
                      <wpg:grpSpPr>
                        <a:xfrm>
                          <a:off x="0" y="0"/>
                          <a:ext cx="135255" cy="809625"/>
                          <a:chOff x="3015" y="88"/>
                          <a:chExt cx="213" cy="1275"/>
                        </a:xfrm>
                      </wpg:grpSpPr>
                      <pic:pic xmlns:pic="http://schemas.openxmlformats.org/drawingml/2006/picture">
                        <pic:nvPicPr>
                          <pic:cNvPr id="570" name="Picture 866"/>
                          <pic:cNvPicPr>
                            <a:picLocks noChangeAspect="1"/>
                          </pic:cNvPicPr>
                        </pic:nvPicPr>
                        <pic:blipFill>
                          <a:blip r:embed="rId54"/>
                          <a:stretch>
                            <a:fillRect/>
                          </a:stretch>
                        </pic:blipFill>
                        <pic:spPr>
                          <a:xfrm>
                            <a:off x="3015" y="916"/>
                            <a:ext cx="213" cy="353"/>
                          </a:xfrm>
                          <a:prstGeom prst="rect">
                            <a:avLst/>
                          </a:prstGeom>
                          <a:noFill/>
                          <a:ln>
                            <a:noFill/>
                          </a:ln>
                        </pic:spPr>
                      </pic:pic>
                      <pic:pic xmlns:pic="http://schemas.openxmlformats.org/drawingml/2006/picture">
                        <pic:nvPicPr>
                          <pic:cNvPr id="571" name="Picture 867"/>
                          <pic:cNvPicPr>
                            <a:picLocks noChangeAspect="1"/>
                          </pic:cNvPicPr>
                        </pic:nvPicPr>
                        <pic:blipFill>
                          <a:blip r:embed="rId54"/>
                          <a:stretch>
                            <a:fillRect/>
                          </a:stretch>
                        </pic:blipFill>
                        <pic:spPr>
                          <a:xfrm>
                            <a:off x="3015" y="639"/>
                            <a:ext cx="213" cy="353"/>
                          </a:xfrm>
                          <a:prstGeom prst="rect">
                            <a:avLst/>
                          </a:prstGeom>
                          <a:noFill/>
                          <a:ln>
                            <a:noFill/>
                          </a:ln>
                        </pic:spPr>
                      </pic:pic>
                      <pic:pic xmlns:pic="http://schemas.openxmlformats.org/drawingml/2006/picture">
                        <pic:nvPicPr>
                          <pic:cNvPr id="572" name="Picture 868"/>
                          <pic:cNvPicPr>
                            <a:picLocks noChangeAspect="1"/>
                          </pic:cNvPicPr>
                        </pic:nvPicPr>
                        <pic:blipFill>
                          <a:blip r:embed="rId54"/>
                          <a:stretch>
                            <a:fillRect/>
                          </a:stretch>
                        </pic:blipFill>
                        <pic:spPr>
                          <a:xfrm>
                            <a:off x="3015" y="363"/>
                            <a:ext cx="213" cy="353"/>
                          </a:xfrm>
                          <a:prstGeom prst="rect">
                            <a:avLst/>
                          </a:prstGeom>
                          <a:noFill/>
                          <a:ln>
                            <a:noFill/>
                          </a:ln>
                        </pic:spPr>
                      </pic:pic>
                      <pic:pic xmlns:pic="http://schemas.openxmlformats.org/drawingml/2006/picture">
                        <pic:nvPicPr>
                          <pic:cNvPr id="573" name="Picture 869"/>
                          <pic:cNvPicPr>
                            <a:picLocks noChangeAspect="1"/>
                          </pic:cNvPicPr>
                        </pic:nvPicPr>
                        <pic:blipFill>
                          <a:blip r:embed="rId55"/>
                          <a:stretch>
                            <a:fillRect/>
                          </a:stretch>
                        </pic:blipFill>
                        <pic:spPr>
                          <a:xfrm>
                            <a:off x="3015" y="1009"/>
                            <a:ext cx="213" cy="353"/>
                          </a:xfrm>
                          <a:prstGeom prst="rect">
                            <a:avLst/>
                          </a:prstGeom>
                          <a:noFill/>
                          <a:ln>
                            <a:noFill/>
                          </a:ln>
                        </pic:spPr>
                      </pic:pic>
                      <pic:pic xmlns:pic="http://schemas.openxmlformats.org/drawingml/2006/picture">
                        <pic:nvPicPr>
                          <pic:cNvPr id="574" name="Picture 870"/>
                          <pic:cNvPicPr>
                            <a:picLocks noChangeAspect="1"/>
                          </pic:cNvPicPr>
                        </pic:nvPicPr>
                        <pic:blipFill>
                          <a:blip r:embed="rId53"/>
                          <a:stretch>
                            <a:fillRect/>
                          </a:stretch>
                        </pic:blipFill>
                        <pic:spPr>
                          <a:xfrm>
                            <a:off x="3015" y="87"/>
                            <a:ext cx="213" cy="353"/>
                          </a:xfrm>
                          <a:prstGeom prst="rect">
                            <a:avLst/>
                          </a:prstGeom>
                          <a:noFill/>
                          <a:ln>
                            <a:noFill/>
                          </a:ln>
                        </pic:spPr>
                      </pic:pic>
                      <wps:wsp>
                        <wps:cNvPr id="575" name="Text Box 871"/>
                        <wps:cNvSpPr txBox="1"/>
                        <wps:spPr>
                          <a:xfrm>
                            <a:off x="3015" y="87"/>
                            <a:ext cx="213" cy="1275"/>
                          </a:xfrm>
                          <a:prstGeom prst="rect">
                            <a:avLst/>
                          </a:prstGeom>
                          <a:noFill/>
                          <a:ln>
                            <a:noFill/>
                          </a:ln>
                        </wps:spPr>
                        <wps:txbx>
                          <w:txbxContent>
                            <w:p w:rsidR="00336B78" w:rsidRDefault="00ED5E93">
                              <w:pPr>
                                <w:spacing w:before="7"/>
                                <w:ind w:left="99" w:right="-29"/>
                                <w:rPr>
                                  <w:sz w:val="28"/>
                                </w:rPr>
                              </w:pPr>
                              <w:r>
                                <w:rPr>
                                  <w:w w:val="92"/>
                                  <w:sz w:val="28"/>
                                </w:rPr>
                                <w:t>0</w:t>
                              </w:r>
                            </w:p>
                            <w:p w:rsidR="00336B78" w:rsidRDefault="00ED5E93">
                              <w:pPr>
                                <w:spacing w:before="110"/>
                                <w:ind w:left="75"/>
                                <w:rPr>
                                  <w:sz w:val="28"/>
                                </w:rPr>
                              </w:pPr>
                              <w:r>
                                <w:rPr>
                                  <w:w w:val="92"/>
                                  <w:sz w:val="28"/>
                                </w:rPr>
                                <w:t>1</w:t>
                              </w:r>
                            </w:p>
                            <w:p w:rsidR="00336B78" w:rsidRDefault="00ED5E93">
                              <w:pPr>
                                <w:spacing w:before="110"/>
                                <w:ind w:left="99" w:right="-29"/>
                                <w:rPr>
                                  <w:sz w:val="28"/>
                                </w:rPr>
                              </w:pPr>
                              <w:r>
                                <w:rPr>
                                  <w:w w:val="92"/>
                                  <w:sz w:val="28"/>
                                </w:rPr>
                                <w:t>0</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65" o:spid="_x0000_s1026" o:spt="203" style="position:absolute;left:0pt;margin-left:150.75pt;margin-top:4.35pt;height:63.75pt;width:10.65pt;mso-position-horizontal-relative:page;z-index:-251521024;mso-width-relative:page;mso-height-relative:page;" coordorigin="3015,88" coordsize="213,1275" o:gfxdata="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NydHYcYAAAApAgAAGQAAAGRycy9fcmVs&#10;cy9lMm9Eb2MueG1sLnJlbHO9kcFqAjEQhu9C3yHMvZvdFYqIWS8ieBX7AEMymw1uJiGJpb69gVKo&#10;IPXmcWb4v/+D2Wy//Sy+KGUXWEHXtCCIdTCOrYLP0/59BSIXZINzYFJwpQzb4W2xOdKMpYby5GIW&#10;lcJZwVRKXEuZ9UQecxMicb2MIXksdUxWRtRntCT7tv2Q6S8DhjumOBgF6WCWIE7XWJufs8M4Ok27&#10;oC+euDyokM7X7grEZKko8GQc/iyXTWQL8rFD/xqH/j+H7jUO3a+DvHvw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">
                <o:lock v:ext="edit" aspectratio="f"/>
                <v:shape id="Picture 866" o:spid="_x0000_s1026" o:spt="75" type="#_x0000_t75" style="position:absolute;left:3015;top:916;height:353;width:213;" filled="f" o:preferrelative="t" stroked="f" coordsize="21600,21600" o:gfxdata="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h3UC8AAAA&#10;3AAAAA8AAAAAAAAAAQAgAAAAIgAAAGRycy9kb3ducmV2LnhtbFBLAQIUABQAAAAIAIdO4kAzLwWe&#10;OwAAADkAAAAQAAAAAAAAAAEAIAAAAAsBAABkcnMvc2hhcGV4bWwueG1sUEsFBgAAAAAGAAYAWwEA&#10;ALUDAAAAAA==&#10;">
                  <v:fill on="f" focussize="0,0"/>
                  <v:stroke on="f"/>
                  <v:imagedata r:id="rId54" o:title=""/>
                  <o:lock v:ext="edit" aspectratio="t"/>
                </v:shape>
                <v:shape id="Picture 867" o:spid="_x0000_s1026" o:spt="75" type="#_x0000_t75" style="position:absolute;left:3015;top:639;height:353;width:213;" filled="f" o:preferrelative="t" stroked="f" coordsize="21600,21600" o:gfxdata="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teNu/&#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868" o:spid="_x0000_s1026" o:spt="75" type="#_x0000_t75" style="position:absolute;left:3015;top:363;height:353;width:213;" filled="f" o:preferrelative="t" stroked="f" coordsize="21600,21600" o:gfxdata="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5qy/&#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869" o:spid="_x0000_s1026" o:spt="75" type="#_x0000_t75" style="position:absolute;left:3015;top:1009;height:353;width:213;" filled="f" o:preferrelative="t" stroked="f" coordsize="21600,21600" o:gfxdata="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mer&#10;wAAAANwAAAAPAAAAAAAAAAEAIAAAACIAAABkcnMvZG93bnJldi54bWxQSwECFAAUAAAACACHTuJA&#10;My8FnjsAAAA5AAAAEAAAAAAAAAABACAAAAAPAQAAZHJzL3NoYXBleG1sLnhtbFBLBQYAAAAABgAG&#10;AFsBAAC5AwAAAAA=&#10;">
                  <v:fill on="f" focussize="0,0"/>
                  <v:stroke on="f"/>
                  <v:imagedata r:id="rId55" o:title=""/>
                  <o:lock v:ext="edit" aspectratio="t"/>
                </v:shape>
                <v:shape id="Picture 870" o:spid="_x0000_s1026" o:spt="75" type="#_x0000_t75" style="position:absolute;left:3015;top:87;height:353;width:213;" filled="f" o:preferrelative="t" stroked="f" coordsize="21600,21600" o:gfxdata="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gTO/&#10;AAAA3AAAAA8AAAAAAAAAAQAgAAAAIgAAAGRycy9kb3ducmV2LnhtbFBLAQIUABQAAAAIAIdO4kAz&#10;LwWeOwAAADkAAAAQAAAAAAAAAAEAIAAAAA4BAABkcnMvc2hhcGV4bWwueG1sUEsFBgAAAAAGAAYA&#10;WwEAALgDAAAAAA==&#10;">
                  <v:fill on="f" focussize="0,0"/>
                  <v:stroke on="f"/>
                  <v:imagedata r:id="rId56" o:title=""/>
                  <o:lock v:ext="edit" aspectratio="t"/>
                </v:shape>
                <v:shape id="Text Box 871" o:spid="_x0000_s1026" o:spt="202" type="#_x0000_t202" style="position:absolute;left:3015;top:87;height:1275;width:213;" filled="f" stroked="f" coordsize="21600,21600" o:gfxdata="UEsDBAoAAAAAAIdO4kAAAAAAAAAAAAAAAAAEAAAAZHJzL1BLAwQUAAAACACHTuJA9H4qnr8AAADc&#10;AAAADwAAAGRycy9kb3ducmV2LnhtbEWPT2sCMRTE70K/Q3gFb5ooa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Kp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7"/>
                          <w:ind w:left="99" w:right="-29" w:firstLine="0"/>
                          <w:jc w:val="left"/>
                          <w:rPr>
                            <w:sz w:val="28"/>
                          </w:rPr>
                        </w:pPr>
                        <w:r>
                          <w:rPr>
                            <w:w w:val="92"/>
                            <w:sz w:val="28"/>
                          </w:rPr>
                          <w:t>0</w:t>
                        </w:r>
                      </w:p>
                      <w:p>
                        <w:pPr>
                          <w:spacing w:before="110"/>
                          <w:ind w:left="75" w:right="0" w:firstLine="0"/>
                          <w:jc w:val="left"/>
                          <w:rPr>
                            <w:sz w:val="28"/>
                          </w:rPr>
                        </w:pPr>
                        <w:r>
                          <w:rPr>
                            <w:w w:val="92"/>
                            <w:sz w:val="28"/>
                          </w:rPr>
                          <w:t>1</w:t>
                        </w:r>
                      </w:p>
                      <w:p>
                        <w:pPr>
                          <w:spacing w:before="110"/>
                          <w:ind w:left="99" w:right="-29" w:firstLine="0"/>
                          <w:jc w:val="left"/>
                          <w:rPr>
                            <w:sz w:val="28"/>
                          </w:rPr>
                        </w:pPr>
                        <w:r>
                          <w:rPr>
                            <w:w w:val="92"/>
                            <w:sz w:val="28"/>
                          </w:rPr>
                          <w:t>0</w:t>
                        </w:r>
                      </w:p>
                    </w:txbxContent>
                  </v:textbox>
                </v:shape>
              </v:group>
            </w:pict>
          </mc:Fallback>
        </mc:AlternateContent>
      </w:r>
      <w:r>
        <w:rPr>
          <w:sz w:val="28"/>
        </w:rPr>
        <w:t>1</w:t>
      </w:r>
      <w:r>
        <w:rPr>
          <w:sz w:val="28"/>
        </w:rPr>
        <w:tab/>
        <w:t>0</w:t>
      </w:r>
    </w:p>
    <w:p w:rsidR="00336B78" w:rsidRDefault="00ED5E93">
      <w:pPr>
        <w:pStyle w:val="BodyText"/>
        <w:tabs>
          <w:tab w:val="right" w:pos="3059"/>
        </w:tabs>
        <w:spacing w:before="111"/>
        <w:ind w:left="861"/>
        <w:rPr>
          <w:sz w:val="28"/>
        </w:rPr>
      </w:pPr>
      <w:r>
        <w:rPr>
          <w:noProof/>
          <w:lang w:val="en-US"/>
        </w:rPr>
        <mc:AlternateContent>
          <mc:Choice Requires="wpg">
            <w:drawing>
              <wp:anchor distT="0" distB="0" distL="114300" distR="114300" simplePos="0" relativeHeight="251718656" behindDoc="1" locked="0" layoutInCell="1" allowOverlap="1">
                <wp:simplePos x="0" y="0"/>
                <wp:positionH relativeFrom="page">
                  <wp:posOffset>2358390</wp:posOffset>
                </wp:positionH>
                <wp:positionV relativeFrom="paragraph">
                  <wp:posOffset>51435</wp:posOffset>
                </wp:positionV>
                <wp:extent cx="201295" cy="224155"/>
                <wp:effectExtent l="635" t="0" r="0" b="0"/>
                <wp:wrapNone/>
                <wp:docPr id="579" name="Group 872"/>
                <wp:cNvGraphicFramePr/>
                <a:graphic xmlns:a="http://schemas.openxmlformats.org/drawingml/2006/main">
                  <a:graphicData uri="http://schemas.microsoft.com/office/word/2010/wordprocessingGroup">
                    <wpg:wgp>
                      <wpg:cNvGrpSpPr/>
                      <wpg:grpSpPr>
                        <a:xfrm>
                          <a:off x="0" y="0"/>
                          <a:ext cx="201295" cy="224155"/>
                          <a:chOff x="3715" y="82"/>
                          <a:chExt cx="317" cy="353"/>
                        </a:xfrm>
                      </wpg:grpSpPr>
                      <pic:pic xmlns:pic="http://schemas.openxmlformats.org/drawingml/2006/picture">
                        <pic:nvPicPr>
                          <pic:cNvPr id="577" name="Picture 873"/>
                          <pic:cNvPicPr>
                            <a:picLocks noChangeAspect="1"/>
                          </pic:cNvPicPr>
                        </pic:nvPicPr>
                        <pic:blipFill>
                          <a:blip r:embed="rId34"/>
                          <a:stretch>
                            <a:fillRect/>
                          </a:stretch>
                        </pic:blipFill>
                        <pic:spPr>
                          <a:xfrm>
                            <a:off x="3714" y="81"/>
                            <a:ext cx="274" cy="353"/>
                          </a:xfrm>
                          <a:prstGeom prst="rect">
                            <a:avLst/>
                          </a:prstGeom>
                          <a:noFill/>
                          <a:ln>
                            <a:noFill/>
                          </a:ln>
                        </pic:spPr>
                      </pic:pic>
                      <wps:wsp>
                        <wps:cNvPr id="578" name="Text Box 874"/>
                        <wps:cNvSpPr txBox="1"/>
                        <wps:spPr>
                          <a:xfrm>
                            <a:off x="3714" y="81"/>
                            <a:ext cx="317" cy="353"/>
                          </a:xfrm>
                          <a:prstGeom prst="rect">
                            <a:avLst/>
                          </a:prstGeom>
                          <a:noFill/>
                          <a:ln>
                            <a:noFill/>
                          </a:ln>
                        </wps:spPr>
                        <wps:txbx>
                          <w:txbxContent>
                            <w:p w:rsidR="00336B78" w:rsidRDefault="00ED5E93">
                              <w:pPr>
                                <w:spacing w:before="28"/>
                                <w:ind w:left="187"/>
                                <w:rPr>
                                  <w:sz w:val="28"/>
                                </w:rPr>
                              </w:pPr>
                              <w:r>
                                <w:rPr>
                                  <w:w w:val="92"/>
                                  <w:sz w:val="28"/>
                                </w:rPr>
                                <w:t>4</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72" o:spid="_x0000_s1026" o:spt="203" style="position:absolute;left:0pt;margin-left:185.7pt;margin-top:4.05pt;height:17.65pt;width:15.85pt;mso-position-horizontal-relative:page;z-index:-251520000;mso-width-relative:page;mso-height-relative:page;" coordorigin="3715,82" coordsize="317,353" o:gfxdata="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">
                <o:lock v:ext="edit" aspectratio="f"/>
                <v:shape id="Picture 873" o:spid="_x0000_s1026" o:spt="75" type="#_x0000_t75" style="position:absolute;left:3714;top:81;height:353;width:274;" filled="f" o:preferrelative="t" stroked="f" coordsize="21600,21600" o:gfxdata="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Iz6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Text Box 874" o:spid="_x0000_s1026" o:spt="202" type="#_x0000_t202" style="position:absolute;left:3714;top:81;height:353;width:317;" filled="f" stroked="f" coordsize="21600,21600" o:gfxdata="UEsDBAoAAAAAAIdO4kAAAAAAAAAAAAAAAAAEAAAAZHJzL1BLAwQUAAAACACHTuJAGn+FALwAAADc&#10;AAAADwAAAGRycy9kb3ducmV2LnhtbEVPW2vCMBR+H/gfwhF8m4kD3V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h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8"/>
                          <w:ind w:left="187" w:right="0" w:firstLine="0"/>
                          <w:jc w:val="left"/>
                          <w:rPr>
                            <w:sz w:val="28"/>
                          </w:rPr>
                        </w:pPr>
                        <w:r>
                          <w:rPr>
                            <w:w w:val="92"/>
                            <w:sz w:val="28"/>
                          </w:rPr>
                          <w:t>4</w:t>
                        </w:r>
                      </w:p>
                    </w:txbxContent>
                  </v:textbox>
                </v:shape>
              </v:group>
            </w:pict>
          </mc:Fallback>
        </mc:AlternateContent>
      </w:r>
      <w:r>
        <w:t>H</w:t>
      </w:r>
      <w:r>
        <w:rPr>
          <w:vertAlign w:val="subscript"/>
        </w:rPr>
        <w:t>1</w:t>
      </w:r>
      <w:r>
        <w:t xml:space="preserve"> =</w:t>
      </w:r>
      <w:r>
        <w:tab/>
      </w:r>
      <w:r>
        <w:rPr>
          <w:position w:val="10"/>
          <w:sz w:val="28"/>
        </w:rPr>
        <w:t>1</w:t>
      </w:r>
    </w:p>
    <w:p w:rsidR="00336B78" w:rsidRDefault="00ED5E93">
      <w:pPr>
        <w:pStyle w:val="Heading5"/>
        <w:tabs>
          <w:tab w:val="left" w:pos="2953"/>
        </w:tabs>
        <w:spacing w:before="14"/>
        <w:ind w:left="2333"/>
      </w:pPr>
      <w:r>
        <w:t>1</w:t>
      </w:r>
      <w:r>
        <w:tab/>
        <w:t>0</w:t>
      </w:r>
    </w:p>
    <w:p w:rsidR="00336B78" w:rsidRDefault="00336B78">
      <w:pPr>
        <w:sectPr w:rsidR="00336B78">
          <w:type w:val="continuous"/>
          <w:pgSz w:w="11910" w:h="16850"/>
          <w:pgMar w:top="1240" w:right="980" w:bottom="280" w:left="1560" w:header="720" w:footer="720" w:gutter="0"/>
          <w:cols w:space="720"/>
        </w:sectPr>
      </w:pPr>
    </w:p>
    <w:p w:rsidR="00336B78" w:rsidRDefault="00336B78">
      <w:pPr>
        <w:pStyle w:val="BodyText"/>
        <w:spacing w:before="11"/>
        <w:rPr>
          <w:sz w:val="8"/>
        </w:rPr>
      </w:pPr>
    </w:p>
    <w:p w:rsidR="00336B78" w:rsidRDefault="00ED5E93">
      <w:pPr>
        <w:pStyle w:val="BodyText"/>
        <w:spacing w:before="88"/>
        <w:ind w:left="861"/>
      </w:pPr>
      <w:r>
        <w:t>Ngoài mặt nạ trên ta còn sử dụng các mặt nạ sau:</w:t>
      </w:r>
    </w:p>
    <w:p w:rsidR="00336B78" w:rsidRDefault="00336B78">
      <w:pPr>
        <w:pStyle w:val="BodyText"/>
        <w:spacing w:before="7"/>
        <w:rPr>
          <w:sz w:val="22"/>
        </w:rPr>
      </w:pPr>
    </w:p>
    <w:p w:rsidR="00336B78" w:rsidRDefault="00ED5E93">
      <w:pPr>
        <w:pStyle w:val="BodyText"/>
        <w:tabs>
          <w:tab w:val="left" w:pos="596"/>
        </w:tabs>
        <w:ind w:right="1939"/>
        <w:jc w:val="right"/>
      </w:pPr>
      <w:r>
        <w:rPr>
          <w:noProof/>
          <w:lang w:val="en-US"/>
        </w:rPr>
        <mc:AlternateContent>
          <mc:Choice Requires="wpg">
            <w:drawing>
              <wp:anchor distT="0" distB="0" distL="114300" distR="114300" simplePos="0" relativeHeight="251719680" behindDoc="1" locked="0" layoutInCell="1" allowOverlap="1">
                <wp:simplePos x="0" y="0"/>
                <wp:positionH relativeFrom="page">
                  <wp:posOffset>2647315</wp:posOffset>
                </wp:positionH>
                <wp:positionV relativeFrom="paragraph">
                  <wp:posOffset>-4445</wp:posOffset>
                </wp:positionV>
                <wp:extent cx="236855" cy="753110"/>
                <wp:effectExtent l="635" t="635" r="6350" b="8255"/>
                <wp:wrapNone/>
                <wp:docPr id="587" name="Group 875"/>
                <wp:cNvGraphicFramePr/>
                <a:graphic xmlns:a="http://schemas.openxmlformats.org/drawingml/2006/main">
                  <a:graphicData uri="http://schemas.microsoft.com/office/word/2010/wordprocessingGroup">
                    <wpg:wgp>
                      <wpg:cNvGrpSpPr/>
                      <wpg:grpSpPr>
                        <a:xfrm>
                          <a:off x="0" y="0"/>
                          <a:ext cx="236855" cy="753110"/>
                          <a:chOff x="4170" y="-7"/>
                          <a:chExt cx="373" cy="1186"/>
                        </a:xfrm>
                      </wpg:grpSpPr>
                      <pic:pic xmlns:pic="http://schemas.openxmlformats.org/drawingml/2006/picture">
                        <pic:nvPicPr>
                          <pic:cNvPr id="580" name="Picture 876"/>
                          <pic:cNvPicPr>
                            <a:picLocks noChangeAspect="1"/>
                          </pic:cNvPicPr>
                        </pic:nvPicPr>
                        <pic:blipFill>
                          <a:blip r:embed="rId202"/>
                          <a:stretch>
                            <a:fillRect/>
                          </a:stretch>
                        </pic:blipFill>
                        <pic:spPr>
                          <a:xfrm>
                            <a:off x="4418" y="763"/>
                            <a:ext cx="124" cy="329"/>
                          </a:xfrm>
                          <a:prstGeom prst="rect">
                            <a:avLst/>
                          </a:prstGeom>
                          <a:noFill/>
                          <a:ln>
                            <a:noFill/>
                          </a:ln>
                        </pic:spPr>
                      </pic:pic>
                      <pic:pic xmlns:pic="http://schemas.openxmlformats.org/drawingml/2006/picture">
                        <pic:nvPicPr>
                          <pic:cNvPr id="581" name="Picture 877"/>
                          <pic:cNvPicPr>
                            <a:picLocks noChangeAspect="1"/>
                          </pic:cNvPicPr>
                        </pic:nvPicPr>
                        <pic:blipFill>
                          <a:blip r:embed="rId202"/>
                          <a:stretch>
                            <a:fillRect/>
                          </a:stretch>
                        </pic:blipFill>
                        <pic:spPr>
                          <a:xfrm>
                            <a:off x="4418" y="506"/>
                            <a:ext cx="124" cy="329"/>
                          </a:xfrm>
                          <a:prstGeom prst="rect">
                            <a:avLst/>
                          </a:prstGeom>
                          <a:noFill/>
                          <a:ln>
                            <a:noFill/>
                          </a:ln>
                        </pic:spPr>
                      </pic:pic>
                      <pic:pic xmlns:pic="http://schemas.openxmlformats.org/drawingml/2006/picture">
                        <pic:nvPicPr>
                          <pic:cNvPr id="582" name="Picture 878"/>
                          <pic:cNvPicPr>
                            <a:picLocks noChangeAspect="1"/>
                          </pic:cNvPicPr>
                        </pic:nvPicPr>
                        <pic:blipFill>
                          <a:blip r:embed="rId202"/>
                          <a:stretch>
                            <a:fillRect/>
                          </a:stretch>
                        </pic:blipFill>
                        <pic:spPr>
                          <a:xfrm>
                            <a:off x="4418" y="249"/>
                            <a:ext cx="124" cy="329"/>
                          </a:xfrm>
                          <a:prstGeom prst="rect">
                            <a:avLst/>
                          </a:prstGeom>
                          <a:noFill/>
                          <a:ln>
                            <a:noFill/>
                          </a:ln>
                        </pic:spPr>
                      </pic:pic>
                      <pic:pic xmlns:pic="http://schemas.openxmlformats.org/drawingml/2006/picture">
                        <pic:nvPicPr>
                          <pic:cNvPr id="583" name="Picture 879"/>
                          <pic:cNvPicPr>
                            <a:picLocks noChangeAspect="1"/>
                          </pic:cNvPicPr>
                        </pic:nvPicPr>
                        <pic:blipFill>
                          <a:blip r:embed="rId203"/>
                          <a:stretch>
                            <a:fillRect/>
                          </a:stretch>
                        </pic:blipFill>
                        <pic:spPr>
                          <a:xfrm>
                            <a:off x="4418" y="849"/>
                            <a:ext cx="124" cy="329"/>
                          </a:xfrm>
                          <a:prstGeom prst="rect">
                            <a:avLst/>
                          </a:prstGeom>
                          <a:noFill/>
                          <a:ln>
                            <a:noFill/>
                          </a:ln>
                        </pic:spPr>
                      </pic:pic>
                      <pic:pic xmlns:pic="http://schemas.openxmlformats.org/drawingml/2006/picture">
                        <pic:nvPicPr>
                          <pic:cNvPr id="584" name="Picture 880"/>
                          <pic:cNvPicPr>
                            <a:picLocks noChangeAspect="1"/>
                          </pic:cNvPicPr>
                        </pic:nvPicPr>
                        <pic:blipFill>
                          <a:blip r:embed="rId204"/>
                          <a:stretch>
                            <a:fillRect/>
                          </a:stretch>
                        </pic:blipFill>
                        <pic:spPr>
                          <a:xfrm>
                            <a:off x="4418" y="-8"/>
                            <a:ext cx="124" cy="329"/>
                          </a:xfrm>
                          <a:prstGeom prst="rect">
                            <a:avLst/>
                          </a:prstGeom>
                          <a:noFill/>
                          <a:ln>
                            <a:noFill/>
                          </a:ln>
                        </pic:spPr>
                      </pic:pic>
                      <pic:pic xmlns:pic="http://schemas.openxmlformats.org/drawingml/2006/picture">
                        <pic:nvPicPr>
                          <pic:cNvPr id="585" name="Picture 881"/>
                          <pic:cNvPicPr>
                            <a:picLocks noChangeAspect="1"/>
                          </pic:cNvPicPr>
                        </pic:nvPicPr>
                        <pic:blipFill>
                          <a:blip r:embed="rId34"/>
                          <a:stretch>
                            <a:fillRect/>
                          </a:stretch>
                        </pic:blipFill>
                        <pic:spPr>
                          <a:xfrm>
                            <a:off x="4169" y="375"/>
                            <a:ext cx="224" cy="329"/>
                          </a:xfrm>
                          <a:prstGeom prst="rect">
                            <a:avLst/>
                          </a:prstGeom>
                          <a:noFill/>
                          <a:ln>
                            <a:noFill/>
                          </a:ln>
                        </pic:spPr>
                      </pic:pic>
                      <wps:wsp>
                        <wps:cNvPr id="586" name="Text Box 882"/>
                        <wps:cNvSpPr txBox="1"/>
                        <wps:spPr>
                          <a:xfrm>
                            <a:off x="4169" y="-8"/>
                            <a:ext cx="373" cy="1186"/>
                          </a:xfrm>
                          <a:prstGeom prst="rect">
                            <a:avLst/>
                          </a:prstGeom>
                          <a:noFill/>
                          <a:ln>
                            <a:noFill/>
                          </a:ln>
                        </wps:spPr>
                        <wps:txbx>
                          <w:txbxContent>
                            <w:p w:rsidR="00336B78" w:rsidRDefault="00ED5E93">
                              <w:pPr>
                                <w:spacing w:before="7"/>
                                <w:ind w:left="13"/>
                                <w:jc w:val="center"/>
                                <w:rPr>
                                  <w:sz w:val="26"/>
                                </w:rPr>
                              </w:pPr>
                              <w:r>
                                <w:rPr>
                                  <w:w w:val="81"/>
                                  <w:sz w:val="26"/>
                                </w:rPr>
                                <w:t>0</w:t>
                              </w:r>
                            </w:p>
                            <w:p w:rsidR="00336B78" w:rsidRDefault="00ED5E93">
                              <w:pPr>
                                <w:spacing w:before="103"/>
                                <w:ind w:right="4"/>
                                <w:jc w:val="center"/>
                                <w:rPr>
                                  <w:sz w:val="26"/>
                                </w:rPr>
                              </w:pPr>
                              <w:r>
                                <w:rPr>
                                  <w:w w:val="81"/>
                                  <w:sz w:val="26"/>
                                </w:rPr>
                                <w:t>1</w:t>
                              </w:r>
                            </w:p>
                            <w:p w:rsidR="00336B78" w:rsidRDefault="00ED5E93">
                              <w:pPr>
                                <w:spacing w:before="103"/>
                                <w:ind w:right="21"/>
                                <w:jc w:val="center"/>
                                <w:rPr>
                                  <w:sz w:val="26"/>
                                </w:rPr>
                              </w:pPr>
                              <w:r>
                                <w:rPr>
                                  <w:w w:val="81"/>
                                  <w:sz w:val="26"/>
                                </w:rPr>
                                <w:t>0</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75" o:spid="_x0000_s1026" o:spt="203" style="position:absolute;left:0pt;margin-left:208.45pt;margin-top:-0.35pt;height:59.3pt;width:18.65pt;mso-position-horizontal-relative:page;z-index:-251518976;mso-width-relative:page;mso-height-relative:page;" coordorigin="4170,-7" coordsize="373,1186" o:gfxdata="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s+YB9zQAAAK0CAAAZAAAAZHJz&#10;L19yZWxzL2Uyb0RvYy54bWwucmVsc72SwWrDMAyG74O+g9F9cZKWMUadXkah19E9gLAVxzSWje2V&#10;9e1nKIMVSnfLURL/938HbXfffhZnStkFVtA1LQhiHYxjq+DzuH9+BZELssE5MCm4UIbdsHraftCM&#10;pYby5GIWlcJZwVRKfJMy64k85iZE4noZQ/JY6pisjKhPaEn2bfsi018GDDdMcTAK0sFsQBwvsTb/&#10;zw7j6DS9B/3licudCul87a5ATJaKAk/G4XW5aSJbkPcd1ss4rB859Ms49I8cumUcul8HefNkww9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">
                <o:lock v:ext="edit" aspectratio="f"/>
                <v:shape id="Picture 876" o:spid="_x0000_s1026" o:spt="75" type="#_x0000_t75" style="position:absolute;left:4418;top:763;height:329;width:124;" filled="f" o:preferrelative="t" stroked="f" coordsize="21600,21600" o:gfxdata="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BqbsAAADc&#10;AAAADwAAAAAAAAABACAAAAAiAAAAZHJzL2Rvd25yZXYueG1sUEsBAhQAFAAAAAgAh07iQDMvBZ47&#10;AAAAOQAAABAAAAAAAAAAAQAgAAAACgEAAGRycy9zaGFwZXhtbC54bWxQSwUGAAAAAAYABgBbAQAA&#10;tAMAAAAA&#10;">
                  <v:fill on="f" focussize="0,0"/>
                  <v:stroke on="f"/>
                  <v:imagedata r:id="rId205" o:title=""/>
                  <o:lock v:ext="edit" aspectratio="t"/>
                </v:shape>
                <v:shape id="Picture 877" o:spid="_x0000_s1026" o:spt="75" type="#_x0000_t75" style="position:absolute;left:4418;top:506;height:329;width:124;" filled="f" o:preferrelative="t" stroked="f" coordsize="21600,21600" o:gfxdata="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2QyvQAA&#10;ANwAAAAPAAAAAAAAAAEAIAAAACIAAABkcnMvZG93bnJldi54bWxQSwECFAAUAAAACACHTuJAMy8F&#10;njsAAAA5AAAAEAAAAAAAAAABACAAAAAMAQAAZHJzL3NoYXBleG1sLnhtbFBLBQYAAAAABgAGAFsB&#10;AAC2AwAAAAA=&#10;">
                  <v:fill on="f" focussize="0,0"/>
                  <v:stroke on="f"/>
                  <v:imagedata r:id="rId205" o:title=""/>
                  <o:lock v:ext="edit" aspectratio="t"/>
                </v:shape>
                <v:shape id="Picture 878" o:spid="_x0000_s1026" o:spt="75" type="#_x0000_t75" style="position:absolute;left:4418;top:249;height:329;width:124;" filled="f" o:preferrelative="t" stroked="f" coordsize="21600,21600" o:gfxdata="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ffpFvQAA&#10;ANwAAAAPAAAAAAAAAAEAIAAAACIAAABkcnMvZG93bnJldi54bWxQSwECFAAUAAAACACHTuJAMy8F&#10;njsAAAA5AAAAEAAAAAAAAAABACAAAAAMAQAAZHJzL3NoYXBleG1sLnhtbFBLBQYAAAAABgAGAFsB&#10;AAC2AwAAAAA=&#10;">
                  <v:fill on="f" focussize="0,0"/>
                  <v:stroke on="f"/>
                  <v:imagedata r:id="rId205" o:title=""/>
                  <o:lock v:ext="edit" aspectratio="t"/>
                </v:shape>
                <v:shape id="Picture 879" o:spid="_x0000_s1026" o:spt="75" type="#_x0000_t75" style="position:absolute;left:4418;top:849;height:329;width:124;" filled="f" o:preferrelative="t" stroked="f" coordsize="21600,21600" o:gfxdata="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3OFxugAAANwA&#10;AAAPAAAAAAAAAAEAIAAAACIAAABkcnMvZG93bnJldi54bWxQSwECFAAUAAAACACHTuJAMy8FnjsA&#10;AAA5AAAAEAAAAAAAAAABACAAAAAJAQAAZHJzL3NoYXBleG1sLnhtbFBLBQYAAAAABgAGAFsBAACz&#10;AwAAAAA=&#10;">
                  <v:fill on="f" focussize="0,0"/>
                  <v:stroke on="f"/>
                  <v:imagedata r:id="rId206" o:title=""/>
                  <o:lock v:ext="edit" aspectratio="t"/>
                </v:shape>
                <v:shape id="Picture 880" o:spid="_x0000_s1026" o:spt="75" type="#_x0000_t75" style="position:absolute;left:4418;top:-8;height:329;width:124;" filled="f" o:preferrelative="t" stroked="f" coordsize="21600,21600" o:gfxdata="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8dFp7gAAADcAAAA&#10;DwAAAAAAAAABACAAAAAiAAAAZHJzL2Rvd25yZXYueG1sUEsBAhQAFAAAAAgAh07iQDMvBZ47AAAA&#10;OQAAABAAAAAAAAAAAQAgAAAABwEAAGRycy9zaGFwZXhtbC54bWxQSwUGAAAAAAYABgBbAQAAsQMA&#10;AAAA&#10;">
                  <v:fill on="f" focussize="0,0"/>
                  <v:stroke on="f"/>
                  <v:imagedata r:id="rId207" o:title=""/>
                  <o:lock v:ext="edit" aspectratio="t"/>
                </v:shape>
                <v:shape id="Picture 881" o:spid="_x0000_s1026" o:spt="75" type="#_x0000_t75" style="position:absolute;left:4169;top:375;height:329;width:224;" filled="f" o:preferrelative="t" stroked="f" coordsize="21600,21600" o:gfxdata="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48cx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Text Box 882" o:spid="_x0000_s1026" o:spt="202" type="#_x0000_t202" style="position:absolute;left:4169;top:-8;height:1186;width:373;" filled="f" stroked="f" coordsize="21600,21600" o:gfxdata="UEsDBAoAAAAAAIdO4kAAAAAAAAAAAAAAAAAEAAAAZHJzL1BLAwQUAAAACACHTuJAMXnEzr4AAADc&#10;AAAADwAAAGRycy9kb3ducmV2LnhtbEWPT2sCMRTE74V+h/AK3mqi0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nEz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
                          <w:ind w:left="13" w:right="0" w:firstLine="0"/>
                          <w:jc w:val="center"/>
                          <w:rPr>
                            <w:sz w:val="26"/>
                          </w:rPr>
                        </w:pPr>
                        <w:r>
                          <w:rPr>
                            <w:w w:val="81"/>
                            <w:sz w:val="26"/>
                          </w:rPr>
                          <w:t>0</w:t>
                        </w:r>
                      </w:p>
                      <w:p>
                        <w:pPr>
                          <w:spacing w:before="103"/>
                          <w:ind w:left="0" w:right="4" w:firstLine="0"/>
                          <w:jc w:val="center"/>
                          <w:rPr>
                            <w:sz w:val="26"/>
                          </w:rPr>
                        </w:pPr>
                        <w:r>
                          <w:rPr>
                            <w:w w:val="81"/>
                            <w:sz w:val="26"/>
                          </w:rPr>
                          <w:t>1</w:t>
                        </w:r>
                      </w:p>
                      <w:p>
                        <w:pPr>
                          <w:spacing w:before="103"/>
                          <w:ind w:left="0" w:right="21" w:firstLine="0"/>
                          <w:jc w:val="center"/>
                          <w:rPr>
                            <w:sz w:val="26"/>
                          </w:rPr>
                        </w:pPr>
                        <w:r>
                          <w:rPr>
                            <w:w w:val="81"/>
                            <w:sz w:val="26"/>
                          </w:rPr>
                          <w:t>0</w:t>
                        </w:r>
                      </w:p>
                    </w:txbxContent>
                  </v:textbox>
                </v:shape>
              </v:group>
            </w:pict>
          </mc:Fallback>
        </mc:AlternateContent>
      </w:r>
      <w:r>
        <w:rPr>
          <w:noProof/>
          <w:lang w:val="en-US"/>
        </w:rPr>
        <mc:AlternateContent>
          <mc:Choice Requires="wpg">
            <w:drawing>
              <wp:anchor distT="0" distB="0" distL="114300" distR="114300" simplePos="0" relativeHeight="251720704" behindDoc="1" locked="0" layoutInCell="1" allowOverlap="1">
                <wp:simplePos x="0" y="0"/>
                <wp:positionH relativeFrom="page">
                  <wp:posOffset>1827530</wp:posOffset>
                </wp:positionH>
                <wp:positionV relativeFrom="paragraph">
                  <wp:posOffset>-4445</wp:posOffset>
                </wp:positionV>
                <wp:extent cx="196215" cy="753110"/>
                <wp:effectExtent l="0" t="635" r="0" b="8255"/>
                <wp:wrapNone/>
                <wp:docPr id="595" name="Group 883"/>
                <wp:cNvGraphicFramePr/>
                <a:graphic xmlns:a="http://schemas.openxmlformats.org/drawingml/2006/main">
                  <a:graphicData uri="http://schemas.microsoft.com/office/word/2010/wordprocessingGroup">
                    <wpg:wgp>
                      <wpg:cNvGrpSpPr/>
                      <wpg:grpSpPr>
                        <a:xfrm>
                          <a:off x="0" y="0"/>
                          <a:ext cx="196215" cy="753110"/>
                          <a:chOff x="2878" y="-7"/>
                          <a:chExt cx="309" cy="1186"/>
                        </a:xfrm>
                      </wpg:grpSpPr>
                      <pic:pic xmlns:pic="http://schemas.openxmlformats.org/drawingml/2006/picture">
                        <pic:nvPicPr>
                          <pic:cNvPr id="588" name="Picture 884"/>
                          <pic:cNvPicPr>
                            <a:picLocks noChangeAspect="1"/>
                          </pic:cNvPicPr>
                        </pic:nvPicPr>
                        <pic:blipFill>
                          <a:blip r:embed="rId54"/>
                          <a:stretch>
                            <a:fillRect/>
                          </a:stretch>
                        </pic:blipFill>
                        <pic:spPr>
                          <a:xfrm>
                            <a:off x="2878" y="763"/>
                            <a:ext cx="175" cy="329"/>
                          </a:xfrm>
                          <a:prstGeom prst="rect">
                            <a:avLst/>
                          </a:prstGeom>
                          <a:noFill/>
                          <a:ln>
                            <a:noFill/>
                          </a:ln>
                        </pic:spPr>
                      </pic:pic>
                      <pic:pic xmlns:pic="http://schemas.openxmlformats.org/drawingml/2006/picture">
                        <pic:nvPicPr>
                          <pic:cNvPr id="589" name="Picture 885"/>
                          <pic:cNvPicPr>
                            <a:picLocks noChangeAspect="1"/>
                          </pic:cNvPicPr>
                        </pic:nvPicPr>
                        <pic:blipFill>
                          <a:blip r:embed="rId54"/>
                          <a:stretch>
                            <a:fillRect/>
                          </a:stretch>
                        </pic:blipFill>
                        <pic:spPr>
                          <a:xfrm>
                            <a:off x="2878" y="506"/>
                            <a:ext cx="175" cy="329"/>
                          </a:xfrm>
                          <a:prstGeom prst="rect">
                            <a:avLst/>
                          </a:prstGeom>
                          <a:noFill/>
                          <a:ln>
                            <a:noFill/>
                          </a:ln>
                        </pic:spPr>
                      </pic:pic>
                      <pic:pic xmlns:pic="http://schemas.openxmlformats.org/drawingml/2006/picture">
                        <pic:nvPicPr>
                          <pic:cNvPr id="590" name="Picture 886"/>
                          <pic:cNvPicPr>
                            <a:picLocks noChangeAspect="1"/>
                          </pic:cNvPicPr>
                        </pic:nvPicPr>
                        <pic:blipFill>
                          <a:blip r:embed="rId54"/>
                          <a:stretch>
                            <a:fillRect/>
                          </a:stretch>
                        </pic:blipFill>
                        <pic:spPr>
                          <a:xfrm>
                            <a:off x="2878" y="249"/>
                            <a:ext cx="175" cy="329"/>
                          </a:xfrm>
                          <a:prstGeom prst="rect">
                            <a:avLst/>
                          </a:prstGeom>
                          <a:noFill/>
                          <a:ln>
                            <a:noFill/>
                          </a:ln>
                        </pic:spPr>
                      </pic:pic>
                      <pic:pic xmlns:pic="http://schemas.openxmlformats.org/drawingml/2006/picture">
                        <pic:nvPicPr>
                          <pic:cNvPr id="591" name="Picture 887"/>
                          <pic:cNvPicPr>
                            <a:picLocks noChangeAspect="1"/>
                          </pic:cNvPicPr>
                        </pic:nvPicPr>
                        <pic:blipFill>
                          <a:blip r:embed="rId55"/>
                          <a:stretch>
                            <a:fillRect/>
                          </a:stretch>
                        </pic:blipFill>
                        <pic:spPr>
                          <a:xfrm>
                            <a:off x="2878" y="849"/>
                            <a:ext cx="175" cy="329"/>
                          </a:xfrm>
                          <a:prstGeom prst="rect">
                            <a:avLst/>
                          </a:prstGeom>
                          <a:noFill/>
                          <a:ln>
                            <a:noFill/>
                          </a:ln>
                        </pic:spPr>
                      </pic:pic>
                      <pic:pic xmlns:pic="http://schemas.openxmlformats.org/drawingml/2006/picture">
                        <pic:nvPicPr>
                          <pic:cNvPr id="592" name="Picture 888"/>
                          <pic:cNvPicPr>
                            <a:picLocks noChangeAspect="1"/>
                          </pic:cNvPicPr>
                        </pic:nvPicPr>
                        <pic:blipFill>
                          <a:blip r:embed="rId53"/>
                          <a:stretch>
                            <a:fillRect/>
                          </a:stretch>
                        </pic:blipFill>
                        <pic:spPr>
                          <a:xfrm>
                            <a:off x="2878" y="-8"/>
                            <a:ext cx="175" cy="329"/>
                          </a:xfrm>
                          <a:prstGeom prst="rect">
                            <a:avLst/>
                          </a:prstGeom>
                          <a:noFill/>
                          <a:ln>
                            <a:noFill/>
                          </a:ln>
                        </pic:spPr>
                      </pic:pic>
                      <pic:pic xmlns:pic="http://schemas.openxmlformats.org/drawingml/2006/picture">
                        <pic:nvPicPr>
                          <pic:cNvPr id="593" name="Picture 889"/>
                          <pic:cNvPicPr>
                            <a:picLocks noChangeAspect="1"/>
                          </pic:cNvPicPr>
                        </pic:nvPicPr>
                        <pic:blipFill>
                          <a:blip r:embed="rId34"/>
                          <a:stretch>
                            <a:fillRect/>
                          </a:stretch>
                        </pic:blipFill>
                        <pic:spPr>
                          <a:xfrm>
                            <a:off x="2963" y="375"/>
                            <a:ext cx="224" cy="329"/>
                          </a:xfrm>
                          <a:prstGeom prst="rect">
                            <a:avLst/>
                          </a:prstGeom>
                          <a:noFill/>
                          <a:ln>
                            <a:noFill/>
                          </a:ln>
                        </pic:spPr>
                      </pic:pic>
                      <wps:wsp>
                        <wps:cNvPr id="594" name="Text Box 890"/>
                        <wps:cNvSpPr txBox="1"/>
                        <wps:spPr>
                          <a:xfrm>
                            <a:off x="2878" y="-8"/>
                            <a:ext cx="309" cy="1186"/>
                          </a:xfrm>
                          <a:prstGeom prst="rect">
                            <a:avLst/>
                          </a:prstGeom>
                          <a:noFill/>
                          <a:ln>
                            <a:noFill/>
                          </a:ln>
                        </wps:spPr>
                        <wps:txbx>
                          <w:txbxContent>
                            <w:p w:rsidR="00336B78" w:rsidRDefault="00ED5E93">
                              <w:pPr>
                                <w:spacing w:before="7"/>
                                <w:ind w:right="5"/>
                                <w:jc w:val="right"/>
                                <w:rPr>
                                  <w:sz w:val="26"/>
                                </w:rPr>
                              </w:pPr>
                              <w:r>
                                <w:rPr>
                                  <w:w w:val="81"/>
                                  <w:sz w:val="26"/>
                                </w:rPr>
                                <w:t>0</w:t>
                              </w:r>
                            </w:p>
                            <w:p w:rsidR="00336B78" w:rsidRDefault="00ED5E93">
                              <w:pPr>
                                <w:spacing w:before="103"/>
                                <w:ind w:right="-15"/>
                                <w:jc w:val="right"/>
                                <w:rPr>
                                  <w:sz w:val="26"/>
                                </w:rPr>
                              </w:pPr>
                              <w:r>
                                <w:rPr>
                                  <w:w w:val="81"/>
                                  <w:sz w:val="26"/>
                                </w:rPr>
                                <w:t>1</w:t>
                              </w:r>
                            </w:p>
                            <w:p w:rsidR="00336B78" w:rsidRDefault="00ED5E93">
                              <w:pPr>
                                <w:spacing w:before="103"/>
                                <w:ind w:right="5"/>
                                <w:jc w:val="right"/>
                                <w:rPr>
                                  <w:sz w:val="26"/>
                                </w:rPr>
                              </w:pPr>
                              <w:r>
                                <w:rPr>
                                  <w:w w:val="81"/>
                                  <w:sz w:val="26"/>
                                </w:rPr>
                                <w:t>0</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83" o:spid="_x0000_s1026" o:spt="203" style="position:absolute;left:0pt;margin-left:143.9pt;margin-top:-0.35pt;height:59.3pt;width:15.45pt;mso-position-horizontal-relative:page;z-index:-251517952;mso-width-relative:page;mso-height-relative:page;" coordorigin="2878,-7" coordsize="309,1186" o:gfxdata="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">
                <o:lock v:ext="edit" aspectratio="f"/>
                <v:shape id="Picture 884" o:spid="_x0000_s1026" o:spt="75" type="#_x0000_t75" style="position:absolute;left:2878;top:763;height:329;width:175;" filled="f" o:preferrelative="t" stroked="f" coordsize="21600,21600" o:gfxdata="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KhYbsAAADc&#10;AAAADwAAAAAAAAABACAAAAAiAAAAZHJzL2Rvd25yZXYueG1sUEsBAhQAFAAAAAgAh07iQDMvBZ47&#10;AAAAOQAAABAAAAAAAAAAAQAgAAAACgEAAGRycy9zaGFwZXhtbC54bWxQSwUGAAAAAAYABgBbAQAA&#10;tAMAAAAA&#10;">
                  <v:fill on="f" focussize="0,0"/>
                  <v:stroke on="f"/>
                  <v:imagedata r:id="rId54" o:title=""/>
                  <o:lock v:ext="edit" aspectratio="t"/>
                </v:shape>
                <v:shape id="Picture 885" o:spid="_x0000_s1026" o:spt="75" type="#_x0000_t75" style="position:absolute;left:2878;top:506;height:329;width:175;" filled="f" o:preferrelative="t" stroked="f" coordsize="21600,21600" o:gfxdata="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OBPq/&#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886" o:spid="_x0000_s1026" o:spt="75" type="#_x0000_t75" style="position:absolute;left:2878;top:249;height:329;width:175;" filled="f" o:preferrelative="t" stroked="f" coordsize="21600,21600" o:gfxdata="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tO7q8AAAA&#10;3AAAAA8AAAAAAAAAAQAgAAAAIgAAAGRycy9kb3ducmV2LnhtbFBLAQIUABQAAAAIAIdO4kAzLwWe&#10;OwAAADkAAAAQAAAAAAAAAAEAIAAAAAsBAABkcnMvc2hhcGV4bWwueG1sUEsFBgAAAAAGAAYAWwEA&#10;ALUDAAAAAA==&#10;">
                  <v:fill on="f" focussize="0,0"/>
                  <v:stroke on="f"/>
                  <v:imagedata r:id="rId54" o:title=""/>
                  <o:lock v:ext="edit" aspectratio="t"/>
                </v:shape>
                <v:shape id="Picture 887" o:spid="_x0000_s1026" o:spt="75" type="#_x0000_t75" style="position:absolute;left:2878;top:849;height:329;width:175;" filled="f" o:preferrelative="t" stroked="f" coordsize="21600,21600" o:gfxdata="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aLq9vQAA&#10;ANwAAAAPAAAAAAAAAAEAIAAAACIAAABkcnMvZG93bnJldi54bWxQSwECFAAUAAAACACHTuJAMy8F&#10;njsAAAA5AAAAEAAAAAAAAAABACAAAAAMAQAAZHJzL3NoYXBleG1sLnhtbFBLBQYAAAAABgAGAFsB&#10;AAC2AwAAAAA=&#10;">
                  <v:fill on="f" focussize="0,0"/>
                  <v:stroke on="f"/>
                  <v:imagedata r:id="rId55" o:title=""/>
                  <o:lock v:ext="edit" aspectratio="t"/>
                </v:shape>
                <v:shape id="Picture 888" o:spid="_x0000_s1026" o:spt="75" type="#_x0000_t75" style="position:absolute;left:2878;top:-8;height:329;width:175;" filled="f" o:preferrelative="t" stroked="f" coordsize="21600,21600" o:gfxdata="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xWia/&#10;AAAA3AAAAA8AAAAAAAAAAQAgAAAAIgAAAGRycy9kb3ducmV2LnhtbFBLAQIUABQAAAAIAIdO4kAz&#10;LwWeOwAAADkAAAAQAAAAAAAAAAEAIAAAAA4BAABkcnMvc2hhcGV4bWwueG1sUEsFBgAAAAAGAAYA&#10;WwEAALgDAAAAAA==&#10;">
                  <v:fill on="f" focussize="0,0"/>
                  <v:stroke on="f"/>
                  <v:imagedata r:id="rId56" o:title=""/>
                  <o:lock v:ext="edit" aspectratio="t"/>
                </v:shape>
                <v:shape id="Picture 889" o:spid="_x0000_s1026" o:spt="75" type="#_x0000_t75" style="position:absolute;left:2963;top:375;height:329;width:224;" filled="f" o:preferrelative="t" stroked="f" coordsize="21600,21600" o:gfxdata="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9sA74A&#10;AADcAAAADwAAAAAAAAABACAAAAAiAAAAZHJzL2Rvd25yZXYueG1sUEsBAhQAFAAAAAgAh07iQDMv&#10;BZ47AAAAOQAAABAAAAAAAAAAAQAgAAAADQEAAGRycy9zaGFwZXhtbC54bWxQSwUGAAAAAAYABgBb&#10;AQAAtwMAAAAA&#10;">
                  <v:fill on="f" focussize="0,0"/>
                  <v:stroke on="f"/>
                  <v:imagedata r:id="rId35" o:title=""/>
                  <o:lock v:ext="edit" aspectratio="t"/>
                </v:shape>
                <v:shape id="Text Box 890" o:spid="_x0000_s1026" o:spt="202" type="#_x0000_t202" style="position:absolute;left:2878;top:-8;height:1186;width:309;"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7"/>
                          <w:ind w:left="0" w:right="5" w:firstLine="0"/>
                          <w:jc w:val="right"/>
                          <w:rPr>
                            <w:sz w:val="26"/>
                          </w:rPr>
                        </w:pPr>
                        <w:r>
                          <w:rPr>
                            <w:w w:val="81"/>
                            <w:sz w:val="26"/>
                          </w:rPr>
                          <w:t>0</w:t>
                        </w:r>
                      </w:p>
                      <w:p>
                        <w:pPr>
                          <w:spacing w:before="103"/>
                          <w:ind w:left="0" w:right="-15" w:firstLine="0"/>
                          <w:jc w:val="right"/>
                          <w:rPr>
                            <w:sz w:val="26"/>
                          </w:rPr>
                        </w:pPr>
                        <w:r>
                          <w:rPr>
                            <w:w w:val="81"/>
                            <w:sz w:val="26"/>
                          </w:rPr>
                          <w:t>1</w:t>
                        </w:r>
                      </w:p>
                      <w:p>
                        <w:pPr>
                          <w:spacing w:before="103"/>
                          <w:ind w:left="0" w:right="5" w:firstLine="0"/>
                          <w:jc w:val="right"/>
                          <w:rPr>
                            <w:sz w:val="26"/>
                          </w:rPr>
                        </w:pPr>
                        <w:r>
                          <w:rPr>
                            <w:w w:val="81"/>
                            <w:sz w:val="26"/>
                          </w:rPr>
                          <w:t>0</w:t>
                        </w:r>
                      </w:p>
                    </w:txbxContent>
                  </v:textbox>
                </v:shape>
              </v:group>
            </w:pict>
          </mc:Fallback>
        </mc:AlternateContent>
      </w:r>
      <w:r>
        <w:rPr>
          <w:noProof/>
          <w:lang w:val="en-US"/>
        </w:rPr>
        <mc:AlternateContent>
          <mc:Choice Requires="wpg">
            <w:drawing>
              <wp:anchor distT="0" distB="0" distL="114300" distR="114300" simplePos="0" relativeHeight="251612160" behindDoc="0" locked="0" layoutInCell="1" allowOverlap="1">
                <wp:simplePos x="0" y="0"/>
                <wp:positionH relativeFrom="page">
                  <wp:posOffset>2309495</wp:posOffset>
                </wp:positionH>
                <wp:positionV relativeFrom="paragraph">
                  <wp:posOffset>-16510</wp:posOffset>
                </wp:positionV>
                <wp:extent cx="142240" cy="208915"/>
                <wp:effectExtent l="0" t="0" r="0" b="0"/>
                <wp:wrapNone/>
                <wp:docPr id="303" name="Group 891"/>
                <wp:cNvGraphicFramePr/>
                <a:graphic xmlns:a="http://schemas.openxmlformats.org/drawingml/2006/main">
                  <a:graphicData uri="http://schemas.microsoft.com/office/word/2010/wordprocessingGroup">
                    <wpg:wgp>
                      <wpg:cNvGrpSpPr/>
                      <wpg:grpSpPr>
                        <a:xfrm>
                          <a:off x="0" y="0"/>
                          <a:ext cx="142240" cy="208915"/>
                          <a:chOff x="3637" y="-27"/>
                          <a:chExt cx="224" cy="329"/>
                        </a:xfrm>
                      </wpg:grpSpPr>
                      <pic:pic xmlns:pic="http://schemas.openxmlformats.org/drawingml/2006/picture">
                        <pic:nvPicPr>
                          <pic:cNvPr id="301" name="Picture 892"/>
                          <pic:cNvPicPr>
                            <a:picLocks noChangeAspect="1"/>
                          </pic:cNvPicPr>
                        </pic:nvPicPr>
                        <pic:blipFill>
                          <a:blip r:embed="rId34"/>
                          <a:stretch>
                            <a:fillRect/>
                          </a:stretch>
                        </pic:blipFill>
                        <pic:spPr>
                          <a:xfrm>
                            <a:off x="3637" y="-27"/>
                            <a:ext cx="224" cy="329"/>
                          </a:xfrm>
                          <a:prstGeom prst="rect">
                            <a:avLst/>
                          </a:prstGeom>
                          <a:noFill/>
                          <a:ln>
                            <a:noFill/>
                          </a:ln>
                        </pic:spPr>
                      </pic:pic>
                      <wps:wsp>
                        <wps:cNvPr id="302" name="Text Box 893"/>
                        <wps:cNvSpPr txBox="1"/>
                        <wps:spPr>
                          <a:xfrm>
                            <a:off x="3637" y="-27"/>
                            <a:ext cx="224" cy="329"/>
                          </a:xfrm>
                          <a:prstGeom prst="rect">
                            <a:avLst/>
                          </a:prstGeom>
                          <a:noFill/>
                          <a:ln>
                            <a:noFill/>
                          </a:ln>
                        </wps:spPr>
                        <wps:txbx>
                          <w:txbxContent>
                            <w:p w:rsidR="00336B78" w:rsidRDefault="00ED5E93">
                              <w:pPr>
                                <w:spacing w:before="26"/>
                                <w:ind w:left="130" w:right="-15"/>
                                <w:rPr>
                                  <w:sz w:val="26"/>
                                </w:rPr>
                              </w:pPr>
                              <w:r>
                                <w:rPr>
                                  <w:w w:val="81"/>
                                  <w:sz w:val="26"/>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91" o:spid="_x0000_s1026" o:spt="203" style="position:absolute;left:0pt;margin-left:181.85pt;margin-top:-1.3pt;height:16.45pt;width:11.2pt;mso-position-horizontal-relative:page;z-index:251707392;mso-width-relative:page;mso-height-relative:page;" coordorigin="3637,-27" coordsize="224,329" o:gfxdata="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">
                <o:lock v:ext="edit" aspectratio="f"/>
                <v:shape id="Picture 892" o:spid="_x0000_s1026" o:spt="75" type="#_x0000_t75" style="position:absolute;left:3637;top:-27;height:329;width:224;" filled="f" o:preferrelative="t" stroked="f" coordsize="21600,21600" o:gfxdata="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ACQ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Text Box 893" o:spid="_x0000_s1026" o:spt="202" type="#_x0000_t202" style="position:absolute;left:3637;top:-27;height:329;width:224;" filled="f" stroked="f" coordsize="21600,21600" o:gfxdata="UEsDBAoAAAAAAIdO4kAAAAAAAAAAAAAAAAAEAAAAZHJzL1BLAwQUAAAACACHTuJAldoDb74AAADc&#10;AAAADwAAAGRycy9kb3ducmV2LnhtbEWPT2sCMRTE7wW/Q3hCbzXRg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oD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6"/>
                          <w:ind w:left="130" w:right="-15" w:firstLine="0"/>
                          <w:jc w:val="left"/>
                          <w:rPr>
                            <w:sz w:val="26"/>
                          </w:rPr>
                        </w:pPr>
                        <w:r>
                          <w:rPr>
                            <w:w w:val="81"/>
                            <w:sz w:val="26"/>
                          </w:rPr>
                          <w:t>1</w:t>
                        </w:r>
                      </w:p>
                    </w:txbxContent>
                  </v:textbox>
                </v:shape>
              </v:group>
            </w:pict>
          </mc:Fallback>
        </mc:AlternateContent>
      </w:r>
      <w:r>
        <w:rPr>
          <w:noProof/>
          <w:lang w:val="en-US"/>
        </w:rPr>
        <mc:AlternateContent>
          <mc:Choice Requires="wpg">
            <w:drawing>
              <wp:anchor distT="0" distB="0" distL="114300" distR="114300" simplePos="0" relativeHeight="251721728" behindDoc="1" locked="0" layoutInCell="1" allowOverlap="1">
                <wp:simplePos x="0" y="0"/>
                <wp:positionH relativeFrom="page">
                  <wp:posOffset>4257675</wp:posOffset>
                </wp:positionH>
                <wp:positionV relativeFrom="paragraph">
                  <wp:posOffset>-49530</wp:posOffset>
                </wp:positionV>
                <wp:extent cx="207010" cy="796925"/>
                <wp:effectExtent l="635" t="0" r="5715" b="10795"/>
                <wp:wrapNone/>
                <wp:docPr id="605" name="Group 894"/>
                <wp:cNvGraphicFramePr/>
                <a:graphic xmlns:a="http://schemas.openxmlformats.org/drawingml/2006/main">
                  <a:graphicData uri="http://schemas.microsoft.com/office/word/2010/wordprocessingGroup">
                    <wpg:wgp>
                      <wpg:cNvGrpSpPr/>
                      <wpg:grpSpPr>
                        <a:xfrm>
                          <a:off x="0" y="0"/>
                          <a:ext cx="207010" cy="796925"/>
                          <a:chOff x="6706" y="-79"/>
                          <a:chExt cx="326" cy="1255"/>
                        </a:xfrm>
                      </wpg:grpSpPr>
                      <pic:pic xmlns:pic="http://schemas.openxmlformats.org/drawingml/2006/picture">
                        <pic:nvPicPr>
                          <pic:cNvPr id="596" name="Picture 895"/>
                          <pic:cNvPicPr>
                            <a:picLocks noChangeAspect="1"/>
                          </pic:cNvPicPr>
                        </pic:nvPicPr>
                        <pic:blipFill>
                          <a:blip r:embed="rId208"/>
                          <a:stretch>
                            <a:fillRect/>
                          </a:stretch>
                        </pic:blipFill>
                        <pic:spPr>
                          <a:xfrm>
                            <a:off x="6917" y="744"/>
                            <a:ext cx="114" cy="342"/>
                          </a:xfrm>
                          <a:prstGeom prst="rect">
                            <a:avLst/>
                          </a:prstGeom>
                          <a:noFill/>
                          <a:ln>
                            <a:noFill/>
                          </a:ln>
                        </pic:spPr>
                      </pic:pic>
                      <pic:pic xmlns:pic="http://schemas.openxmlformats.org/drawingml/2006/picture">
                        <pic:nvPicPr>
                          <pic:cNvPr id="597" name="Picture 896"/>
                          <pic:cNvPicPr>
                            <a:picLocks noChangeAspect="1"/>
                          </pic:cNvPicPr>
                        </pic:nvPicPr>
                        <pic:blipFill>
                          <a:blip r:embed="rId208"/>
                          <a:stretch>
                            <a:fillRect/>
                          </a:stretch>
                        </pic:blipFill>
                        <pic:spPr>
                          <a:xfrm>
                            <a:off x="6917" y="476"/>
                            <a:ext cx="114" cy="342"/>
                          </a:xfrm>
                          <a:prstGeom prst="rect">
                            <a:avLst/>
                          </a:prstGeom>
                          <a:noFill/>
                          <a:ln>
                            <a:noFill/>
                          </a:ln>
                        </pic:spPr>
                      </pic:pic>
                      <pic:pic xmlns:pic="http://schemas.openxmlformats.org/drawingml/2006/picture">
                        <pic:nvPicPr>
                          <pic:cNvPr id="598" name="Picture 897"/>
                          <pic:cNvPicPr>
                            <a:picLocks noChangeAspect="1"/>
                          </pic:cNvPicPr>
                        </pic:nvPicPr>
                        <pic:blipFill>
                          <a:blip r:embed="rId208"/>
                          <a:stretch>
                            <a:fillRect/>
                          </a:stretch>
                        </pic:blipFill>
                        <pic:spPr>
                          <a:xfrm>
                            <a:off x="6917" y="208"/>
                            <a:ext cx="114" cy="342"/>
                          </a:xfrm>
                          <a:prstGeom prst="rect">
                            <a:avLst/>
                          </a:prstGeom>
                          <a:noFill/>
                          <a:ln>
                            <a:noFill/>
                          </a:ln>
                        </pic:spPr>
                      </pic:pic>
                      <pic:pic xmlns:pic="http://schemas.openxmlformats.org/drawingml/2006/picture">
                        <pic:nvPicPr>
                          <pic:cNvPr id="599" name="Picture 898"/>
                          <pic:cNvPicPr>
                            <a:picLocks noChangeAspect="1"/>
                          </pic:cNvPicPr>
                        </pic:nvPicPr>
                        <pic:blipFill>
                          <a:blip r:embed="rId209"/>
                          <a:stretch>
                            <a:fillRect/>
                          </a:stretch>
                        </pic:blipFill>
                        <pic:spPr>
                          <a:xfrm>
                            <a:off x="6917" y="834"/>
                            <a:ext cx="114" cy="342"/>
                          </a:xfrm>
                          <a:prstGeom prst="rect">
                            <a:avLst/>
                          </a:prstGeom>
                          <a:noFill/>
                          <a:ln>
                            <a:noFill/>
                          </a:ln>
                        </pic:spPr>
                      </pic:pic>
                      <pic:pic xmlns:pic="http://schemas.openxmlformats.org/drawingml/2006/picture">
                        <pic:nvPicPr>
                          <pic:cNvPr id="600" name="Picture 899"/>
                          <pic:cNvPicPr>
                            <a:picLocks noChangeAspect="1"/>
                          </pic:cNvPicPr>
                        </pic:nvPicPr>
                        <pic:blipFill>
                          <a:blip r:embed="rId210"/>
                          <a:stretch>
                            <a:fillRect/>
                          </a:stretch>
                        </pic:blipFill>
                        <pic:spPr>
                          <a:xfrm>
                            <a:off x="6917" y="-59"/>
                            <a:ext cx="114" cy="342"/>
                          </a:xfrm>
                          <a:prstGeom prst="rect">
                            <a:avLst/>
                          </a:prstGeom>
                          <a:noFill/>
                          <a:ln>
                            <a:noFill/>
                          </a:ln>
                        </pic:spPr>
                      </pic:pic>
                      <pic:pic xmlns:pic="http://schemas.openxmlformats.org/drawingml/2006/picture">
                        <pic:nvPicPr>
                          <pic:cNvPr id="601" name="Picture 900"/>
                          <pic:cNvPicPr>
                            <a:picLocks noChangeAspect="1"/>
                          </pic:cNvPicPr>
                        </pic:nvPicPr>
                        <pic:blipFill>
                          <a:blip r:embed="rId149"/>
                          <a:stretch>
                            <a:fillRect/>
                          </a:stretch>
                        </pic:blipFill>
                        <pic:spPr>
                          <a:xfrm>
                            <a:off x="6705" y="758"/>
                            <a:ext cx="209" cy="342"/>
                          </a:xfrm>
                          <a:prstGeom prst="rect">
                            <a:avLst/>
                          </a:prstGeom>
                          <a:noFill/>
                          <a:ln>
                            <a:noFill/>
                          </a:ln>
                        </pic:spPr>
                      </pic:pic>
                      <pic:pic xmlns:pic="http://schemas.openxmlformats.org/drawingml/2006/picture">
                        <pic:nvPicPr>
                          <pic:cNvPr id="602" name="Picture 901"/>
                          <pic:cNvPicPr>
                            <a:picLocks noChangeAspect="1"/>
                          </pic:cNvPicPr>
                        </pic:nvPicPr>
                        <pic:blipFill>
                          <a:blip r:embed="rId149"/>
                          <a:stretch>
                            <a:fillRect/>
                          </a:stretch>
                        </pic:blipFill>
                        <pic:spPr>
                          <a:xfrm>
                            <a:off x="6705" y="339"/>
                            <a:ext cx="209" cy="342"/>
                          </a:xfrm>
                          <a:prstGeom prst="rect">
                            <a:avLst/>
                          </a:prstGeom>
                          <a:noFill/>
                          <a:ln>
                            <a:noFill/>
                          </a:ln>
                        </pic:spPr>
                      </pic:pic>
                      <pic:pic xmlns:pic="http://schemas.openxmlformats.org/drawingml/2006/picture">
                        <pic:nvPicPr>
                          <pic:cNvPr id="603" name="Picture 902"/>
                          <pic:cNvPicPr>
                            <a:picLocks noChangeAspect="1"/>
                          </pic:cNvPicPr>
                        </pic:nvPicPr>
                        <pic:blipFill>
                          <a:blip r:embed="rId149"/>
                          <a:stretch>
                            <a:fillRect/>
                          </a:stretch>
                        </pic:blipFill>
                        <pic:spPr>
                          <a:xfrm>
                            <a:off x="6705" y="-79"/>
                            <a:ext cx="209" cy="342"/>
                          </a:xfrm>
                          <a:prstGeom prst="rect">
                            <a:avLst/>
                          </a:prstGeom>
                          <a:noFill/>
                          <a:ln>
                            <a:noFill/>
                          </a:ln>
                        </pic:spPr>
                      </pic:pic>
                      <wps:wsp>
                        <wps:cNvPr id="604" name="Text Box 903"/>
                        <wps:cNvSpPr txBox="1"/>
                        <wps:spPr>
                          <a:xfrm>
                            <a:off x="6705" y="-79"/>
                            <a:ext cx="326" cy="1255"/>
                          </a:xfrm>
                          <a:prstGeom prst="rect">
                            <a:avLst/>
                          </a:prstGeom>
                          <a:noFill/>
                          <a:ln>
                            <a:noFill/>
                          </a:ln>
                        </wps:spPr>
                        <wps:txbx>
                          <w:txbxContent>
                            <w:p w:rsidR="00336B78" w:rsidRDefault="00ED5E93">
                              <w:pPr>
                                <w:spacing w:before="19"/>
                                <w:ind w:left="125"/>
                                <w:rPr>
                                  <w:sz w:val="28"/>
                                </w:rPr>
                              </w:pPr>
                              <w:r>
                                <w:rPr>
                                  <w:w w:val="70"/>
                                  <w:sz w:val="28"/>
                                </w:rPr>
                                <w:t>1</w:t>
                              </w:r>
                            </w:p>
                            <w:p w:rsidR="00336B78" w:rsidRDefault="00ED5E93">
                              <w:pPr>
                                <w:spacing w:before="97"/>
                                <w:ind w:left="125"/>
                                <w:rPr>
                                  <w:sz w:val="28"/>
                                </w:rPr>
                              </w:pPr>
                              <w:r>
                                <w:rPr>
                                  <w:w w:val="70"/>
                                  <w:sz w:val="28"/>
                                </w:rPr>
                                <w:t>1</w:t>
                              </w:r>
                            </w:p>
                            <w:p w:rsidR="00336B78" w:rsidRDefault="00ED5E93">
                              <w:pPr>
                                <w:spacing w:before="97"/>
                                <w:ind w:left="125"/>
                                <w:rPr>
                                  <w:sz w:val="28"/>
                                </w:rPr>
                              </w:pPr>
                              <w:r>
                                <w:rPr>
                                  <w:w w:val="70"/>
                                  <w:sz w:val="28"/>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894" o:spid="_x0000_s1026" o:spt="203" style="position:absolute;left:0pt;margin-left:335.25pt;margin-top:-3.9pt;height:62.75pt;width:16.3pt;mso-position-horizontal-relative:page;z-index:-251516928;mso-width-relative:page;mso-height-relative:page;" coordorigin="6706,-79" coordsize="326,1255" o:gfxdata="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s+YB9zQAAAK0CAAAZAAAAZHJzL19y&#10;ZWxzL2Uyb0RvYy54bWwucmVsc72SwWrDMAyG74O+g9F9cZKWMUadXkah19E9gLAVxzSWje2V9e1n&#10;KIMVSnfLURL/938HbXfffhZnStkFVtA1LQhiHYxjq+DzuH9+BZELssE5MCm4UIbdsHraftCMpYby&#10;5GIWlcJZwVRKfJMy64k85iZE4noZQ/JY6pisjKhPaEn2bfsi018GDDdMcTAK0sFsQBwvsTb/zw7j&#10;6DS9B/3licudCul87a5ATJaKAk/G4XW5aSJbkPcd1ss4rB859Ms49I8cumUcul8HefNkww9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">
                <o:lock v:ext="edit" aspectratio="f"/>
                <v:shape id="Picture 895" o:spid="_x0000_s1026" o:spt="75" type="#_x0000_t75" style="position:absolute;left:6917;top:744;height:342;width:114;" filled="f" o:preferrelative="t" stroked="f" coordsize="21600,21600" o:gfxdata="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hPaUvQAA&#10;ANwAAAAPAAAAAAAAAAEAIAAAACIAAABkcnMvZG93bnJldi54bWxQSwECFAAUAAAACACHTuJAMy8F&#10;njsAAAA5AAAAEAAAAAAAAAABACAAAAAMAQAAZHJzL3NoYXBleG1sLnhtbFBLBQYAAAAABgAGAFsB&#10;AAC2AwAAAAA=&#10;">
                  <v:fill on="f" focussize="0,0"/>
                  <v:stroke on="f"/>
                  <v:imagedata r:id="rId211" o:title=""/>
                  <o:lock v:ext="edit" aspectratio="t"/>
                </v:shape>
                <v:shape id="Picture 896" o:spid="_x0000_s1026" o:spt="75" type="#_x0000_t75" style="position:absolute;left:6917;top:476;height:342;width:114;" filled="f" o:preferrelative="t" stroked="f" coordsize="21600,21600" o:gfxdata="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FMPvQAA&#10;ANwAAAAPAAAAAAAAAAEAIAAAACIAAABkcnMvZG93bnJldi54bWxQSwECFAAUAAAACACHTuJAMy8F&#10;njsAAAA5AAAAEAAAAAAAAAABACAAAAAMAQAAZHJzL3NoYXBleG1sLnhtbFBLBQYAAAAABgAGAFsB&#10;AAC2AwAAAAA=&#10;">
                  <v:fill on="f" focussize="0,0"/>
                  <v:stroke on="f"/>
                  <v:imagedata r:id="rId211" o:title=""/>
                  <o:lock v:ext="edit" aspectratio="t"/>
                </v:shape>
                <v:shape id="Picture 897" o:spid="_x0000_s1026" o:spt="75" type="#_x0000_t75" style="position:absolute;left:6917;top:208;height:342;width:114;" filled="f" o:preferrelative="t" stroked="f" coordsize="21600,21600" o:gfxdata="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FXx325AAAA3AAA&#10;AA8AAAAAAAAAAQAgAAAAIgAAAGRycy9kb3ducmV2LnhtbFBLAQIUABQAAAAIAIdO4kAzLwWeOwAA&#10;ADkAAAAQAAAAAAAAAAEAIAAAAAgBAABkcnMvc2hhcGV4bWwueG1sUEsFBgAAAAAGAAYAWwEAALID&#10;AAAAAA==&#10;">
                  <v:fill on="f" focussize="0,0"/>
                  <v:stroke on="f"/>
                  <v:imagedata r:id="rId211" o:title=""/>
                  <o:lock v:ext="edit" aspectratio="t"/>
                </v:shape>
                <v:shape id="Picture 898" o:spid="_x0000_s1026" o:spt="75" type="#_x0000_t75" style="position:absolute;left:6917;top:834;height:342;width:114;" filled="f" o:preferrelative="t" stroked="f" coordsize="21600,21600" o:gfxdata="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P/dJ&#10;wAAAANwAAAAPAAAAAAAAAAEAIAAAACIAAABkcnMvZG93bnJldi54bWxQSwECFAAUAAAACACHTuJA&#10;My8FnjsAAAA5AAAAEAAAAAAAAAABACAAAAAPAQAAZHJzL3NoYXBleG1sLnhtbFBLBQYAAAAABgAG&#10;AFsBAAC5AwAAAAA=&#10;">
                  <v:fill on="f" focussize="0,0"/>
                  <v:stroke on="f"/>
                  <v:imagedata r:id="rId212" o:title=""/>
                  <o:lock v:ext="edit" aspectratio="t"/>
                </v:shape>
                <v:shape id="Picture 899" o:spid="_x0000_s1026" o:spt="75" type="#_x0000_t75" style="position:absolute;left:6917;top:-59;height:342;width:114;" filled="f" o:preferrelative="t" stroked="f" coordsize="21600,21600" o:gfxdata="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t8bavQAA&#10;ANwAAAAPAAAAAAAAAAEAIAAAACIAAABkcnMvZG93bnJldi54bWxQSwECFAAUAAAACACHTuJAMy8F&#10;njsAAAA5AAAAEAAAAAAAAAABACAAAAAMAQAAZHJzL3NoYXBleG1sLnhtbFBLBQYAAAAABgAGAFsB&#10;AAC2AwAAAAA=&#10;">
                  <v:fill on="f" focussize="0,0"/>
                  <v:stroke on="f"/>
                  <v:imagedata r:id="rId213" o:title=""/>
                  <o:lock v:ext="edit" aspectratio="t"/>
                </v:shape>
                <v:shape id="Picture 900" o:spid="_x0000_s1026" o:spt="75" type="#_x0000_t75" style="position:absolute;left:6705;top:758;height:342;width:209;" filled="f" o:preferrelative="t" stroked="f" coordsize="21600,21600" o:gfxdata="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SV1bsAAADc&#10;AAAADwAAAAAAAAABACAAAAAiAAAAZHJzL2Rvd25yZXYueG1sUEsBAhQAFAAAAAgAh07iQDMvBZ47&#10;AAAAOQAAABAAAAAAAAAAAQAgAAAACgEAAGRycy9zaGFwZXhtbC54bWxQSwUGAAAAAAYABgBbAQAA&#10;tAMAAAAA&#10;">
                  <v:fill on="f" focussize="0,0"/>
                  <v:stroke on="f"/>
                  <v:imagedata r:id="rId153" o:title=""/>
                  <o:lock v:ext="edit" aspectratio="t"/>
                </v:shape>
                <v:shape id="Picture 901" o:spid="_x0000_s1026" o:spt="75" type="#_x0000_t75" style="position:absolute;left:6705;top:339;height:342;width:209;" filled="f" o:preferrelative="t" stroked="f" coordsize="21600,21600" o:gfxdata="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YLorsAAADc&#10;AAAADwAAAAAAAAABACAAAAAiAAAAZHJzL2Rvd25yZXYueG1sUEsBAhQAFAAAAAgAh07iQDMvBZ47&#10;AAAAOQAAABAAAAAAAAAAAQAgAAAACgEAAGRycy9zaGFwZXhtbC54bWxQSwUGAAAAAAYABgBbAQAA&#10;tAMAAAAA&#10;">
                  <v:fill on="f" focussize="0,0"/>
                  <v:stroke on="f"/>
                  <v:imagedata r:id="rId153" o:title=""/>
                  <o:lock v:ext="edit" aspectratio="t"/>
                </v:shape>
                <v:shape id="Picture 902" o:spid="_x0000_s1026" o:spt="75" type="#_x0000_t75" style="position:absolute;left:6705;top:-79;height:342;width:209;" filled="f" o:preferrelative="t" stroked="f" coordsize="21600,21600" o:gfxdata="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Cq45vQAA&#10;ANwAAAAPAAAAAAAAAAEAIAAAACIAAABkcnMvZG93bnJldi54bWxQSwECFAAUAAAACACHTuJAMy8F&#10;njsAAAA5AAAAEAAAAAAAAAABACAAAAAMAQAAZHJzL3NoYXBleG1sLnhtbFBLBQYAAAAABgAGAFsB&#10;AAC2AwAAAAA=&#10;">
                  <v:fill on="f" focussize="0,0"/>
                  <v:stroke on="f"/>
                  <v:imagedata r:id="rId153" o:title=""/>
                  <o:lock v:ext="edit" aspectratio="t"/>
                </v:shape>
                <v:shape id="Text Box 903" o:spid="_x0000_s1026" o:spt="202" type="#_x0000_t202" style="position:absolute;left:6705;top:-79;height:1255;width:326;" filled="f" stroked="f" coordsize="21600,21600" o:gfxdata="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Gd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9"/>
                          <w:ind w:left="125" w:right="0" w:firstLine="0"/>
                          <w:jc w:val="left"/>
                          <w:rPr>
                            <w:sz w:val="28"/>
                          </w:rPr>
                        </w:pPr>
                        <w:r>
                          <w:rPr>
                            <w:w w:val="70"/>
                            <w:sz w:val="28"/>
                          </w:rPr>
                          <w:t>1</w:t>
                        </w:r>
                      </w:p>
                      <w:p>
                        <w:pPr>
                          <w:spacing w:before="97"/>
                          <w:ind w:left="125" w:right="0" w:firstLine="0"/>
                          <w:jc w:val="left"/>
                          <w:rPr>
                            <w:sz w:val="28"/>
                          </w:rPr>
                        </w:pPr>
                        <w:r>
                          <w:rPr>
                            <w:w w:val="70"/>
                            <w:sz w:val="28"/>
                          </w:rPr>
                          <w:t>1</w:t>
                        </w:r>
                      </w:p>
                      <w:p>
                        <w:pPr>
                          <w:spacing w:before="97"/>
                          <w:ind w:left="125" w:right="0" w:firstLine="0"/>
                          <w:jc w:val="left"/>
                          <w:rPr>
                            <w:sz w:val="28"/>
                          </w:rPr>
                        </w:pPr>
                        <w:r>
                          <w:rPr>
                            <w:w w:val="70"/>
                            <w:sz w:val="28"/>
                          </w:rPr>
                          <w:t>1</w:t>
                        </w:r>
                      </w:p>
                    </w:txbxContent>
                  </v:textbox>
                </v:shape>
              </v:group>
            </w:pict>
          </mc:Fallback>
        </mc:AlternateContent>
      </w:r>
      <w:r>
        <w:rPr>
          <w:noProof/>
          <w:lang w:val="en-US"/>
        </w:rPr>
        <mc:AlternateContent>
          <mc:Choice Requires="wpg">
            <w:drawing>
              <wp:anchor distT="0" distB="0" distL="114300" distR="114300" simplePos="0" relativeHeight="251722752" behindDoc="1" locked="0" layoutInCell="1" allowOverlap="1">
                <wp:simplePos x="0" y="0"/>
                <wp:positionH relativeFrom="page">
                  <wp:posOffset>3459480</wp:posOffset>
                </wp:positionH>
                <wp:positionV relativeFrom="paragraph">
                  <wp:posOffset>-49530</wp:posOffset>
                </wp:positionV>
                <wp:extent cx="183515" cy="796925"/>
                <wp:effectExtent l="0" t="0" r="0" b="10795"/>
                <wp:wrapNone/>
                <wp:docPr id="615" name="Group 904"/>
                <wp:cNvGraphicFramePr/>
                <a:graphic xmlns:a="http://schemas.openxmlformats.org/drawingml/2006/main">
                  <a:graphicData uri="http://schemas.microsoft.com/office/word/2010/wordprocessingGroup">
                    <wpg:wgp>
                      <wpg:cNvGrpSpPr/>
                      <wpg:grpSpPr>
                        <a:xfrm>
                          <a:off x="0" y="0"/>
                          <a:ext cx="183515" cy="796925"/>
                          <a:chOff x="5448" y="-79"/>
                          <a:chExt cx="289" cy="1255"/>
                        </a:xfrm>
                      </wpg:grpSpPr>
                      <pic:pic xmlns:pic="http://schemas.openxmlformats.org/drawingml/2006/picture">
                        <pic:nvPicPr>
                          <pic:cNvPr id="606" name="Picture 905"/>
                          <pic:cNvPicPr>
                            <a:picLocks noChangeAspect="1"/>
                          </pic:cNvPicPr>
                        </pic:nvPicPr>
                        <pic:blipFill>
                          <a:blip r:embed="rId57"/>
                          <a:stretch>
                            <a:fillRect/>
                          </a:stretch>
                        </pic:blipFill>
                        <pic:spPr>
                          <a:xfrm>
                            <a:off x="5448" y="744"/>
                            <a:ext cx="162" cy="342"/>
                          </a:xfrm>
                          <a:prstGeom prst="rect">
                            <a:avLst/>
                          </a:prstGeom>
                          <a:noFill/>
                          <a:ln>
                            <a:noFill/>
                          </a:ln>
                        </pic:spPr>
                      </pic:pic>
                      <pic:pic xmlns:pic="http://schemas.openxmlformats.org/drawingml/2006/picture">
                        <pic:nvPicPr>
                          <pic:cNvPr id="607" name="Picture 906"/>
                          <pic:cNvPicPr>
                            <a:picLocks noChangeAspect="1"/>
                          </pic:cNvPicPr>
                        </pic:nvPicPr>
                        <pic:blipFill>
                          <a:blip r:embed="rId57"/>
                          <a:stretch>
                            <a:fillRect/>
                          </a:stretch>
                        </pic:blipFill>
                        <pic:spPr>
                          <a:xfrm>
                            <a:off x="5448" y="476"/>
                            <a:ext cx="162" cy="342"/>
                          </a:xfrm>
                          <a:prstGeom prst="rect">
                            <a:avLst/>
                          </a:prstGeom>
                          <a:noFill/>
                          <a:ln>
                            <a:noFill/>
                          </a:ln>
                        </pic:spPr>
                      </pic:pic>
                      <pic:pic xmlns:pic="http://schemas.openxmlformats.org/drawingml/2006/picture">
                        <pic:nvPicPr>
                          <pic:cNvPr id="608" name="Picture 907"/>
                          <pic:cNvPicPr>
                            <a:picLocks noChangeAspect="1"/>
                          </pic:cNvPicPr>
                        </pic:nvPicPr>
                        <pic:blipFill>
                          <a:blip r:embed="rId57"/>
                          <a:stretch>
                            <a:fillRect/>
                          </a:stretch>
                        </pic:blipFill>
                        <pic:spPr>
                          <a:xfrm>
                            <a:off x="5448" y="208"/>
                            <a:ext cx="162" cy="342"/>
                          </a:xfrm>
                          <a:prstGeom prst="rect">
                            <a:avLst/>
                          </a:prstGeom>
                          <a:noFill/>
                          <a:ln>
                            <a:noFill/>
                          </a:ln>
                        </pic:spPr>
                      </pic:pic>
                      <pic:pic xmlns:pic="http://schemas.openxmlformats.org/drawingml/2006/picture">
                        <pic:nvPicPr>
                          <pic:cNvPr id="609" name="Picture 908"/>
                          <pic:cNvPicPr>
                            <a:picLocks noChangeAspect="1"/>
                          </pic:cNvPicPr>
                        </pic:nvPicPr>
                        <pic:blipFill>
                          <a:blip r:embed="rId58"/>
                          <a:stretch>
                            <a:fillRect/>
                          </a:stretch>
                        </pic:blipFill>
                        <pic:spPr>
                          <a:xfrm>
                            <a:off x="5448" y="834"/>
                            <a:ext cx="162" cy="342"/>
                          </a:xfrm>
                          <a:prstGeom prst="rect">
                            <a:avLst/>
                          </a:prstGeom>
                          <a:noFill/>
                          <a:ln>
                            <a:noFill/>
                          </a:ln>
                        </pic:spPr>
                      </pic:pic>
                      <pic:pic xmlns:pic="http://schemas.openxmlformats.org/drawingml/2006/picture">
                        <pic:nvPicPr>
                          <pic:cNvPr id="610" name="Picture 909"/>
                          <pic:cNvPicPr>
                            <a:picLocks noChangeAspect="1"/>
                          </pic:cNvPicPr>
                        </pic:nvPicPr>
                        <pic:blipFill>
                          <a:blip r:embed="rId62"/>
                          <a:stretch>
                            <a:fillRect/>
                          </a:stretch>
                        </pic:blipFill>
                        <pic:spPr>
                          <a:xfrm>
                            <a:off x="5448" y="-59"/>
                            <a:ext cx="162" cy="342"/>
                          </a:xfrm>
                          <a:prstGeom prst="rect">
                            <a:avLst/>
                          </a:prstGeom>
                          <a:noFill/>
                          <a:ln>
                            <a:noFill/>
                          </a:ln>
                        </pic:spPr>
                      </pic:pic>
                      <pic:pic xmlns:pic="http://schemas.openxmlformats.org/drawingml/2006/picture">
                        <pic:nvPicPr>
                          <pic:cNvPr id="611" name="Picture 910"/>
                          <pic:cNvPicPr>
                            <a:picLocks noChangeAspect="1"/>
                          </pic:cNvPicPr>
                        </pic:nvPicPr>
                        <pic:blipFill>
                          <a:blip r:embed="rId149"/>
                          <a:stretch>
                            <a:fillRect/>
                          </a:stretch>
                        </pic:blipFill>
                        <pic:spPr>
                          <a:xfrm>
                            <a:off x="5527" y="758"/>
                            <a:ext cx="209" cy="342"/>
                          </a:xfrm>
                          <a:prstGeom prst="rect">
                            <a:avLst/>
                          </a:prstGeom>
                          <a:noFill/>
                          <a:ln>
                            <a:noFill/>
                          </a:ln>
                        </pic:spPr>
                      </pic:pic>
                      <pic:pic xmlns:pic="http://schemas.openxmlformats.org/drawingml/2006/picture">
                        <pic:nvPicPr>
                          <pic:cNvPr id="612" name="Picture 911"/>
                          <pic:cNvPicPr>
                            <a:picLocks noChangeAspect="1"/>
                          </pic:cNvPicPr>
                        </pic:nvPicPr>
                        <pic:blipFill>
                          <a:blip r:embed="rId149"/>
                          <a:stretch>
                            <a:fillRect/>
                          </a:stretch>
                        </pic:blipFill>
                        <pic:spPr>
                          <a:xfrm>
                            <a:off x="5527" y="339"/>
                            <a:ext cx="209" cy="342"/>
                          </a:xfrm>
                          <a:prstGeom prst="rect">
                            <a:avLst/>
                          </a:prstGeom>
                          <a:noFill/>
                          <a:ln>
                            <a:noFill/>
                          </a:ln>
                        </pic:spPr>
                      </pic:pic>
                      <pic:pic xmlns:pic="http://schemas.openxmlformats.org/drawingml/2006/picture">
                        <pic:nvPicPr>
                          <pic:cNvPr id="613" name="Picture 912"/>
                          <pic:cNvPicPr>
                            <a:picLocks noChangeAspect="1"/>
                          </pic:cNvPicPr>
                        </pic:nvPicPr>
                        <pic:blipFill>
                          <a:blip r:embed="rId149"/>
                          <a:stretch>
                            <a:fillRect/>
                          </a:stretch>
                        </pic:blipFill>
                        <pic:spPr>
                          <a:xfrm>
                            <a:off x="5527" y="-79"/>
                            <a:ext cx="209" cy="342"/>
                          </a:xfrm>
                          <a:prstGeom prst="rect">
                            <a:avLst/>
                          </a:prstGeom>
                          <a:noFill/>
                          <a:ln>
                            <a:noFill/>
                          </a:ln>
                        </pic:spPr>
                      </pic:pic>
                      <wps:wsp>
                        <wps:cNvPr id="614" name="Text Box 913"/>
                        <wps:cNvSpPr txBox="1"/>
                        <wps:spPr>
                          <a:xfrm>
                            <a:off x="5448" y="-79"/>
                            <a:ext cx="289" cy="1255"/>
                          </a:xfrm>
                          <a:prstGeom prst="rect">
                            <a:avLst/>
                          </a:prstGeom>
                          <a:noFill/>
                          <a:ln>
                            <a:noFill/>
                          </a:ln>
                        </wps:spPr>
                        <wps:txbx>
                          <w:txbxContent>
                            <w:p w:rsidR="00336B78" w:rsidRDefault="00ED5E93">
                              <w:pPr>
                                <w:spacing w:before="19"/>
                                <w:ind w:right="-29"/>
                                <w:jc w:val="right"/>
                                <w:rPr>
                                  <w:sz w:val="28"/>
                                </w:rPr>
                              </w:pPr>
                              <w:r>
                                <w:rPr>
                                  <w:w w:val="70"/>
                                  <w:sz w:val="28"/>
                                </w:rPr>
                                <w:t>1</w:t>
                              </w:r>
                            </w:p>
                            <w:p w:rsidR="00336B78" w:rsidRDefault="00ED5E93">
                              <w:pPr>
                                <w:spacing w:before="97"/>
                                <w:ind w:right="-29"/>
                                <w:jc w:val="right"/>
                                <w:rPr>
                                  <w:sz w:val="28"/>
                                </w:rPr>
                              </w:pPr>
                              <w:r>
                                <w:rPr>
                                  <w:w w:val="70"/>
                                  <w:sz w:val="28"/>
                                </w:rPr>
                                <w:t>1</w:t>
                              </w:r>
                            </w:p>
                            <w:p w:rsidR="00336B78" w:rsidRDefault="00ED5E93">
                              <w:pPr>
                                <w:spacing w:before="97"/>
                                <w:ind w:right="-29"/>
                                <w:jc w:val="right"/>
                                <w:rPr>
                                  <w:sz w:val="28"/>
                                </w:rPr>
                              </w:pPr>
                              <w:r>
                                <w:rPr>
                                  <w:w w:val="70"/>
                                  <w:sz w:val="28"/>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904" o:spid="_x0000_s1026" o:spt="203" style="position:absolute;left:0pt;margin-left:272.4pt;margin-top:-3.9pt;height:62.75pt;width:14.45pt;mso-position-horizontal-relative:page;z-index:-251515904;mso-width-relative:page;mso-height-relative:page;" coordorigin="5448,-79" coordsize="289,1255" o:gfxdata="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">
                <o:lock v:ext="edit" aspectratio="f"/>
                <v:shape id="Picture 905" o:spid="_x0000_s1026" o:spt="75" type="#_x0000_t75" style="position:absolute;left:5448;top:744;height:342;width:162;" filled="f" o:preferrelative="t" stroked="f" coordsize="21600,21600" o:gfxdata="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GyPvQAA&#10;ANwAAAAPAAAAAAAAAAEAIAAAACIAAABkcnMvZG93bnJldi54bWxQSwECFAAUAAAACACHTuJAMy8F&#10;njsAAAA5AAAAEAAAAAAAAAABACAAAAAMAQAAZHJzL3NoYXBleG1sLnhtbFBLBQYAAAAABgAGAFsB&#10;AAC2AwAAAAA=&#10;">
                  <v:fill on="f" focussize="0,0"/>
                  <v:stroke on="f"/>
                  <v:imagedata r:id="rId60" o:title=""/>
                  <o:lock v:ext="edit" aspectratio="t"/>
                </v:shape>
                <v:shape id="Picture 906" o:spid="_x0000_s1026" o:spt="75" type="#_x0000_t75" style="position:absolute;left:5448;top:476;height:342;width:162;" filled="f" o:preferrelative="t" stroked="f" coordsize="21600,21600" o:gfxdata="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0yRS8AAAA&#10;3AAAAA8AAAAAAAAAAQAgAAAAIgAAAGRycy9kb3ducmV2LnhtbFBLAQIUABQAAAAIAIdO4kAzLwWe&#10;OwAAADkAAAAQAAAAAAAAAAEAIAAAAAsBAABkcnMvc2hhcGV4bWwueG1sUEsFBgAAAAAGAAYAWwEA&#10;ALUDAAAAAA==&#10;">
                  <v:fill on="f" focussize="0,0"/>
                  <v:stroke on="f"/>
                  <v:imagedata r:id="rId60" o:title=""/>
                  <o:lock v:ext="edit" aspectratio="t"/>
                </v:shape>
                <v:shape id="Picture 907" o:spid="_x0000_s1026" o:spt="75" type="#_x0000_t75" style="position:absolute;left:5448;top:208;height:342;width:162;" filled="f" o:preferrelative="t" stroked="f" coordsize="21600,21600" o:gfxdata="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Wa8AAAA&#10;3AAAAA8AAAAAAAAAAQAgAAAAIgAAAGRycy9kb3ducmV2LnhtbFBLAQIUABQAAAAIAIdO4kAzLwWe&#10;OwAAADkAAAAQAAAAAAAAAAEAIAAAAAsBAABkcnMvc2hhcGV4bWwueG1sUEsFBgAAAAAGAAYAWwEA&#10;ALUDAAAAAA==&#10;">
                  <v:fill on="f" focussize="0,0"/>
                  <v:stroke on="f"/>
                  <v:imagedata r:id="rId60" o:title=""/>
                  <o:lock v:ext="edit" aspectratio="t"/>
                </v:shape>
                <v:shape id="Picture 908" o:spid="_x0000_s1026" o:spt="75" type="#_x0000_t75" style="position:absolute;left:5448;top:834;height:342;width:162;" filled="f" o:preferrelative="t" stroked="f" coordsize="21600,21600" o:gfxdata="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reBb4A&#10;AADcAAAADwAAAAAAAAABACAAAAAiAAAAZHJzL2Rvd25yZXYueG1sUEsBAhQAFAAAAAgAh07iQDMv&#10;BZ47AAAAOQAAABAAAAAAAAAAAQAgAAAADQEAAGRycy9zaGFwZXhtbC54bWxQSwUGAAAAAAYABgBb&#10;AQAAtwMAAAAA&#10;">
                  <v:fill on="f" focussize="0,0"/>
                  <v:stroke on="f"/>
                  <v:imagedata r:id="rId61" o:title=""/>
                  <o:lock v:ext="edit" aspectratio="t"/>
                </v:shape>
                <v:shape id="Picture 909" o:spid="_x0000_s1026" o:spt="75" type="#_x0000_t75" style="position:absolute;left:5448;top:-59;height:342;width:162;" filled="f" o:preferrelative="t" stroked="f" coordsize="21600,21600" o:gfxdata="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srLiugAAANwA&#10;AAAPAAAAAAAAAAEAIAAAACIAAABkcnMvZG93bnJldi54bWxQSwECFAAUAAAACACHTuJAMy8FnjsA&#10;AAA5AAAAEAAAAAAAAAABACAAAAAJAQAAZHJzL3NoYXBleG1sLnhtbFBLBQYAAAAABgAGAFsBAACz&#10;AwAAAAA=&#10;">
                  <v:fill on="f" focussize="0,0"/>
                  <v:stroke on="f"/>
                  <v:imagedata r:id="rId62" o:title=""/>
                  <o:lock v:ext="edit" aspectratio="t"/>
                </v:shape>
                <v:shape id="Picture 910" o:spid="_x0000_s1026" o:spt="75" type="#_x0000_t75" style="position:absolute;left:5527;top:758;height:342;width:209;" filled="f" o:preferrelative="t" stroked="f" coordsize="21600,21600" o:gfxdata="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NAwi8AAAA&#10;3AAAAA8AAAAAAAAAAQAgAAAAIgAAAGRycy9kb3ducmV2LnhtbFBLAQIUABQAAAAIAIdO4kAzLwWe&#10;OwAAADkAAAAQAAAAAAAAAAEAIAAAAAsBAABkcnMvc2hhcGV4bWwueG1sUEsFBgAAAAAGAAYAWwEA&#10;ALUDAAAAAA==&#10;">
                  <v:fill on="f" focussize="0,0"/>
                  <v:stroke on="f"/>
                  <v:imagedata r:id="rId153" o:title=""/>
                  <o:lock v:ext="edit" aspectratio="t"/>
                </v:shape>
                <v:shape id="Picture 911" o:spid="_x0000_s1026" o:spt="75" type="#_x0000_t75" style="position:absolute;left:5527;top:339;height:342;width:209;" filled="f" o:preferrelative="t" stroked="f" coordsize="21600,21600" o:gfxdata="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n51/ugAAANwA&#10;AAAPAAAAAAAAAAEAIAAAACIAAABkcnMvZG93bnJldi54bWxQSwECFAAUAAAACACHTuJAMy8FnjsA&#10;AAA5AAAAEAAAAAAAAAABACAAAAAJAQAAZHJzL3NoYXBleG1sLnhtbFBLBQYAAAAABgAGAFsBAACz&#10;AwAAAAA=&#10;">
                  <v:fill on="f" focussize="0,0"/>
                  <v:stroke on="f"/>
                  <v:imagedata r:id="rId153" o:title=""/>
                  <o:lock v:ext="edit" aspectratio="t"/>
                </v:shape>
                <v:shape id="Picture 912" o:spid="_x0000_s1026" o:spt="75" type="#_x0000_t75" style="position:absolute;left:5527;top:-79;height:342;width:209;" filled="f" o:preferrelative="t" stroked="f" coordsize="21600,21600" o:gfxdata="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TOOS8AAAA&#10;3AAAAA8AAAAAAAAAAQAgAAAAIgAAAGRycy9kb3ducmV2LnhtbFBLAQIUABQAAAAIAIdO4kAzLwWe&#10;OwAAADkAAAAQAAAAAAAAAAEAIAAAAAsBAABkcnMvc2hhcGV4bWwueG1sUEsFBgAAAAAGAAYAWwEA&#10;ALUDAAAAAA==&#10;">
                  <v:fill on="f" focussize="0,0"/>
                  <v:stroke on="f"/>
                  <v:imagedata r:id="rId153" o:title=""/>
                  <o:lock v:ext="edit" aspectratio="t"/>
                </v:shape>
                <v:shape id="Text Box 913" o:spid="_x0000_s1026" o:spt="202" type="#_x0000_t202" style="position:absolute;left:5448;top:-79;height:1255;width:289;" filled="f" stroked="f" coordsize="21600,21600" o:gfxdata="UEsDBAoAAAAAAIdO4kAAAAAAAAAAAAAAAAAEAAAAZHJzL1BLAwQUAAAACACHTuJAncgL2b8AAADc&#10;AAAADwAAAGRycy9kb3ducmV2LnhtbEWPzWrDMBCE74G+g9hCb4nkU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IC9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9"/>
                          <w:ind w:left="0" w:right="-29" w:firstLine="0"/>
                          <w:jc w:val="right"/>
                          <w:rPr>
                            <w:sz w:val="28"/>
                          </w:rPr>
                        </w:pPr>
                        <w:r>
                          <w:rPr>
                            <w:w w:val="70"/>
                            <w:sz w:val="28"/>
                          </w:rPr>
                          <w:t>1</w:t>
                        </w:r>
                      </w:p>
                      <w:p>
                        <w:pPr>
                          <w:spacing w:before="97"/>
                          <w:ind w:left="0" w:right="-29" w:firstLine="0"/>
                          <w:jc w:val="right"/>
                          <w:rPr>
                            <w:sz w:val="28"/>
                          </w:rPr>
                        </w:pPr>
                        <w:r>
                          <w:rPr>
                            <w:w w:val="70"/>
                            <w:sz w:val="28"/>
                          </w:rPr>
                          <w:t>1</w:t>
                        </w:r>
                      </w:p>
                      <w:p>
                        <w:pPr>
                          <w:spacing w:before="97"/>
                          <w:ind w:left="0" w:right="-29" w:firstLine="0"/>
                          <w:jc w:val="right"/>
                          <w:rPr>
                            <w:sz w:val="28"/>
                          </w:rPr>
                        </w:pPr>
                        <w:r>
                          <w:rPr>
                            <w:w w:val="70"/>
                            <w:sz w:val="28"/>
                          </w:rPr>
                          <w:t>1</w:t>
                        </w:r>
                      </w:p>
                    </w:txbxContent>
                  </v:textbox>
                </v:shape>
              </v:group>
            </w:pict>
          </mc:Fallback>
        </mc:AlternateContent>
      </w:r>
      <w:r>
        <w:rPr>
          <w:noProof/>
          <w:lang w:val="en-US"/>
        </w:rPr>
        <mc:AlternateContent>
          <mc:Choice Requires="wpg">
            <w:drawing>
              <wp:anchor distT="0" distB="0" distL="114300" distR="114300" simplePos="0" relativeHeight="251613184" behindDoc="0" locked="0" layoutInCell="1" allowOverlap="1">
                <wp:simplePos x="0" y="0"/>
                <wp:positionH relativeFrom="page">
                  <wp:posOffset>3883660</wp:posOffset>
                </wp:positionH>
                <wp:positionV relativeFrom="paragraph">
                  <wp:posOffset>-49530</wp:posOffset>
                </wp:positionV>
                <wp:extent cx="132715" cy="217170"/>
                <wp:effectExtent l="0" t="0" r="0" b="0"/>
                <wp:wrapNone/>
                <wp:docPr id="306" name="Group 914"/>
                <wp:cNvGraphicFramePr/>
                <a:graphic xmlns:a="http://schemas.openxmlformats.org/drawingml/2006/main">
                  <a:graphicData uri="http://schemas.microsoft.com/office/word/2010/wordprocessingGroup">
                    <wpg:wgp>
                      <wpg:cNvGrpSpPr/>
                      <wpg:grpSpPr>
                        <a:xfrm>
                          <a:off x="0" y="0"/>
                          <a:ext cx="132715" cy="217170"/>
                          <a:chOff x="6117" y="-79"/>
                          <a:chExt cx="209" cy="342"/>
                        </a:xfrm>
                      </wpg:grpSpPr>
                      <pic:pic xmlns:pic="http://schemas.openxmlformats.org/drawingml/2006/picture">
                        <pic:nvPicPr>
                          <pic:cNvPr id="304" name="Picture 915"/>
                          <pic:cNvPicPr>
                            <a:picLocks noChangeAspect="1"/>
                          </pic:cNvPicPr>
                        </pic:nvPicPr>
                        <pic:blipFill>
                          <a:blip r:embed="rId149"/>
                          <a:stretch>
                            <a:fillRect/>
                          </a:stretch>
                        </pic:blipFill>
                        <pic:spPr>
                          <a:xfrm>
                            <a:off x="6116" y="-79"/>
                            <a:ext cx="209" cy="342"/>
                          </a:xfrm>
                          <a:prstGeom prst="rect">
                            <a:avLst/>
                          </a:prstGeom>
                          <a:noFill/>
                          <a:ln>
                            <a:noFill/>
                          </a:ln>
                        </pic:spPr>
                      </pic:pic>
                      <wps:wsp>
                        <wps:cNvPr id="305" name="Text Box 916"/>
                        <wps:cNvSpPr txBox="1"/>
                        <wps:spPr>
                          <a:xfrm>
                            <a:off x="6116" y="-79"/>
                            <a:ext cx="209" cy="342"/>
                          </a:xfrm>
                          <a:prstGeom prst="rect">
                            <a:avLst/>
                          </a:prstGeom>
                          <a:noFill/>
                          <a:ln>
                            <a:noFill/>
                          </a:ln>
                        </wps:spPr>
                        <wps:txbx>
                          <w:txbxContent>
                            <w:p w:rsidR="00336B78" w:rsidRDefault="00ED5E93">
                              <w:pPr>
                                <w:spacing w:before="19"/>
                                <w:ind w:left="125" w:right="-29"/>
                                <w:rPr>
                                  <w:sz w:val="28"/>
                                </w:rPr>
                              </w:pPr>
                              <w:r>
                                <w:rPr>
                                  <w:w w:val="70"/>
                                  <w:sz w:val="28"/>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914" o:spid="_x0000_s1026" o:spt="203" style="position:absolute;left:0pt;margin-left:305.8pt;margin-top:-3.9pt;height:17.1pt;width:10.45pt;mso-position-horizontal-relative:page;z-index:251708416;mso-width-relative:page;mso-height-relative:page;" coordorigin="6117,-79" coordsize="209,342" o:gfxdata="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">
                <o:lock v:ext="edit" aspectratio="f"/>
                <v:shape id="Picture 915" o:spid="_x0000_s1026" o:spt="75" type="#_x0000_t75" style="position:absolute;left:6116;top:-79;height:342;width:209;" filled="f" o:preferrelative="t" stroked="f" coordsize="21600,21600" o:gfxdata="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2VybsAAADc&#10;AAAADwAAAAAAAAABACAAAAAiAAAAZHJzL2Rvd25yZXYueG1sUEsBAhQAFAAAAAgAh07iQDMvBZ47&#10;AAAAOQAAABAAAAAAAAAAAQAgAAAACgEAAGRycy9zaGFwZXhtbC54bWxQSwUGAAAAAAYABgBbAQAA&#10;tAMAAAAA&#10;">
                  <v:fill on="f" focussize="0,0"/>
                  <v:stroke on="f"/>
                  <v:imagedata r:id="rId153" o:title=""/>
                  <o:lock v:ext="edit" aspectratio="t"/>
                </v:shape>
                <v:shape id="Text Box 916" o:spid="_x0000_s1026" o:spt="202" type="#_x0000_t202" style="position:absolute;left:6116;top:-79;height:342;width:209;" filled="f" stroked="f" coordsize="21600,21600" o:gfxdata="UEsDBAoAAAAAAIdO4kAAAAAAAAAAAAAAAAAEAAAAZHJzL1BLAwQUAAAACACHTuJAGjObG7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zmx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9"/>
                          <w:ind w:left="125" w:right="-29" w:firstLine="0"/>
                          <w:jc w:val="left"/>
                          <w:rPr>
                            <w:sz w:val="28"/>
                          </w:rPr>
                        </w:pPr>
                        <w:r>
                          <w:rPr>
                            <w:w w:val="70"/>
                            <w:sz w:val="28"/>
                          </w:rPr>
                          <w:t>1</w:t>
                        </w:r>
                      </w:p>
                    </w:txbxContent>
                  </v:textbox>
                </v:shape>
              </v:group>
            </w:pict>
          </mc:Fallback>
        </mc:AlternateContent>
      </w:r>
      <w:r>
        <w:rPr>
          <w:noProof/>
          <w:lang w:val="en-US"/>
        </w:rPr>
        <mc:AlternateContent>
          <mc:Choice Requires="wpg">
            <w:drawing>
              <wp:anchor distT="0" distB="0" distL="114300" distR="114300" simplePos="0" relativeHeight="251614208" behindDoc="0" locked="0" layoutInCell="1" allowOverlap="1">
                <wp:simplePos x="0" y="0"/>
                <wp:positionH relativeFrom="page">
                  <wp:posOffset>5969000</wp:posOffset>
                </wp:positionH>
                <wp:positionV relativeFrom="paragraph">
                  <wp:posOffset>-4445</wp:posOffset>
                </wp:positionV>
                <wp:extent cx="215900" cy="753110"/>
                <wp:effectExtent l="0" t="635" r="12700" b="8255"/>
                <wp:wrapNone/>
                <wp:docPr id="314" name="Group 917"/>
                <wp:cNvGraphicFramePr/>
                <a:graphic xmlns:a="http://schemas.openxmlformats.org/drawingml/2006/main">
                  <a:graphicData uri="http://schemas.microsoft.com/office/word/2010/wordprocessingGroup">
                    <wpg:wgp>
                      <wpg:cNvGrpSpPr/>
                      <wpg:grpSpPr>
                        <a:xfrm>
                          <a:off x="0" y="0"/>
                          <a:ext cx="215900" cy="753110"/>
                          <a:chOff x="9400" y="-7"/>
                          <a:chExt cx="340" cy="1186"/>
                        </a:xfrm>
                      </wpg:grpSpPr>
                      <pic:pic xmlns:pic="http://schemas.openxmlformats.org/drawingml/2006/picture">
                        <pic:nvPicPr>
                          <pic:cNvPr id="307" name="Picture 918"/>
                          <pic:cNvPicPr>
                            <a:picLocks noChangeAspect="1"/>
                          </pic:cNvPicPr>
                        </pic:nvPicPr>
                        <pic:blipFill>
                          <a:blip r:embed="rId214"/>
                          <a:stretch>
                            <a:fillRect/>
                          </a:stretch>
                        </pic:blipFill>
                        <pic:spPr>
                          <a:xfrm>
                            <a:off x="9636" y="763"/>
                            <a:ext cx="104" cy="329"/>
                          </a:xfrm>
                          <a:prstGeom prst="rect">
                            <a:avLst/>
                          </a:prstGeom>
                          <a:noFill/>
                          <a:ln>
                            <a:noFill/>
                          </a:ln>
                        </pic:spPr>
                      </pic:pic>
                      <pic:pic xmlns:pic="http://schemas.openxmlformats.org/drawingml/2006/picture">
                        <pic:nvPicPr>
                          <pic:cNvPr id="308" name="Picture 919"/>
                          <pic:cNvPicPr>
                            <a:picLocks noChangeAspect="1"/>
                          </pic:cNvPicPr>
                        </pic:nvPicPr>
                        <pic:blipFill>
                          <a:blip r:embed="rId214"/>
                          <a:stretch>
                            <a:fillRect/>
                          </a:stretch>
                        </pic:blipFill>
                        <pic:spPr>
                          <a:xfrm>
                            <a:off x="9636" y="506"/>
                            <a:ext cx="104" cy="329"/>
                          </a:xfrm>
                          <a:prstGeom prst="rect">
                            <a:avLst/>
                          </a:prstGeom>
                          <a:noFill/>
                          <a:ln>
                            <a:noFill/>
                          </a:ln>
                        </pic:spPr>
                      </pic:pic>
                      <pic:pic xmlns:pic="http://schemas.openxmlformats.org/drawingml/2006/picture">
                        <pic:nvPicPr>
                          <pic:cNvPr id="309" name="Picture 920"/>
                          <pic:cNvPicPr>
                            <a:picLocks noChangeAspect="1"/>
                          </pic:cNvPicPr>
                        </pic:nvPicPr>
                        <pic:blipFill>
                          <a:blip r:embed="rId214"/>
                          <a:stretch>
                            <a:fillRect/>
                          </a:stretch>
                        </pic:blipFill>
                        <pic:spPr>
                          <a:xfrm>
                            <a:off x="9636" y="249"/>
                            <a:ext cx="104" cy="329"/>
                          </a:xfrm>
                          <a:prstGeom prst="rect">
                            <a:avLst/>
                          </a:prstGeom>
                          <a:noFill/>
                          <a:ln>
                            <a:noFill/>
                          </a:ln>
                        </pic:spPr>
                      </pic:pic>
                      <pic:pic xmlns:pic="http://schemas.openxmlformats.org/drawingml/2006/picture">
                        <pic:nvPicPr>
                          <pic:cNvPr id="310" name="Picture 921"/>
                          <pic:cNvPicPr>
                            <a:picLocks noChangeAspect="1"/>
                          </pic:cNvPicPr>
                        </pic:nvPicPr>
                        <pic:blipFill>
                          <a:blip r:embed="rId215"/>
                          <a:stretch>
                            <a:fillRect/>
                          </a:stretch>
                        </pic:blipFill>
                        <pic:spPr>
                          <a:xfrm>
                            <a:off x="9636" y="849"/>
                            <a:ext cx="104" cy="329"/>
                          </a:xfrm>
                          <a:prstGeom prst="rect">
                            <a:avLst/>
                          </a:prstGeom>
                          <a:noFill/>
                          <a:ln>
                            <a:noFill/>
                          </a:ln>
                        </pic:spPr>
                      </pic:pic>
                      <pic:pic xmlns:pic="http://schemas.openxmlformats.org/drawingml/2006/picture">
                        <pic:nvPicPr>
                          <pic:cNvPr id="311" name="Picture 922"/>
                          <pic:cNvPicPr>
                            <a:picLocks noChangeAspect="1"/>
                          </pic:cNvPicPr>
                        </pic:nvPicPr>
                        <pic:blipFill>
                          <a:blip r:embed="rId216"/>
                          <a:stretch>
                            <a:fillRect/>
                          </a:stretch>
                        </pic:blipFill>
                        <pic:spPr>
                          <a:xfrm>
                            <a:off x="9636" y="-8"/>
                            <a:ext cx="104" cy="329"/>
                          </a:xfrm>
                          <a:prstGeom prst="rect">
                            <a:avLst/>
                          </a:prstGeom>
                          <a:noFill/>
                          <a:ln>
                            <a:noFill/>
                          </a:ln>
                        </pic:spPr>
                      </pic:pic>
                      <pic:pic xmlns:pic="http://schemas.openxmlformats.org/drawingml/2006/picture">
                        <pic:nvPicPr>
                          <pic:cNvPr id="312" name="Picture 923"/>
                          <pic:cNvPicPr>
                            <a:picLocks noChangeAspect="1"/>
                          </pic:cNvPicPr>
                        </pic:nvPicPr>
                        <pic:blipFill>
                          <a:blip r:embed="rId34"/>
                          <a:stretch>
                            <a:fillRect/>
                          </a:stretch>
                        </pic:blipFill>
                        <pic:spPr>
                          <a:xfrm>
                            <a:off x="9400" y="375"/>
                            <a:ext cx="204" cy="329"/>
                          </a:xfrm>
                          <a:prstGeom prst="rect">
                            <a:avLst/>
                          </a:prstGeom>
                          <a:noFill/>
                          <a:ln>
                            <a:noFill/>
                          </a:ln>
                        </pic:spPr>
                      </pic:pic>
                      <wps:wsp>
                        <wps:cNvPr id="313" name="Text Box 924"/>
                        <wps:cNvSpPr txBox="1"/>
                        <wps:spPr>
                          <a:xfrm>
                            <a:off x="9400" y="-8"/>
                            <a:ext cx="340" cy="1186"/>
                          </a:xfrm>
                          <a:prstGeom prst="rect">
                            <a:avLst/>
                          </a:prstGeom>
                          <a:noFill/>
                          <a:ln>
                            <a:noFill/>
                          </a:ln>
                        </wps:spPr>
                        <wps:txbx>
                          <w:txbxContent>
                            <w:p w:rsidR="00336B78" w:rsidRDefault="00ED5E93">
                              <w:pPr>
                                <w:spacing w:before="7"/>
                                <w:ind w:left="136"/>
                                <w:rPr>
                                  <w:sz w:val="26"/>
                                </w:rPr>
                              </w:pPr>
                              <w:r>
                                <w:rPr>
                                  <w:w w:val="73"/>
                                  <w:sz w:val="26"/>
                                </w:rPr>
                                <w:t>1</w:t>
                              </w:r>
                            </w:p>
                            <w:p w:rsidR="00336B78" w:rsidRDefault="00ED5E93">
                              <w:pPr>
                                <w:spacing w:before="103"/>
                                <w:ind w:left="137"/>
                                <w:rPr>
                                  <w:sz w:val="26"/>
                                </w:rPr>
                              </w:pPr>
                              <w:r>
                                <w:rPr>
                                  <w:w w:val="73"/>
                                  <w:sz w:val="26"/>
                                </w:rPr>
                                <w:t>2</w:t>
                              </w:r>
                            </w:p>
                            <w:p w:rsidR="00336B78" w:rsidRDefault="00ED5E93">
                              <w:pPr>
                                <w:spacing w:before="103"/>
                                <w:ind w:left="136"/>
                                <w:rPr>
                                  <w:sz w:val="26"/>
                                </w:rPr>
                              </w:pPr>
                              <w:r>
                                <w:rPr>
                                  <w:w w:val="73"/>
                                  <w:sz w:val="26"/>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917" o:spid="_x0000_s1026" o:spt="203" style="position:absolute;left:0pt;margin-left:470pt;margin-top:-0.35pt;height:59.3pt;width:17pt;mso-position-horizontal-relative:page;z-index:251709440;mso-width-relative:page;mso-height-relative:page;" coordorigin="9400,-7" coordsize="340,1186" o:gfxdata="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">
                <o:lock v:ext="edit" aspectratio="f"/>
                <v:shape id="Picture 918" o:spid="_x0000_s1026" o:spt="75" type="#_x0000_t75" style="position:absolute;left:9636;top:763;height:329;width:104;" filled="f" o:preferrelative="t" stroked="f" coordsize="21600,21600" o:gfxdata="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1L2e/&#10;AAAA3AAAAA8AAAAAAAAAAQAgAAAAIgAAAGRycy9kb3ducmV2LnhtbFBLAQIUABQAAAAIAIdO4kAz&#10;LwWeOwAAADkAAAAQAAAAAAAAAAEAIAAAAA4BAABkcnMvc2hhcGV4bWwueG1sUEsFBgAAAAAGAAYA&#10;WwEAALgDAAAAAA==&#10;">
                  <v:fill on="f" focussize="0,0"/>
                  <v:stroke on="f"/>
                  <v:imagedata r:id="rId217" o:title=""/>
                  <o:lock v:ext="edit" aspectratio="t"/>
                </v:shape>
                <v:shape id="Picture 919" o:spid="_x0000_s1026" o:spt="75" type="#_x0000_t75" style="position:absolute;left:9636;top:506;height:329;width:104;" filled="f" o:preferrelative="t" stroked="f" coordsize="21600,21600" o:gfxdata="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quxW8AAAA&#10;3AAAAA8AAAAAAAAAAQAgAAAAIgAAAGRycy9kb3ducmV2LnhtbFBLAQIUABQAAAAIAIdO4kAzLwWe&#10;OwAAADkAAAAQAAAAAAAAAAEAIAAAAAsBAABkcnMvc2hhcGV4bWwueG1sUEsFBgAAAAAGAAYAWwEA&#10;ALUDAAAAAA==&#10;">
                  <v:fill on="f" focussize="0,0"/>
                  <v:stroke on="f"/>
                  <v:imagedata r:id="rId217" o:title=""/>
                  <o:lock v:ext="edit" aspectratio="t"/>
                </v:shape>
                <v:shape id="Picture 920" o:spid="_x0000_s1026" o:spt="75" type="#_x0000_t75" style="position:absolute;left:9636;top:249;height:329;width:104;" filled="f" o:preferrelative="t" stroked="f" coordsize="21600,21600" o:gfxdata="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mHo6/&#10;AAAA3AAAAA8AAAAAAAAAAQAgAAAAIgAAAGRycy9kb3ducmV2LnhtbFBLAQIUABQAAAAIAIdO4kAz&#10;LwWeOwAAADkAAAAQAAAAAAAAAAEAIAAAAA4BAABkcnMvc2hhcGV4bWwueG1sUEsFBgAAAAAGAAYA&#10;WwEAALgDAAAAAA==&#10;">
                  <v:fill on="f" focussize="0,0"/>
                  <v:stroke on="f"/>
                  <v:imagedata r:id="rId217" o:title=""/>
                  <o:lock v:ext="edit" aspectratio="t"/>
                </v:shape>
                <v:shape id="Picture 921" o:spid="_x0000_s1026" o:spt="75" type="#_x0000_t75" style="position:absolute;left:9636;top:849;height:329;width:104;" filled="f" o:preferrelative="t" stroked="f" coordsize="21600,21600" o:gfxdata="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t+VbsAAADc&#10;AAAADwAAAAAAAAABACAAAAAiAAAAZHJzL2Rvd25yZXYueG1sUEsBAhQAFAAAAAgAh07iQDMvBZ47&#10;AAAAOQAAABAAAAAAAAAAAQAgAAAACgEAAGRycy9zaGFwZXhtbC54bWxQSwUGAAAAAAYABgBbAQAA&#10;tAMAAAAA&#10;">
                  <v:fill on="f" focussize="0,0"/>
                  <v:stroke on="f"/>
                  <v:imagedata r:id="rId218" o:title=""/>
                  <o:lock v:ext="edit" aspectratio="t"/>
                </v:shape>
                <v:shape id="Picture 922" o:spid="_x0000_s1026" o:spt="75" type="#_x0000_t75" style="position:absolute;left:9636;top:-8;height:329;width:104;" filled="f" o:preferrelative="t" stroked="f" coordsize="21600,21600" o:gfxdata="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CJ2/&#10;AAAA3AAAAA8AAAAAAAAAAQAgAAAAIgAAAGRycy9kb3ducmV2LnhtbFBLAQIUABQAAAAIAIdO4kAz&#10;LwWeOwAAADkAAAAQAAAAAAAAAAEAIAAAAA4BAABkcnMvc2hhcGV4bWwueG1sUEsFBgAAAAAGAAYA&#10;WwEAALgDAAAAAA==&#10;">
                  <v:fill on="f" focussize="0,0"/>
                  <v:stroke on="f"/>
                  <v:imagedata r:id="rId219" o:title=""/>
                  <o:lock v:ext="edit" aspectratio="t"/>
                </v:shape>
                <v:shape id="Picture 923" o:spid="_x0000_s1026" o:spt="75" type="#_x0000_t75" style="position:absolute;left:9400;top:375;height:329;width:204;" filled="f" o:preferrelative="t" stroked="f" coordsize="21600,21600" o:gfxdata="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Swg6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Text Box 924" o:spid="_x0000_s1026" o:spt="202" type="#_x0000_t202" style="position:absolute;left:9400;top:-8;height:1186;width:340;" filled="f" stroked="f" coordsize="21600,21600" o:gfxdata="UEsDBAoAAAAAAIdO4kAAAAAAAAAAAAAAAAAEAAAAZHJzL1BLAwQUAAAACACHTuJAf08wKb4AAADc&#10;AAAADwAAAGRycy9kb3ducmV2LnhtbEWPT2sCMRTE7wW/Q3hCbzVZB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8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
                          <w:ind w:left="136" w:right="0" w:firstLine="0"/>
                          <w:jc w:val="left"/>
                          <w:rPr>
                            <w:sz w:val="26"/>
                          </w:rPr>
                        </w:pPr>
                        <w:r>
                          <w:rPr>
                            <w:w w:val="73"/>
                            <w:sz w:val="26"/>
                          </w:rPr>
                          <w:t>1</w:t>
                        </w:r>
                      </w:p>
                      <w:p>
                        <w:pPr>
                          <w:spacing w:before="103"/>
                          <w:ind w:left="137" w:right="0" w:firstLine="0"/>
                          <w:jc w:val="left"/>
                          <w:rPr>
                            <w:sz w:val="26"/>
                          </w:rPr>
                        </w:pPr>
                        <w:r>
                          <w:rPr>
                            <w:w w:val="73"/>
                            <w:sz w:val="26"/>
                          </w:rPr>
                          <w:t>2</w:t>
                        </w:r>
                      </w:p>
                      <w:p>
                        <w:pPr>
                          <w:spacing w:before="103"/>
                          <w:ind w:left="136" w:right="0" w:firstLine="0"/>
                          <w:jc w:val="left"/>
                          <w:rPr>
                            <w:sz w:val="26"/>
                          </w:rPr>
                        </w:pPr>
                        <w:r>
                          <w:rPr>
                            <w:w w:val="73"/>
                            <w:sz w:val="26"/>
                          </w:rPr>
                          <w:t>1</w:t>
                        </w:r>
                      </w:p>
                    </w:txbxContent>
                  </v:textbox>
                </v:shape>
              </v:group>
            </w:pict>
          </mc:Fallback>
        </mc:AlternateContent>
      </w:r>
      <w:r>
        <w:rPr>
          <w:noProof/>
          <w:lang w:val="en-US"/>
        </w:rPr>
        <mc:AlternateContent>
          <mc:Choice Requires="wpg">
            <w:drawing>
              <wp:anchor distT="0" distB="0" distL="114300" distR="114300" simplePos="0" relativeHeight="251723776" behindDoc="1" locked="0" layoutInCell="1" allowOverlap="1">
                <wp:simplePos x="0" y="0"/>
                <wp:positionH relativeFrom="page">
                  <wp:posOffset>5122545</wp:posOffset>
                </wp:positionH>
                <wp:positionV relativeFrom="paragraph">
                  <wp:posOffset>-4445</wp:posOffset>
                </wp:positionV>
                <wp:extent cx="179070" cy="753110"/>
                <wp:effectExtent l="635" t="635" r="0" b="8255"/>
                <wp:wrapNone/>
                <wp:docPr id="622" name="Group 925"/>
                <wp:cNvGraphicFramePr/>
                <a:graphic xmlns:a="http://schemas.openxmlformats.org/drawingml/2006/main">
                  <a:graphicData uri="http://schemas.microsoft.com/office/word/2010/wordprocessingGroup">
                    <wpg:wgp>
                      <wpg:cNvGrpSpPr/>
                      <wpg:grpSpPr>
                        <a:xfrm>
                          <a:off x="0" y="0"/>
                          <a:ext cx="179070" cy="753110"/>
                          <a:chOff x="8068" y="-7"/>
                          <a:chExt cx="282" cy="1186"/>
                        </a:xfrm>
                      </wpg:grpSpPr>
                      <pic:pic xmlns:pic="http://schemas.openxmlformats.org/drawingml/2006/picture">
                        <pic:nvPicPr>
                          <pic:cNvPr id="616" name="Picture 926"/>
                          <pic:cNvPicPr>
                            <a:picLocks noChangeAspect="1"/>
                          </pic:cNvPicPr>
                        </pic:nvPicPr>
                        <pic:blipFill>
                          <a:blip r:embed="rId54"/>
                          <a:stretch>
                            <a:fillRect/>
                          </a:stretch>
                        </pic:blipFill>
                        <pic:spPr>
                          <a:xfrm>
                            <a:off x="8067" y="763"/>
                            <a:ext cx="159" cy="329"/>
                          </a:xfrm>
                          <a:prstGeom prst="rect">
                            <a:avLst/>
                          </a:prstGeom>
                          <a:noFill/>
                          <a:ln>
                            <a:noFill/>
                          </a:ln>
                        </pic:spPr>
                      </pic:pic>
                      <pic:pic xmlns:pic="http://schemas.openxmlformats.org/drawingml/2006/picture">
                        <pic:nvPicPr>
                          <pic:cNvPr id="617" name="Picture 927"/>
                          <pic:cNvPicPr>
                            <a:picLocks noChangeAspect="1"/>
                          </pic:cNvPicPr>
                        </pic:nvPicPr>
                        <pic:blipFill>
                          <a:blip r:embed="rId54"/>
                          <a:stretch>
                            <a:fillRect/>
                          </a:stretch>
                        </pic:blipFill>
                        <pic:spPr>
                          <a:xfrm>
                            <a:off x="8067" y="506"/>
                            <a:ext cx="159" cy="329"/>
                          </a:xfrm>
                          <a:prstGeom prst="rect">
                            <a:avLst/>
                          </a:prstGeom>
                          <a:noFill/>
                          <a:ln>
                            <a:noFill/>
                          </a:ln>
                        </pic:spPr>
                      </pic:pic>
                      <pic:pic xmlns:pic="http://schemas.openxmlformats.org/drawingml/2006/picture">
                        <pic:nvPicPr>
                          <pic:cNvPr id="618" name="Picture 928"/>
                          <pic:cNvPicPr>
                            <a:picLocks noChangeAspect="1"/>
                          </pic:cNvPicPr>
                        </pic:nvPicPr>
                        <pic:blipFill>
                          <a:blip r:embed="rId54"/>
                          <a:stretch>
                            <a:fillRect/>
                          </a:stretch>
                        </pic:blipFill>
                        <pic:spPr>
                          <a:xfrm>
                            <a:off x="8067" y="249"/>
                            <a:ext cx="159" cy="329"/>
                          </a:xfrm>
                          <a:prstGeom prst="rect">
                            <a:avLst/>
                          </a:prstGeom>
                          <a:noFill/>
                          <a:ln>
                            <a:noFill/>
                          </a:ln>
                        </pic:spPr>
                      </pic:pic>
                      <pic:pic xmlns:pic="http://schemas.openxmlformats.org/drawingml/2006/picture">
                        <pic:nvPicPr>
                          <pic:cNvPr id="619" name="Picture 929"/>
                          <pic:cNvPicPr>
                            <a:picLocks noChangeAspect="1"/>
                          </pic:cNvPicPr>
                        </pic:nvPicPr>
                        <pic:blipFill>
                          <a:blip r:embed="rId55"/>
                          <a:stretch>
                            <a:fillRect/>
                          </a:stretch>
                        </pic:blipFill>
                        <pic:spPr>
                          <a:xfrm>
                            <a:off x="8067" y="849"/>
                            <a:ext cx="159" cy="329"/>
                          </a:xfrm>
                          <a:prstGeom prst="rect">
                            <a:avLst/>
                          </a:prstGeom>
                          <a:noFill/>
                          <a:ln>
                            <a:noFill/>
                          </a:ln>
                        </pic:spPr>
                      </pic:pic>
                      <pic:pic xmlns:pic="http://schemas.openxmlformats.org/drawingml/2006/picture">
                        <pic:nvPicPr>
                          <pic:cNvPr id="620" name="Picture 930"/>
                          <pic:cNvPicPr>
                            <a:picLocks noChangeAspect="1"/>
                          </pic:cNvPicPr>
                        </pic:nvPicPr>
                        <pic:blipFill>
                          <a:blip r:embed="rId53"/>
                          <a:stretch>
                            <a:fillRect/>
                          </a:stretch>
                        </pic:blipFill>
                        <pic:spPr>
                          <a:xfrm>
                            <a:off x="8067" y="-8"/>
                            <a:ext cx="159" cy="329"/>
                          </a:xfrm>
                          <a:prstGeom prst="rect">
                            <a:avLst/>
                          </a:prstGeom>
                          <a:noFill/>
                          <a:ln>
                            <a:noFill/>
                          </a:ln>
                        </pic:spPr>
                      </pic:pic>
                      <pic:pic xmlns:pic="http://schemas.openxmlformats.org/drawingml/2006/picture">
                        <pic:nvPicPr>
                          <pic:cNvPr id="621" name="Picture 931"/>
                          <pic:cNvPicPr>
                            <a:picLocks noChangeAspect="1"/>
                          </pic:cNvPicPr>
                        </pic:nvPicPr>
                        <pic:blipFill>
                          <a:blip r:embed="rId34"/>
                          <a:stretch>
                            <a:fillRect/>
                          </a:stretch>
                        </pic:blipFill>
                        <pic:spPr>
                          <a:xfrm>
                            <a:off x="8145" y="375"/>
                            <a:ext cx="204" cy="329"/>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925" o:spid="_x0000_s1026" o:spt="203" style="position:absolute;left:0pt;margin-left:403.35pt;margin-top:-0.35pt;height:59.3pt;width:14.1pt;mso-position-horizontal-relative:page;z-index:-251514880;mso-width-relative:page;mso-height-relative:page;" coordorigin="8068,-7" coordsize="282,1186" o:gfxdata="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">
                <o:lock v:ext="edit" aspectratio="f"/>
                <v:shape id="Picture 926" o:spid="_x0000_s1026" o:spt="75" type="#_x0000_t75" style="position:absolute;left:8067;top:763;height:329;width:159;" filled="f" o:preferrelative="t" stroked="f" coordsize="21600,21600" o:gfxdata="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5kc74A&#10;AADcAAAADwAAAAAAAAABACAAAAAiAAAAZHJzL2Rvd25yZXYueG1sUEsBAhQAFAAAAAgAh07iQDMv&#10;BZ47AAAAOQAAABAAAAAAAAAAAQAgAAAADQEAAGRycy9zaGFwZXhtbC54bWxQSwUGAAAAAAYABgBb&#10;AQAAtwMAAAAA&#10;">
                  <v:fill on="f" focussize="0,0"/>
                  <v:stroke on="f"/>
                  <v:imagedata r:id="rId54" o:title=""/>
                  <o:lock v:ext="edit" aspectratio="t"/>
                </v:shape>
                <v:shape id="Picture 927" o:spid="_x0000_s1026" o:spt="75" type="#_x0000_t75" style="position:absolute;left:8067;top:506;height:329;width:159;" filled="f" o:preferrelative="t" stroked="f" coordsize="21600,21600" o:gfxdata="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ywei/&#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928" o:spid="_x0000_s1026" o:spt="75" type="#_x0000_t75" style="position:absolute;left:8067;top:249;height:329;width:159;" filled="f" o:preferrelative="t" stroked="f" coordsize="21600,21600" o:gfxdata="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1VmrsAAADc&#10;AAAADwAAAAAAAAABACAAAAAiAAAAZHJzL2Rvd25yZXYueG1sUEsBAhQAFAAAAAgAh07iQDMvBZ47&#10;AAAAOQAAABAAAAAAAAAAAQAgAAAACgEAAGRycy9zaGFwZXhtbC54bWxQSwUGAAAAAAYABgBbAQAA&#10;tAMAAAAA&#10;">
                  <v:fill on="f" focussize="0,0"/>
                  <v:stroke on="f"/>
                  <v:imagedata r:id="rId54" o:title=""/>
                  <o:lock v:ext="edit" aspectratio="t"/>
                </v:shape>
                <v:shape id="Picture 929" o:spid="_x0000_s1026" o:spt="75" type="#_x0000_t75" style="position:absolute;left:8067;top:849;height:329;width:159;" filled="f" o:preferrelative="t" stroked="f" coordsize="21600,21600" o:gfxdata="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jUnb4A&#10;AADcAAAADwAAAAAAAAABACAAAAAiAAAAZHJzL2Rvd25yZXYueG1sUEsBAhQAFAAAAAgAh07iQDMv&#10;BZ47AAAAOQAAABAAAAAAAAAAAQAgAAAADQEAAGRycy9zaGFwZXhtbC54bWxQSwUGAAAAAAYABgBb&#10;AQAAtwMAAAAA&#10;">
                  <v:fill on="f" focussize="0,0"/>
                  <v:stroke on="f"/>
                  <v:imagedata r:id="rId55" o:title=""/>
                  <o:lock v:ext="edit" aspectratio="t"/>
                </v:shape>
                <v:shape id="Picture 930" o:spid="_x0000_s1026" o:spt="75" type="#_x0000_t75" style="position:absolute;left:8067;top:-8;height:329;width:159;" filled="f" o:preferrelative="t" stroked="f" coordsize="21600,21600" o:gfxdata="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dclRugAAANwA&#10;AAAPAAAAAAAAAAEAIAAAACIAAABkcnMvZG93bnJldi54bWxQSwECFAAUAAAACACHTuJAMy8FnjsA&#10;AAA5AAAAEAAAAAAAAAABACAAAAAJAQAAZHJzL3NoYXBleG1sLnhtbFBLBQYAAAAABgAGAFsBAACz&#10;AwAAAAA=&#10;">
                  <v:fill on="f" focussize="0,0"/>
                  <v:stroke on="f"/>
                  <v:imagedata r:id="rId56" o:title=""/>
                  <o:lock v:ext="edit" aspectratio="t"/>
                </v:shape>
                <v:shape id="Picture 931" o:spid="_x0000_s1026" o:spt="75" type="#_x0000_t75" style="position:absolute;left:8145;top:375;height:329;width:204;" filled="f" o:preferrelative="t" stroked="f" coordsize="21600,21600" o:gfxdata="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90vQAA&#10;ANwAAAAPAAAAAAAAAAEAIAAAACIAAABkcnMvZG93bnJldi54bWxQSwECFAAUAAAACACHTuJAMy8F&#10;njsAAAA5AAAAEAAAAAAAAAABACAAAAAMAQAAZHJzL3NoYXBleG1sLnhtbFBLBQYAAAAABgAGAFsB&#10;AAC2AwAAAAA=&#10;">
                  <v:fill on="f" focussize="0,0"/>
                  <v:stroke on="f"/>
                  <v:imagedata r:id="rId35" o:title=""/>
                  <o:lock v:ext="edit" aspectratio="t"/>
                </v:shape>
              </v:group>
            </w:pict>
          </mc:Fallback>
        </mc:AlternateContent>
      </w:r>
      <w:r>
        <w:rPr>
          <w:noProof/>
          <w:lang w:val="en-US"/>
        </w:rPr>
        <w:drawing>
          <wp:anchor distT="0" distB="0" distL="0" distR="0" simplePos="0" relativeHeight="251724800" behindDoc="1" locked="0" layoutInCell="1" allowOverlap="1">
            <wp:simplePos x="0" y="0"/>
            <wp:positionH relativeFrom="page">
              <wp:posOffset>5556885</wp:posOffset>
            </wp:positionH>
            <wp:positionV relativeFrom="paragraph">
              <wp:posOffset>-16510</wp:posOffset>
            </wp:positionV>
            <wp:extent cx="128905" cy="208280"/>
            <wp:effectExtent l="0" t="0" r="0" b="0"/>
            <wp:wrapNone/>
            <wp:docPr id="13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66.png"/>
                    <pic:cNvPicPr>
                      <a:picLocks noChangeAspect="1"/>
                    </pic:cNvPicPr>
                  </pic:nvPicPr>
                  <pic:blipFill>
                    <a:blip r:embed="rId34" cstate="print"/>
                    <a:stretch>
                      <a:fillRect/>
                    </a:stretch>
                  </pic:blipFill>
                  <pic:spPr>
                    <a:xfrm>
                      <a:off x="0" y="0"/>
                      <a:ext cx="129117" cy="208361"/>
                    </a:xfrm>
                    <a:prstGeom prst="rect">
                      <a:avLst/>
                    </a:prstGeom>
                  </pic:spPr>
                </pic:pic>
              </a:graphicData>
            </a:graphic>
          </wp:anchor>
        </w:drawing>
      </w:r>
      <w:r>
        <w:rPr>
          <w:w w:val="85"/>
        </w:rPr>
        <w:t>1</w:t>
      </w:r>
      <w:r>
        <w:rPr>
          <w:w w:val="85"/>
        </w:rPr>
        <w:tab/>
      </w:r>
      <w:r>
        <w:rPr>
          <w:w w:val="70"/>
        </w:rPr>
        <w:t>2</w:t>
      </w:r>
    </w:p>
    <w:p w:rsidR="00336B78" w:rsidRDefault="00336B78">
      <w:pPr>
        <w:jc w:val="right"/>
        <w:sectPr w:rsidR="00336B78">
          <w:pgSz w:w="11910" w:h="16850"/>
          <w:pgMar w:top="960" w:right="980" w:bottom="980" w:left="1560" w:header="725" w:footer="796" w:gutter="0"/>
          <w:cols w:space="720"/>
        </w:sectPr>
      </w:pPr>
    </w:p>
    <w:p w:rsidR="00336B78" w:rsidRDefault="00ED5E93">
      <w:pPr>
        <w:pStyle w:val="BodyText"/>
        <w:tabs>
          <w:tab w:val="right" w:pos="2281"/>
        </w:tabs>
        <w:spacing w:before="100"/>
        <w:ind w:left="861"/>
      </w:pPr>
      <w:r>
        <w:lastRenderedPageBreak/>
        <w:t>H</w:t>
      </w:r>
      <w:r>
        <w:rPr>
          <w:vertAlign w:val="subscript"/>
        </w:rPr>
        <w:t>2</w:t>
      </w:r>
      <w:r>
        <w:t>=</w:t>
      </w:r>
      <w:r>
        <w:tab/>
      </w:r>
      <w:r>
        <w:rPr>
          <w:position w:val="6"/>
        </w:rPr>
        <w:t>4</w:t>
      </w:r>
    </w:p>
    <w:p w:rsidR="00336B78" w:rsidRDefault="00ED5E93">
      <w:pPr>
        <w:pStyle w:val="BodyText"/>
        <w:ind w:left="2077" w:right="-44"/>
        <w:rPr>
          <w:sz w:val="20"/>
        </w:rPr>
      </w:pPr>
      <w:r>
        <w:rPr>
          <w:noProof/>
          <w:sz w:val="20"/>
          <w:lang w:val="en-US"/>
        </w:rPr>
        <mc:AlternateContent>
          <mc:Choice Requires="wpg">
            <w:drawing>
              <wp:inline distT="0" distB="0" distL="114300" distR="114300">
                <wp:extent cx="142240" cy="208915"/>
                <wp:effectExtent l="0" t="0" r="0" b="0"/>
                <wp:docPr id="12" name="Group 932"/>
                <wp:cNvGraphicFramePr/>
                <a:graphic xmlns:a="http://schemas.openxmlformats.org/drawingml/2006/main">
                  <a:graphicData uri="http://schemas.microsoft.com/office/word/2010/wordprocessingGroup">
                    <wpg:wgp>
                      <wpg:cNvGrpSpPr/>
                      <wpg:grpSpPr>
                        <a:xfrm>
                          <a:off x="0" y="0"/>
                          <a:ext cx="142240" cy="208915"/>
                          <a:chOff x="0" y="0"/>
                          <a:chExt cx="224" cy="329"/>
                        </a:xfrm>
                      </wpg:grpSpPr>
                      <pic:pic xmlns:pic="http://schemas.openxmlformats.org/drawingml/2006/picture">
                        <pic:nvPicPr>
                          <pic:cNvPr id="16" name="Picture 933"/>
                          <pic:cNvPicPr>
                            <a:picLocks noChangeAspect="1"/>
                          </pic:cNvPicPr>
                        </pic:nvPicPr>
                        <pic:blipFill>
                          <a:blip r:embed="rId34"/>
                          <a:stretch>
                            <a:fillRect/>
                          </a:stretch>
                        </pic:blipFill>
                        <pic:spPr>
                          <a:xfrm>
                            <a:off x="0" y="0"/>
                            <a:ext cx="224" cy="329"/>
                          </a:xfrm>
                          <a:prstGeom prst="rect">
                            <a:avLst/>
                          </a:prstGeom>
                          <a:noFill/>
                          <a:ln>
                            <a:noFill/>
                          </a:ln>
                        </pic:spPr>
                      </pic:pic>
                      <wps:wsp>
                        <wps:cNvPr id="17" name="Text Box 934"/>
                        <wps:cNvSpPr txBox="1"/>
                        <wps:spPr>
                          <a:xfrm>
                            <a:off x="0" y="0"/>
                            <a:ext cx="224" cy="329"/>
                          </a:xfrm>
                          <a:prstGeom prst="rect">
                            <a:avLst/>
                          </a:prstGeom>
                          <a:noFill/>
                          <a:ln>
                            <a:noFill/>
                          </a:ln>
                        </wps:spPr>
                        <wps:txbx>
                          <w:txbxContent>
                            <w:p w:rsidR="00336B78" w:rsidRDefault="00ED5E93">
                              <w:pPr>
                                <w:spacing w:before="26"/>
                                <w:ind w:left="130" w:right="-15"/>
                                <w:rPr>
                                  <w:sz w:val="26"/>
                                </w:rPr>
                              </w:pPr>
                              <w:r>
                                <w:rPr>
                                  <w:w w:val="81"/>
                                  <w:sz w:val="26"/>
                                </w:rPr>
                                <w:t>1</w:t>
                              </w:r>
                            </w:p>
                          </w:txbxContent>
                        </wps:txbx>
                        <wps:bodyPr lIns="0" tIns="0" rIns="0" bIns="0" upright="1"/>
                      </wps:wsp>
                    </wpg:wgp>
                  </a:graphicData>
                </a:graphic>
              </wp:inline>
            </w:drawing>
          </mc:Choice>
          <mc:Fallback xmlns:wpsCustomData="http://www.wps.cn/officeDocument/2013/wpsCustomData" xmlns:w15="http://schemas.microsoft.com/office/word/2012/wordml">
            <w:pict>
              <v:group id="Group 932" o:spid="_x0000_s1026" o:spt="203" style="height:16.45pt;width:11.2pt;" coordsize="224,329" o:gfxdata="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">
                <o:lock v:ext="edit" aspectratio="f"/>
                <v:shape id="Picture 933" o:spid="_x0000_s1026" o:spt="75" type="#_x0000_t75" style="position:absolute;left:0;top:0;height:329;width:224;" filled="f" o:preferrelative="t" stroked="f" coordsize="21600,21600" o:gfxdata="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uMtvQAA&#10;ANsAAAAPAAAAAAAAAAEAIAAAACIAAABkcnMvZG93bnJldi54bWxQSwECFAAUAAAACACHTuJAMy8F&#10;njsAAAA5AAAAEAAAAAAAAAABACAAAAAMAQAAZHJzL3NoYXBleG1sLnhtbFBLBQYAAAAABgAGAFsB&#10;AAC2AwAAAAA=&#10;">
                  <v:fill on="f" focussize="0,0"/>
                  <v:stroke on="f"/>
                  <v:imagedata r:id="rId35" o:title=""/>
                  <o:lock v:ext="edit" aspectratio="t"/>
                </v:shape>
                <v:shape id="Text Box 934" o:spid="_x0000_s1026" o:spt="202" type="#_x0000_t202" style="position:absolute;left:0;top:0;height:329;width:224;"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26"/>
                          <w:ind w:left="130" w:right="-15" w:firstLine="0"/>
                          <w:jc w:val="left"/>
                          <w:rPr>
                            <w:sz w:val="26"/>
                          </w:rPr>
                        </w:pPr>
                        <w:r>
                          <w:rPr>
                            <w:w w:val="81"/>
                            <w:sz w:val="26"/>
                          </w:rPr>
                          <w:t>1</w:t>
                        </w:r>
                      </w:p>
                    </w:txbxContent>
                  </v:textbox>
                </v:shape>
                <w10:wrap type="none"/>
                <w10:anchorlock/>
              </v:group>
            </w:pict>
          </mc:Fallback>
        </mc:AlternateContent>
      </w:r>
    </w:p>
    <w:p w:rsidR="00336B78" w:rsidRDefault="00ED5E93">
      <w:pPr>
        <w:tabs>
          <w:tab w:val="right" w:pos="2194"/>
        </w:tabs>
        <w:spacing w:before="62"/>
        <w:ind w:left="861"/>
        <w:rPr>
          <w:sz w:val="28"/>
        </w:rPr>
      </w:pPr>
      <w:r>
        <w:br w:type="column"/>
      </w:r>
      <w:r>
        <w:rPr>
          <w:sz w:val="26"/>
        </w:rPr>
        <w:lastRenderedPageBreak/>
        <w:t>H</w:t>
      </w:r>
      <w:r>
        <w:rPr>
          <w:sz w:val="26"/>
          <w:vertAlign w:val="subscript"/>
        </w:rPr>
        <w:t>3</w:t>
      </w:r>
      <w:r>
        <w:rPr>
          <w:sz w:val="26"/>
        </w:rPr>
        <w:t>=</w:t>
      </w:r>
      <w:r>
        <w:rPr>
          <w:sz w:val="26"/>
        </w:rPr>
        <w:tab/>
      </w:r>
      <w:r>
        <w:rPr>
          <w:position w:val="8"/>
          <w:sz w:val="28"/>
        </w:rPr>
        <w:t>8</w:t>
      </w:r>
    </w:p>
    <w:p w:rsidR="00336B78" w:rsidRDefault="00ED5E93">
      <w:pPr>
        <w:pStyle w:val="BodyText"/>
        <w:ind w:left="1983" w:right="-15"/>
        <w:rPr>
          <w:sz w:val="20"/>
        </w:rPr>
      </w:pPr>
      <w:r>
        <w:rPr>
          <w:noProof/>
          <w:sz w:val="20"/>
          <w:lang w:val="en-US"/>
        </w:rPr>
        <mc:AlternateContent>
          <mc:Choice Requires="wpg">
            <w:drawing>
              <wp:inline distT="0" distB="0" distL="114300" distR="114300">
                <wp:extent cx="132715" cy="217170"/>
                <wp:effectExtent l="0" t="0" r="0" b="0"/>
                <wp:docPr id="26" name="Group 935"/>
                <wp:cNvGraphicFramePr/>
                <a:graphic xmlns:a="http://schemas.openxmlformats.org/drawingml/2006/main">
                  <a:graphicData uri="http://schemas.microsoft.com/office/word/2010/wordprocessingGroup">
                    <wpg:wgp>
                      <wpg:cNvGrpSpPr/>
                      <wpg:grpSpPr>
                        <a:xfrm>
                          <a:off x="0" y="0"/>
                          <a:ext cx="132715" cy="217170"/>
                          <a:chOff x="0" y="0"/>
                          <a:chExt cx="209" cy="342"/>
                        </a:xfrm>
                      </wpg:grpSpPr>
                      <pic:pic xmlns:pic="http://schemas.openxmlformats.org/drawingml/2006/picture">
                        <pic:nvPicPr>
                          <pic:cNvPr id="24" name="Picture 936"/>
                          <pic:cNvPicPr>
                            <a:picLocks noChangeAspect="1"/>
                          </pic:cNvPicPr>
                        </pic:nvPicPr>
                        <pic:blipFill>
                          <a:blip r:embed="rId149"/>
                          <a:stretch>
                            <a:fillRect/>
                          </a:stretch>
                        </pic:blipFill>
                        <pic:spPr>
                          <a:xfrm>
                            <a:off x="0" y="0"/>
                            <a:ext cx="209" cy="342"/>
                          </a:xfrm>
                          <a:prstGeom prst="rect">
                            <a:avLst/>
                          </a:prstGeom>
                          <a:noFill/>
                          <a:ln>
                            <a:noFill/>
                          </a:ln>
                        </pic:spPr>
                      </pic:pic>
                      <wps:wsp>
                        <wps:cNvPr id="25" name="Text Box 937"/>
                        <wps:cNvSpPr txBox="1"/>
                        <wps:spPr>
                          <a:xfrm>
                            <a:off x="0" y="0"/>
                            <a:ext cx="209" cy="342"/>
                          </a:xfrm>
                          <a:prstGeom prst="rect">
                            <a:avLst/>
                          </a:prstGeom>
                          <a:noFill/>
                          <a:ln>
                            <a:noFill/>
                          </a:ln>
                        </wps:spPr>
                        <wps:txbx>
                          <w:txbxContent>
                            <w:p w:rsidR="00336B78" w:rsidRDefault="00ED5E93">
                              <w:pPr>
                                <w:spacing w:before="19"/>
                                <w:ind w:left="125" w:right="-29"/>
                                <w:rPr>
                                  <w:sz w:val="28"/>
                                </w:rPr>
                              </w:pPr>
                              <w:r>
                                <w:rPr>
                                  <w:w w:val="70"/>
                                  <w:sz w:val="28"/>
                                </w:rPr>
                                <w:t>1</w:t>
                              </w:r>
                            </w:p>
                          </w:txbxContent>
                        </wps:txbx>
                        <wps:bodyPr lIns="0" tIns="0" rIns="0" bIns="0" upright="1"/>
                      </wps:wsp>
                    </wpg:wgp>
                  </a:graphicData>
                </a:graphic>
              </wp:inline>
            </w:drawing>
          </mc:Choice>
          <mc:Fallback xmlns:wpsCustomData="http://www.wps.cn/officeDocument/2013/wpsCustomData" xmlns:w15="http://schemas.microsoft.com/office/word/2012/wordml">
            <w:pict>
              <v:group id="Group 935" o:spid="_x0000_s1026" o:spt="203" style="height:17.1pt;width:10.45pt;" coordsize="209,342" o:gfxdata="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">
                <o:lock v:ext="edit" aspectratio="f"/>
                <v:shape id="Picture 936" o:spid="_x0000_s1026" o:spt="75" type="#_x0000_t75" style="position:absolute;left:0;top:0;height:342;width:209;" filled="f" o:preferrelative="t" stroked="f" coordsize="21600,21600" o:gfxdata="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QmIxLgAAADbAAAA&#10;DwAAAAAAAAABACAAAAAiAAAAZHJzL2Rvd25yZXYueG1sUEsBAhQAFAAAAAgAh07iQDMvBZ47AAAA&#10;OQAAABAAAAAAAAAAAQAgAAAABwEAAGRycy9zaGFwZXhtbC54bWxQSwUGAAAAAAYABgBbAQAAsQMA&#10;AAAA&#10;">
                  <v:fill on="f" focussize="0,0"/>
                  <v:stroke on="f"/>
                  <v:imagedata r:id="rId153" o:title=""/>
                  <o:lock v:ext="edit" aspectratio="t"/>
                </v:shape>
                <v:shape id="Text Box 937" o:spid="_x0000_s1026" o:spt="202" type="#_x0000_t202" style="position:absolute;left:0;top:0;height:342;width:209;"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9"/>
                          <w:ind w:left="125" w:right="-29" w:firstLine="0"/>
                          <w:jc w:val="left"/>
                          <w:rPr>
                            <w:sz w:val="28"/>
                          </w:rPr>
                        </w:pPr>
                        <w:r>
                          <w:rPr>
                            <w:w w:val="70"/>
                            <w:sz w:val="28"/>
                          </w:rPr>
                          <w:t>1</w:t>
                        </w:r>
                      </w:p>
                    </w:txbxContent>
                  </v:textbox>
                </v:shape>
                <w10:wrap type="none"/>
                <w10:anchorlock/>
              </v:group>
            </w:pict>
          </mc:Fallback>
        </mc:AlternateContent>
      </w:r>
    </w:p>
    <w:p w:rsidR="00336B78" w:rsidRDefault="00ED5E93">
      <w:pPr>
        <w:tabs>
          <w:tab w:val="left" w:pos="1530"/>
          <w:tab w:val="left" w:pos="2132"/>
        </w:tabs>
        <w:spacing w:before="103"/>
        <w:ind w:left="861"/>
        <w:rPr>
          <w:sz w:val="26"/>
        </w:rPr>
      </w:pPr>
      <w:r>
        <w:br w:type="column"/>
      </w:r>
      <w:r>
        <w:rPr>
          <w:w w:val="95"/>
          <w:position w:val="-5"/>
          <w:sz w:val="26"/>
        </w:rPr>
        <w:lastRenderedPageBreak/>
        <w:t>H</w:t>
      </w:r>
      <w:r>
        <w:rPr>
          <w:w w:val="95"/>
          <w:position w:val="-9"/>
          <w:sz w:val="17"/>
        </w:rPr>
        <w:t>4</w:t>
      </w:r>
      <w:r>
        <w:rPr>
          <w:w w:val="95"/>
          <w:position w:val="-5"/>
          <w:sz w:val="26"/>
        </w:rPr>
        <w:t>=</w:t>
      </w:r>
      <w:r>
        <w:rPr>
          <w:w w:val="95"/>
          <w:position w:val="-5"/>
          <w:sz w:val="26"/>
        </w:rPr>
        <w:tab/>
      </w:r>
      <w:r>
        <w:rPr>
          <w:w w:val="95"/>
          <w:sz w:val="26"/>
        </w:rPr>
        <w:t>2</w:t>
      </w:r>
      <w:r>
        <w:rPr>
          <w:w w:val="95"/>
          <w:sz w:val="26"/>
        </w:rPr>
        <w:tab/>
        <w:t>4</w:t>
      </w:r>
    </w:p>
    <w:p w:rsidR="00336B78" w:rsidRDefault="00ED5E93">
      <w:pPr>
        <w:pStyle w:val="BodyText"/>
        <w:tabs>
          <w:tab w:val="left" w:pos="596"/>
        </w:tabs>
        <w:spacing w:before="22"/>
        <w:ind w:right="399"/>
        <w:jc w:val="center"/>
      </w:pPr>
      <w:r>
        <w:rPr>
          <w:noProof/>
          <w:lang w:val="en-US"/>
        </w:rPr>
        <w:drawing>
          <wp:anchor distT="0" distB="0" distL="0" distR="0" simplePos="0" relativeHeight="251725824" behindDoc="1" locked="0" layoutInCell="1" allowOverlap="1">
            <wp:simplePos x="0" y="0"/>
            <wp:positionH relativeFrom="page">
              <wp:posOffset>5556885</wp:posOffset>
            </wp:positionH>
            <wp:positionV relativeFrom="paragraph">
              <wp:posOffset>-2540</wp:posOffset>
            </wp:positionV>
            <wp:extent cx="128905" cy="208280"/>
            <wp:effectExtent l="0" t="0" r="0" b="0"/>
            <wp:wrapNone/>
            <wp:docPr id="13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66.png"/>
                    <pic:cNvPicPr>
                      <a:picLocks noChangeAspect="1"/>
                    </pic:cNvPicPr>
                  </pic:nvPicPr>
                  <pic:blipFill>
                    <a:blip r:embed="rId34" cstate="print"/>
                    <a:stretch>
                      <a:fillRect/>
                    </a:stretch>
                  </pic:blipFill>
                  <pic:spPr>
                    <a:xfrm>
                      <a:off x="0" y="0"/>
                      <a:ext cx="129117" cy="208361"/>
                    </a:xfrm>
                    <a:prstGeom prst="rect">
                      <a:avLst/>
                    </a:prstGeom>
                  </pic:spPr>
                </pic:pic>
              </a:graphicData>
            </a:graphic>
          </wp:anchor>
        </w:drawing>
      </w:r>
      <w:r>
        <w:rPr>
          <w:w w:val="85"/>
        </w:rPr>
        <w:t>1</w:t>
      </w:r>
      <w:r>
        <w:rPr>
          <w:w w:val="85"/>
        </w:rPr>
        <w:tab/>
        <w:t>2</w:t>
      </w:r>
    </w:p>
    <w:p w:rsidR="00336B78" w:rsidRDefault="00336B78">
      <w:pPr>
        <w:jc w:val="center"/>
        <w:sectPr w:rsidR="00336B78">
          <w:type w:val="continuous"/>
          <w:pgSz w:w="11910" w:h="16850"/>
          <w:pgMar w:top="1240" w:right="980" w:bottom="280" w:left="1560" w:header="720" w:footer="720" w:gutter="0"/>
          <w:cols w:num="3" w:space="720" w:equalWidth="0">
            <w:col w:w="2322" w:space="252"/>
            <w:col w:w="2235" w:space="383"/>
            <w:col w:w="4178"/>
          </w:cols>
        </w:sectPr>
      </w:pPr>
    </w:p>
    <w:p w:rsidR="00336B78" w:rsidRDefault="00336B78">
      <w:pPr>
        <w:pStyle w:val="BodyText"/>
        <w:spacing w:before="4"/>
        <w:rPr>
          <w:sz w:val="13"/>
        </w:rPr>
      </w:pPr>
    </w:p>
    <w:p w:rsidR="00336B78" w:rsidRDefault="00ED5E93">
      <w:pPr>
        <w:pStyle w:val="BodyText"/>
        <w:spacing w:before="88" w:line="369" w:lineRule="auto"/>
        <w:ind w:left="142" w:right="157" w:firstLine="899"/>
        <w:jc w:val="both"/>
      </w:pPr>
      <w:r>
        <w:t>Trong kỹ thuật lọc laplace, điểm biên được xác định bởi điểm cắt điểm không. Và điểm không là duy nhất do vậy kỹ thuật này cho dường biên mảnh, tức là đường biên</w:t>
      </w:r>
      <w:r>
        <w:t xml:space="preserve"> có độ rộng 1 pixel. Kỹ thuật laplace rất nhạy cảm với nhiễu do đạo hàm bậc hai thường không ổn định.</w:t>
      </w:r>
    </w:p>
    <w:p w:rsidR="00336B78" w:rsidRDefault="00ED5E93">
      <w:pPr>
        <w:pStyle w:val="BodyText"/>
        <w:spacing w:before="107"/>
        <w:ind w:left="861"/>
        <w:jc w:val="both"/>
      </w:pPr>
      <w:r>
        <w:t>Trong opencv kĩ thuật này được viết với hàm :</w:t>
      </w:r>
    </w:p>
    <w:p w:rsidR="00336B78" w:rsidRDefault="00336B78">
      <w:pPr>
        <w:pStyle w:val="BodyText"/>
        <w:spacing w:before="6"/>
        <w:rPr>
          <w:sz w:val="23"/>
        </w:rPr>
      </w:pPr>
    </w:p>
    <w:p w:rsidR="00336B78" w:rsidRDefault="00ED5E93">
      <w:pPr>
        <w:pStyle w:val="BodyText"/>
        <w:spacing w:line="456" w:lineRule="auto"/>
        <w:ind w:left="861" w:right="1268"/>
        <w:jc w:val="both"/>
      </w:pPr>
      <w:r>
        <w:t>void cvLaplace( const CvArr* src, CvArr* dst, int aperture_size=3 ); Trong đó</w:t>
      </w:r>
    </w:p>
    <w:p w:rsidR="00336B78" w:rsidRDefault="00ED5E93">
      <w:pPr>
        <w:pStyle w:val="BodyText"/>
        <w:spacing w:before="2" w:line="456" w:lineRule="auto"/>
        <w:ind w:left="1445" w:right="4982"/>
        <w:jc w:val="both"/>
      </w:pPr>
      <w:r>
        <w:t>Src là ảnh gốc (ảnh nguồn). D</w:t>
      </w:r>
      <w:r>
        <w:t>st là điểm đến hình ảnh.</w:t>
      </w:r>
    </w:p>
    <w:p w:rsidR="00336B78" w:rsidRDefault="00ED5E93">
      <w:pPr>
        <w:pStyle w:val="Heading4"/>
        <w:numPr>
          <w:ilvl w:val="2"/>
          <w:numId w:val="7"/>
        </w:numPr>
        <w:tabs>
          <w:tab w:val="left" w:pos="862"/>
        </w:tabs>
        <w:spacing w:before="6"/>
        <w:jc w:val="both"/>
      </w:pPr>
      <w:bookmarkStart w:id="26" w:name="_TOC_250019"/>
      <w:bookmarkEnd w:id="26"/>
      <w:r>
        <w:t>Kỹ thuật sobel</w:t>
      </w:r>
    </w:p>
    <w:p w:rsidR="00336B78" w:rsidRDefault="00336B78">
      <w:pPr>
        <w:pStyle w:val="BodyText"/>
        <w:spacing w:before="11"/>
        <w:rPr>
          <w:b/>
          <w:sz w:val="23"/>
        </w:rPr>
      </w:pPr>
    </w:p>
    <w:p w:rsidR="00336B78" w:rsidRDefault="00ED5E93">
      <w:pPr>
        <w:pStyle w:val="BodyText"/>
        <w:ind w:left="861"/>
        <w:jc w:val="both"/>
      </w:pPr>
      <w:r>
        <w:t>Trong kỹ thuật sobel người ta sử dụng hai mặt nạ sau :</w:t>
      </w:r>
    </w:p>
    <w:p w:rsidR="00336B78" w:rsidRDefault="00336B78">
      <w:pPr>
        <w:pStyle w:val="BodyText"/>
        <w:spacing w:before="7"/>
        <w:rPr>
          <w:sz w:val="20"/>
        </w:rPr>
      </w:pPr>
    </w:p>
    <w:p w:rsidR="00336B78" w:rsidRDefault="00336B78">
      <w:pPr>
        <w:rPr>
          <w:sz w:val="20"/>
        </w:rPr>
        <w:sectPr w:rsidR="00336B78">
          <w:type w:val="continuous"/>
          <w:pgSz w:w="11910" w:h="16850"/>
          <w:pgMar w:top="1240" w:right="980" w:bottom="280" w:left="1560" w:header="720" w:footer="720" w:gutter="0"/>
          <w:cols w:space="720"/>
        </w:sectPr>
      </w:pPr>
    </w:p>
    <w:p w:rsidR="00336B78" w:rsidRDefault="00ED5E93">
      <w:pPr>
        <w:tabs>
          <w:tab w:val="left" w:pos="2418"/>
          <w:tab w:val="left" w:pos="3013"/>
        </w:tabs>
        <w:spacing w:before="89"/>
        <w:ind w:left="1800"/>
        <w:rPr>
          <w:sz w:val="31"/>
        </w:rPr>
      </w:pPr>
      <w:r>
        <w:rPr>
          <w:noProof/>
          <w:lang w:val="en-US"/>
        </w:rPr>
        <w:lastRenderedPageBreak/>
        <mc:AlternateContent>
          <mc:Choice Requires="wpg">
            <w:drawing>
              <wp:anchor distT="0" distB="0" distL="114300" distR="114300" simplePos="0" relativeHeight="251615232" behindDoc="0" locked="0" layoutInCell="1" allowOverlap="1">
                <wp:simplePos x="0" y="0"/>
                <wp:positionH relativeFrom="page">
                  <wp:posOffset>3018155</wp:posOffset>
                </wp:positionH>
                <wp:positionV relativeFrom="paragraph">
                  <wp:posOffset>55245</wp:posOffset>
                </wp:positionV>
                <wp:extent cx="81280" cy="876300"/>
                <wp:effectExtent l="0" t="0" r="10160" b="7620"/>
                <wp:wrapNone/>
                <wp:docPr id="320" name="Group 938"/>
                <wp:cNvGraphicFramePr/>
                <a:graphic xmlns:a="http://schemas.openxmlformats.org/drawingml/2006/main">
                  <a:graphicData uri="http://schemas.microsoft.com/office/word/2010/wordprocessingGroup">
                    <wpg:wgp>
                      <wpg:cNvGrpSpPr/>
                      <wpg:grpSpPr>
                        <a:xfrm>
                          <a:off x="0" y="0"/>
                          <a:ext cx="81280" cy="876300"/>
                          <a:chOff x="4753" y="87"/>
                          <a:chExt cx="128" cy="1380"/>
                        </a:xfrm>
                      </wpg:grpSpPr>
                      <pic:pic xmlns:pic="http://schemas.openxmlformats.org/drawingml/2006/picture">
                        <pic:nvPicPr>
                          <pic:cNvPr id="315" name="Picture 939"/>
                          <pic:cNvPicPr>
                            <a:picLocks noChangeAspect="1"/>
                          </pic:cNvPicPr>
                        </pic:nvPicPr>
                        <pic:blipFill>
                          <a:blip r:embed="rId220"/>
                          <a:stretch>
                            <a:fillRect/>
                          </a:stretch>
                        </pic:blipFill>
                        <pic:spPr>
                          <a:xfrm>
                            <a:off x="4753" y="984"/>
                            <a:ext cx="128" cy="382"/>
                          </a:xfrm>
                          <a:prstGeom prst="rect">
                            <a:avLst/>
                          </a:prstGeom>
                          <a:noFill/>
                          <a:ln>
                            <a:noFill/>
                          </a:ln>
                        </pic:spPr>
                      </pic:pic>
                      <pic:pic xmlns:pic="http://schemas.openxmlformats.org/drawingml/2006/picture">
                        <pic:nvPicPr>
                          <pic:cNvPr id="316" name="Picture 940"/>
                          <pic:cNvPicPr>
                            <a:picLocks noChangeAspect="1"/>
                          </pic:cNvPicPr>
                        </pic:nvPicPr>
                        <pic:blipFill>
                          <a:blip r:embed="rId220"/>
                          <a:stretch>
                            <a:fillRect/>
                          </a:stretch>
                        </pic:blipFill>
                        <pic:spPr>
                          <a:xfrm>
                            <a:off x="4753" y="685"/>
                            <a:ext cx="128" cy="382"/>
                          </a:xfrm>
                          <a:prstGeom prst="rect">
                            <a:avLst/>
                          </a:prstGeom>
                          <a:noFill/>
                          <a:ln>
                            <a:noFill/>
                          </a:ln>
                        </pic:spPr>
                      </pic:pic>
                      <pic:pic xmlns:pic="http://schemas.openxmlformats.org/drawingml/2006/picture">
                        <pic:nvPicPr>
                          <pic:cNvPr id="317" name="Picture 941"/>
                          <pic:cNvPicPr>
                            <a:picLocks noChangeAspect="1"/>
                          </pic:cNvPicPr>
                        </pic:nvPicPr>
                        <pic:blipFill>
                          <a:blip r:embed="rId220"/>
                          <a:stretch>
                            <a:fillRect/>
                          </a:stretch>
                        </pic:blipFill>
                        <pic:spPr>
                          <a:xfrm>
                            <a:off x="4753" y="386"/>
                            <a:ext cx="128" cy="382"/>
                          </a:xfrm>
                          <a:prstGeom prst="rect">
                            <a:avLst/>
                          </a:prstGeom>
                          <a:noFill/>
                          <a:ln>
                            <a:noFill/>
                          </a:ln>
                        </pic:spPr>
                      </pic:pic>
                      <pic:pic xmlns:pic="http://schemas.openxmlformats.org/drawingml/2006/picture">
                        <pic:nvPicPr>
                          <pic:cNvPr id="318" name="Picture 942"/>
                          <pic:cNvPicPr>
                            <a:picLocks noChangeAspect="1"/>
                          </pic:cNvPicPr>
                        </pic:nvPicPr>
                        <pic:blipFill>
                          <a:blip r:embed="rId221"/>
                          <a:stretch>
                            <a:fillRect/>
                          </a:stretch>
                        </pic:blipFill>
                        <pic:spPr>
                          <a:xfrm>
                            <a:off x="4753" y="1085"/>
                            <a:ext cx="128" cy="382"/>
                          </a:xfrm>
                          <a:prstGeom prst="rect">
                            <a:avLst/>
                          </a:prstGeom>
                          <a:noFill/>
                          <a:ln>
                            <a:noFill/>
                          </a:ln>
                        </pic:spPr>
                      </pic:pic>
                      <pic:pic xmlns:pic="http://schemas.openxmlformats.org/drawingml/2006/picture">
                        <pic:nvPicPr>
                          <pic:cNvPr id="319" name="Picture 943"/>
                          <pic:cNvPicPr>
                            <a:picLocks noChangeAspect="1"/>
                          </pic:cNvPicPr>
                        </pic:nvPicPr>
                        <pic:blipFill>
                          <a:blip r:embed="rId222"/>
                          <a:stretch>
                            <a:fillRect/>
                          </a:stretch>
                        </pic:blipFill>
                        <pic:spPr>
                          <a:xfrm>
                            <a:off x="4753" y="87"/>
                            <a:ext cx="128" cy="382"/>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938" o:spid="_x0000_s1026" o:spt="203" style="position:absolute;left:0pt;margin-left:237.65pt;margin-top:4.35pt;height:69pt;width:6.4pt;mso-position-horizontal-relative:page;z-index:251710464;mso-width-relative:page;mso-height-relative:page;" coordorigin="4753,87" coordsize="128,1380" o:gfxdata="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NydHYcYAAAApAgAAGQAA&#10;AGRycy9fcmVscy9lMm9Eb2MueG1sLnJlbHO9kcFqAjEQhu9C3yHMvZvdFYqIWS8ieBX7AEMymw1u&#10;JiGJpb69gVKoIPXmcWb4v/+D2Wy//Sy+KGUXWEHXtCCIdTCOrYLP0/59BSIXZINzYFJwpQzb4W2x&#10;OdKMpYby5GIWlcJZwVRKXEuZ9UQecxMicb2MIXksdUxWRtRntCT7tv2Q6S8DhjumOBgF6WCWIE7X&#10;WJufs8M4Ok27oC+euDyokM7X7grEZKko8GQc/iyXTWQL8rFD/xqH/j+H7jUO3a+DvHvw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">
                <o:lock v:ext="edit" aspectratio="f"/>
                <v:shape id="Picture 939" o:spid="_x0000_s1026" o:spt="75" type="#_x0000_t75" style="position:absolute;left:4753;top:984;height:382;width:128;" filled="f" o:preferrelative="t" stroked="f" coordsize="21600,21600" o:gfxdata="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bzb4A&#10;AADcAAAADwAAAAAAAAABACAAAAAiAAAAZHJzL2Rvd25yZXYueG1sUEsBAhQAFAAAAAgAh07iQDMv&#10;BZ47AAAAOQAAABAAAAAAAAAAAQAgAAAADQEAAGRycy9zaGFwZXhtbC54bWxQSwUGAAAAAAYABgBb&#10;AQAAtwMAAAAA&#10;">
                  <v:fill on="f" focussize="0,0"/>
                  <v:stroke on="f"/>
                  <v:imagedata r:id="rId223" o:title=""/>
                  <o:lock v:ext="edit" aspectratio="t"/>
                </v:shape>
                <v:shape id="Picture 940" o:spid="_x0000_s1026" o:spt="75" type="#_x0000_t75" style="position:absolute;left:4753;top:685;height:382;width:128;" filled="f" o:preferrelative="t" stroked="f" coordsize="21600,21600" o:gfxdata="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UW6vQAA&#10;ANwAAAAPAAAAAAAAAAEAIAAAACIAAABkcnMvZG93bnJldi54bWxQSwECFAAUAAAACACHTuJAMy8F&#10;njsAAAA5AAAAEAAAAAAAAAABACAAAAAMAQAAZHJzL3NoYXBleG1sLnhtbFBLBQYAAAAABgAGAFsB&#10;AAC2AwAAAAA=&#10;">
                  <v:fill on="f" focussize="0,0"/>
                  <v:stroke on="f"/>
                  <v:imagedata r:id="rId223" o:title=""/>
                  <o:lock v:ext="edit" aspectratio="t"/>
                </v:shape>
                <v:shape id="Picture 941" o:spid="_x0000_s1026" o:spt="75" type="#_x0000_t75" style="position:absolute;left:4753;top:386;height:382;width:128;" filled="f" o:preferrelative="t" stroked="f" coordsize="21600,21600" o:gfxdata="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ngIb4A&#10;AADcAAAADwAAAAAAAAABACAAAAAiAAAAZHJzL2Rvd25yZXYueG1sUEsBAhQAFAAAAAgAh07iQDMv&#10;BZ47AAAAOQAAABAAAAAAAAAAAQAgAAAADQEAAGRycy9zaGFwZXhtbC54bWxQSwUGAAAAAAYABgBb&#10;AQAAtwMAAAAA&#10;">
                  <v:fill on="f" focussize="0,0"/>
                  <v:stroke on="f"/>
                  <v:imagedata r:id="rId223" o:title=""/>
                  <o:lock v:ext="edit" aspectratio="t"/>
                </v:shape>
                <v:shape id="Picture 942" o:spid="_x0000_s1026" o:spt="75" type="#_x0000_t75" style="position:absolute;left:4753;top:1085;height:382;width:128;" filled="f" o:preferrelative="t" stroked="f" coordsize="21600,21600" o:gfxdata="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Blvu7sAAADc&#10;AAAADwAAAAAAAAABACAAAAAiAAAAZHJzL2Rvd25yZXYueG1sUEsBAhQAFAAAAAgAh07iQDMvBZ47&#10;AAAAOQAAABAAAAAAAAAAAQAgAAAACgEAAGRycy9zaGFwZXhtbC54bWxQSwUGAAAAAAYABgBbAQAA&#10;tAMAAAAA&#10;">
                  <v:fill on="f" focussize="0,0"/>
                  <v:stroke on="f"/>
                  <v:imagedata r:id="rId224" o:title=""/>
                  <o:lock v:ext="edit" aspectratio="t"/>
                </v:shape>
                <v:shape id="Picture 943" o:spid="_x0000_s1026" o:spt="75" type="#_x0000_t75" style="position:absolute;left:4753;top:87;height:382;width:128;" filled="f" o:preferrelative="t" stroked="f" coordsize="21600,21600" o:gfxdata="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rpK6/&#10;AAAA3AAAAA8AAAAAAAAAAQAgAAAAIgAAAGRycy9kb3ducmV2LnhtbFBLAQIUABQAAAAIAIdO4kAz&#10;LwWeOwAAADkAAAAQAAAAAAAAAAEAIAAAAA4BAABkcnMvc2hhcGV4bWwueG1sUEsFBgAAAAAGAAYA&#10;WwEAALgDAAAAAA==&#10;">
                  <v:fill on="f" focussize="0,0"/>
                  <v:stroke on="f"/>
                  <v:imagedata r:id="rId225" o:title=""/>
                  <o:lock v:ext="edit" aspectratio="t"/>
                </v:shape>
              </v:group>
            </w:pict>
          </mc:Fallback>
        </mc:AlternateContent>
      </w:r>
      <w:r>
        <w:rPr>
          <w:noProof/>
          <w:lang w:val="en-US"/>
        </w:rPr>
        <mc:AlternateContent>
          <mc:Choice Requires="wpg">
            <w:drawing>
              <wp:anchor distT="0" distB="0" distL="114300" distR="114300" simplePos="0" relativeHeight="251726848" behindDoc="1" locked="0" layoutInCell="1" allowOverlap="1">
                <wp:simplePos x="0" y="0"/>
                <wp:positionH relativeFrom="page">
                  <wp:posOffset>1968500</wp:posOffset>
                </wp:positionH>
                <wp:positionV relativeFrom="paragraph">
                  <wp:posOffset>40640</wp:posOffset>
                </wp:positionV>
                <wp:extent cx="229870" cy="890905"/>
                <wp:effectExtent l="0" t="0" r="0" b="7620"/>
                <wp:wrapNone/>
                <wp:docPr id="631" name="Group 944"/>
                <wp:cNvGraphicFramePr/>
                <a:graphic xmlns:a="http://schemas.openxmlformats.org/drawingml/2006/main">
                  <a:graphicData uri="http://schemas.microsoft.com/office/word/2010/wordprocessingGroup">
                    <wpg:wgp>
                      <wpg:cNvGrpSpPr/>
                      <wpg:grpSpPr>
                        <a:xfrm>
                          <a:off x="0" y="0"/>
                          <a:ext cx="229870" cy="890905"/>
                          <a:chOff x="3100" y="65"/>
                          <a:chExt cx="362" cy="1403"/>
                        </a:xfrm>
                      </wpg:grpSpPr>
                      <pic:pic xmlns:pic="http://schemas.openxmlformats.org/drawingml/2006/picture">
                        <pic:nvPicPr>
                          <pic:cNvPr id="623" name="Picture 945"/>
                          <pic:cNvPicPr>
                            <a:picLocks noChangeAspect="1"/>
                          </pic:cNvPicPr>
                        </pic:nvPicPr>
                        <pic:blipFill>
                          <a:blip r:embed="rId54"/>
                          <a:stretch>
                            <a:fillRect/>
                          </a:stretch>
                        </pic:blipFill>
                        <pic:spPr>
                          <a:xfrm>
                            <a:off x="3100" y="984"/>
                            <a:ext cx="203" cy="382"/>
                          </a:xfrm>
                          <a:prstGeom prst="rect">
                            <a:avLst/>
                          </a:prstGeom>
                          <a:noFill/>
                          <a:ln>
                            <a:noFill/>
                          </a:ln>
                        </pic:spPr>
                      </pic:pic>
                      <pic:pic xmlns:pic="http://schemas.openxmlformats.org/drawingml/2006/picture">
                        <pic:nvPicPr>
                          <pic:cNvPr id="624" name="Picture 946"/>
                          <pic:cNvPicPr>
                            <a:picLocks noChangeAspect="1"/>
                          </pic:cNvPicPr>
                        </pic:nvPicPr>
                        <pic:blipFill>
                          <a:blip r:embed="rId54"/>
                          <a:stretch>
                            <a:fillRect/>
                          </a:stretch>
                        </pic:blipFill>
                        <pic:spPr>
                          <a:xfrm>
                            <a:off x="3100" y="685"/>
                            <a:ext cx="203" cy="382"/>
                          </a:xfrm>
                          <a:prstGeom prst="rect">
                            <a:avLst/>
                          </a:prstGeom>
                          <a:noFill/>
                          <a:ln>
                            <a:noFill/>
                          </a:ln>
                        </pic:spPr>
                      </pic:pic>
                      <pic:pic xmlns:pic="http://schemas.openxmlformats.org/drawingml/2006/picture">
                        <pic:nvPicPr>
                          <pic:cNvPr id="625" name="Picture 947"/>
                          <pic:cNvPicPr>
                            <a:picLocks noChangeAspect="1"/>
                          </pic:cNvPicPr>
                        </pic:nvPicPr>
                        <pic:blipFill>
                          <a:blip r:embed="rId54"/>
                          <a:stretch>
                            <a:fillRect/>
                          </a:stretch>
                        </pic:blipFill>
                        <pic:spPr>
                          <a:xfrm>
                            <a:off x="3100" y="386"/>
                            <a:ext cx="203" cy="382"/>
                          </a:xfrm>
                          <a:prstGeom prst="rect">
                            <a:avLst/>
                          </a:prstGeom>
                          <a:noFill/>
                          <a:ln>
                            <a:noFill/>
                          </a:ln>
                        </pic:spPr>
                      </pic:pic>
                      <pic:pic xmlns:pic="http://schemas.openxmlformats.org/drawingml/2006/picture">
                        <pic:nvPicPr>
                          <pic:cNvPr id="626" name="Picture 948"/>
                          <pic:cNvPicPr>
                            <a:picLocks noChangeAspect="1"/>
                          </pic:cNvPicPr>
                        </pic:nvPicPr>
                        <pic:blipFill>
                          <a:blip r:embed="rId55"/>
                          <a:stretch>
                            <a:fillRect/>
                          </a:stretch>
                        </pic:blipFill>
                        <pic:spPr>
                          <a:xfrm>
                            <a:off x="3100" y="1085"/>
                            <a:ext cx="203" cy="382"/>
                          </a:xfrm>
                          <a:prstGeom prst="rect">
                            <a:avLst/>
                          </a:prstGeom>
                          <a:noFill/>
                          <a:ln>
                            <a:noFill/>
                          </a:ln>
                        </pic:spPr>
                      </pic:pic>
                      <pic:pic xmlns:pic="http://schemas.openxmlformats.org/drawingml/2006/picture">
                        <pic:nvPicPr>
                          <pic:cNvPr id="627" name="Picture 949"/>
                          <pic:cNvPicPr>
                            <a:picLocks noChangeAspect="1"/>
                          </pic:cNvPicPr>
                        </pic:nvPicPr>
                        <pic:blipFill>
                          <a:blip r:embed="rId53"/>
                          <a:stretch>
                            <a:fillRect/>
                          </a:stretch>
                        </pic:blipFill>
                        <pic:spPr>
                          <a:xfrm>
                            <a:off x="3100" y="87"/>
                            <a:ext cx="203" cy="382"/>
                          </a:xfrm>
                          <a:prstGeom prst="rect">
                            <a:avLst/>
                          </a:prstGeom>
                          <a:noFill/>
                          <a:ln>
                            <a:noFill/>
                          </a:ln>
                        </pic:spPr>
                      </pic:pic>
                      <pic:pic xmlns:pic="http://schemas.openxmlformats.org/drawingml/2006/picture">
                        <pic:nvPicPr>
                          <pic:cNvPr id="628" name="Picture 950"/>
                          <pic:cNvPicPr>
                            <a:picLocks noChangeAspect="1"/>
                          </pic:cNvPicPr>
                        </pic:nvPicPr>
                        <pic:blipFill>
                          <a:blip r:embed="rId34"/>
                          <a:stretch>
                            <a:fillRect/>
                          </a:stretch>
                        </pic:blipFill>
                        <pic:spPr>
                          <a:xfrm>
                            <a:off x="3200" y="1000"/>
                            <a:ext cx="262" cy="382"/>
                          </a:xfrm>
                          <a:prstGeom prst="rect">
                            <a:avLst/>
                          </a:prstGeom>
                          <a:noFill/>
                          <a:ln>
                            <a:noFill/>
                          </a:ln>
                        </pic:spPr>
                      </pic:pic>
                      <pic:pic xmlns:pic="http://schemas.openxmlformats.org/drawingml/2006/picture">
                        <pic:nvPicPr>
                          <pic:cNvPr id="629" name="Picture 951"/>
                          <pic:cNvPicPr>
                            <a:picLocks noChangeAspect="1"/>
                          </pic:cNvPicPr>
                        </pic:nvPicPr>
                        <pic:blipFill>
                          <a:blip r:embed="rId34"/>
                          <a:stretch>
                            <a:fillRect/>
                          </a:stretch>
                        </pic:blipFill>
                        <pic:spPr>
                          <a:xfrm>
                            <a:off x="3200" y="532"/>
                            <a:ext cx="262" cy="382"/>
                          </a:xfrm>
                          <a:prstGeom prst="rect">
                            <a:avLst/>
                          </a:prstGeom>
                          <a:noFill/>
                          <a:ln>
                            <a:noFill/>
                          </a:ln>
                        </pic:spPr>
                      </pic:pic>
                      <pic:pic xmlns:pic="http://schemas.openxmlformats.org/drawingml/2006/picture">
                        <pic:nvPicPr>
                          <pic:cNvPr id="630" name="Picture 952"/>
                          <pic:cNvPicPr>
                            <a:picLocks noChangeAspect="1"/>
                          </pic:cNvPicPr>
                        </pic:nvPicPr>
                        <pic:blipFill>
                          <a:blip r:embed="rId34"/>
                          <a:stretch>
                            <a:fillRect/>
                          </a:stretch>
                        </pic:blipFill>
                        <pic:spPr>
                          <a:xfrm>
                            <a:off x="3200" y="64"/>
                            <a:ext cx="262" cy="382"/>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944" o:spid="_x0000_s1026" o:spt="203" style="position:absolute;left:0pt;margin-left:155pt;margin-top:3.2pt;height:70.15pt;width:18.1pt;mso-position-horizontal-relative:page;z-index:-251512832;mso-width-relative:page;mso-height-relative:page;" coordorigin="3100,65" coordsize="362,1403" o:gfxdata="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">
                <o:lock v:ext="edit" aspectratio="f"/>
                <v:shape id="Picture 945" o:spid="_x0000_s1026" o:spt="75" type="#_x0000_t75" style="position:absolute;left:3100;top:984;height:382;width:203;" filled="f" o:preferrelative="t" stroked="f" coordsize="21600,21600" o:gfxdata="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lDVa/&#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946" o:spid="_x0000_s1026" o:spt="75" type="#_x0000_t75" style="position:absolute;left:3100;top:685;height:382;width:203;" filled="f" o:preferrelative="t" stroked="f" coordsize="21600,21600" o:gfxdata="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DJUivQAA&#10;ANwAAAAPAAAAAAAAAAEAIAAAACIAAABkcnMvZG93bnJldi54bWxQSwECFAAUAAAACACHTuJAMy8F&#10;njsAAAA5AAAAEAAAAAAAAAABACAAAAAMAQAAZHJzL3NoYXBleG1sLnhtbFBLBQYAAAAABgAGAFsB&#10;AAC2AwAAAAA=&#10;">
                  <v:fill on="f" focussize="0,0"/>
                  <v:stroke on="f"/>
                  <v:imagedata r:id="rId54" o:title=""/>
                  <o:lock v:ext="edit" aspectratio="t"/>
                </v:shape>
                <v:shape id="Picture 947" o:spid="_x0000_s1026" o:spt="75" type="#_x0000_t75" style="position:absolute;left:3100;top:386;height:382;width:203;" filled="f" o:preferrelative="t" stroked="f" coordsize="21600,21600" o:gfxdata="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AMLm/&#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948" o:spid="_x0000_s1026" o:spt="75" type="#_x0000_t75" style="position:absolute;left:3100;top:1085;height:382;width:203;" filled="f" o:preferrelative="t" stroked="f" coordsize="21600,21600" o:gfxdata="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uKUr4A&#10;AADcAAAADwAAAAAAAAABACAAAAAiAAAAZHJzL2Rvd25yZXYueG1sUEsBAhQAFAAAAAgAh07iQDMv&#10;BZ47AAAAOQAAABAAAAAAAAAAAQAgAAAADQEAAGRycy9zaGFwZXhtbC54bWxQSwUGAAAAAAYABgBb&#10;AQAAtwMAAAAA&#10;">
                  <v:fill on="f" focussize="0,0"/>
                  <v:stroke on="f"/>
                  <v:imagedata r:id="rId55" o:title=""/>
                  <o:lock v:ext="edit" aspectratio="t"/>
                </v:shape>
                <v:shape id="Picture 949" o:spid="_x0000_s1026" o:spt="75" type="#_x0000_t75" style="position:absolute;left:3100;top:87;height:382;width:203;" filled="f" o:preferrelative="t" stroked="f" coordsize="21600,21600" o:gfxdata="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cUSW/&#10;AAAA3AAAAA8AAAAAAAAAAQAgAAAAIgAAAGRycy9kb3ducmV2LnhtbFBLAQIUABQAAAAIAIdO4kAz&#10;LwWeOwAAADkAAAAQAAAAAAAAAAEAIAAAAA4BAABkcnMvc2hhcGV4bWwueG1sUEsFBgAAAAAGAAYA&#10;WwEAALgDAAAAAA==&#10;">
                  <v:fill on="f" focussize="0,0"/>
                  <v:stroke on="f"/>
                  <v:imagedata r:id="rId56" o:title=""/>
                  <o:lock v:ext="edit" aspectratio="t"/>
                </v:shape>
                <v:shape id="Picture 950" o:spid="_x0000_s1026" o:spt="75" type="#_x0000_t75" style="position:absolute;left:3200;top:1000;height:382;width:262;" filled="f" o:preferrelative="t" stroked="f" coordsize="21600,21600" o:gfxdata="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oVbpugAAANwA&#10;AAAPAAAAAAAAAAEAIAAAACIAAABkcnMvZG93bnJldi54bWxQSwECFAAUAAAACACHTuJAMy8FnjsA&#10;AAA5AAAAEAAAAAAAAAABACAAAAAJAQAAZHJzL3NoYXBleG1sLnhtbFBLBQYAAAAABgAGAFsBAACz&#10;AwAAAAA=&#10;">
                  <v:fill on="f" focussize="0,0"/>
                  <v:stroke on="f"/>
                  <v:imagedata r:id="rId35" o:title=""/>
                  <o:lock v:ext="edit" aspectratio="t"/>
                </v:shape>
                <v:shape id="Picture 951" o:spid="_x0000_s1026" o:spt="75" type="#_x0000_t75" style="position:absolute;left:3200;top:532;height:382;width:262;" filled="f" o:preferrelative="t" stroked="f" coordsize="21600,21600" o:gfxdata="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zcr4A&#10;AADcAAAADwAAAAAAAAABACAAAAAiAAAAZHJzL2Rvd25yZXYueG1sUEsBAhQAFAAAAAgAh07iQDMv&#10;BZ47AAAAOQAAABAAAAAAAAAAAQAgAAAADQEAAGRycy9zaGFwZXhtbC54bWxQSwUGAAAAAAYABgBb&#10;AQAAtwMAAAAA&#10;">
                  <v:fill on="f" focussize="0,0"/>
                  <v:stroke on="f"/>
                  <v:imagedata r:id="rId35" o:title=""/>
                  <o:lock v:ext="edit" aspectratio="t"/>
                </v:shape>
                <v:shape id="Picture 952" o:spid="_x0000_s1026" o:spt="75" type="#_x0000_t75" style="position:absolute;left:3200;top:64;height:382;width:262;" filled="f" o:preferrelative="t" stroked="f" coordsize="21600,21600" o:gfxdata="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OzDK5AAAA3AAA&#10;AA8AAAAAAAAAAQAgAAAAIgAAAGRycy9kb3ducmV2LnhtbFBLAQIUABQAAAAIAIdO4kAzLwWeOwAA&#10;ADkAAAAQAAAAAAAAAAEAIAAAAAgBAABkcnMvc2hhcGV4bWwueG1sUEsFBgAAAAAGAAYAWwEAALID&#10;AAAAAA==&#10;">
                  <v:fill on="f" focussize="0,0"/>
                  <v:stroke on="f"/>
                  <v:imagedata r:id="rId35" o:title=""/>
                  <o:lock v:ext="edit" aspectratio="t"/>
                </v:shape>
              </v:group>
            </w:pict>
          </mc:Fallback>
        </mc:AlternateContent>
      </w:r>
      <w:r>
        <w:rPr>
          <w:w w:val="90"/>
          <w:sz w:val="31"/>
        </w:rPr>
        <w:t>1</w:t>
      </w:r>
      <w:r>
        <w:rPr>
          <w:w w:val="90"/>
          <w:sz w:val="31"/>
        </w:rPr>
        <w:tab/>
        <w:t>0</w:t>
      </w:r>
      <w:r>
        <w:rPr>
          <w:w w:val="90"/>
          <w:sz w:val="31"/>
        </w:rPr>
        <w:tab/>
        <w:t>1</w:t>
      </w:r>
    </w:p>
    <w:p w:rsidR="00336B78" w:rsidRDefault="00ED5E93">
      <w:pPr>
        <w:tabs>
          <w:tab w:val="left" w:pos="1826"/>
          <w:tab w:val="left" w:pos="2444"/>
          <w:tab w:val="left" w:pos="3066"/>
        </w:tabs>
        <w:spacing w:before="125" w:line="213" w:lineRule="auto"/>
        <w:ind w:left="1121"/>
        <w:rPr>
          <w:sz w:val="31"/>
        </w:rPr>
      </w:pPr>
      <w:r>
        <w:rPr>
          <w:position w:val="-14"/>
          <w:sz w:val="26"/>
        </w:rPr>
        <w:t>S</w:t>
      </w:r>
      <w:r>
        <w:rPr>
          <w:position w:val="-18"/>
          <w:sz w:val="17"/>
        </w:rPr>
        <w:t>1</w:t>
      </w:r>
      <w:r>
        <w:rPr>
          <w:position w:val="-14"/>
          <w:sz w:val="26"/>
        </w:rPr>
        <w:t>=</w:t>
      </w:r>
      <w:r>
        <w:rPr>
          <w:position w:val="-14"/>
          <w:sz w:val="26"/>
        </w:rPr>
        <w:tab/>
      </w:r>
      <w:r>
        <w:rPr>
          <w:sz w:val="31"/>
        </w:rPr>
        <w:t>2</w:t>
      </w:r>
      <w:r>
        <w:rPr>
          <w:sz w:val="31"/>
        </w:rPr>
        <w:tab/>
        <w:t>0</w:t>
      </w:r>
      <w:r>
        <w:rPr>
          <w:sz w:val="31"/>
        </w:rPr>
        <w:tab/>
      </w:r>
      <w:r>
        <w:rPr>
          <w:w w:val="95"/>
          <w:sz w:val="31"/>
        </w:rPr>
        <w:t>2</w:t>
      </w:r>
    </w:p>
    <w:p w:rsidR="00336B78" w:rsidRDefault="00ED5E93">
      <w:pPr>
        <w:pStyle w:val="Heading2"/>
        <w:tabs>
          <w:tab w:val="left" w:pos="2418"/>
          <w:tab w:val="left" w:pos="3013"/>
        </w:tabs>
        <w:spacing w:line="333" w:lineRule="exact"/>
        <w:ind w:left="1800"/>
      </w:pPr>
      <w:r>
        <w:rPr>
          <w:w w:val="90"/>
        </w:rPr>
        <w:t>1</w:t>
      </w:r>
      <w:r>
        <w:rPr>
          <w:w w:val="90"/>
        </w:rPr>
        <w:tab/>
        <w:t>0</w:t>
      </w:r>
      <w:r>
        <w:rPr>
          <w:w w:val="90"/>
        </w:rPr>
        <w:tab/>
        <w:t>1</w:t>
      </w:r>
    </w:p>
    <w:p w:rsidR="00336B78" w:rsidRDefault="00ED5E93">
      <w:pPr>
        <w:pStyle w:val="BodyText"/>
        <w:spacing w:before="5"/>
        <w:rPr>
          <w:sz w:val="10"/>
        </w:rPr>
      </w:pPr>
      <w:r>
        <w:br w:type="column"/>
      </w:r>
    </w:p>
    <w:p w:rsidR="00336B78" w:rsidRDefault="00ED5E93">
      <w:pPr>
        <w:pStyle w:val="BodyText"/>
        <w:ind w:left="2224"/>
        <w:rPr>
          <w:sz w:val="20"/>
        </w:rPr>
      </w:pPr>
      <w:r>
        <w:rPr>
          <w:noProof/>
          <w:sz w:val="20"/>
          <w:lang w:val="en-US"/>
        </w:rPr>
        <mc:AlternateContent>
          <mc:Choice Requires="wpg">
            <w:drawing>
              <wp:inline distT="0" distB="0" distL="114300" distR="114300">
                <wp:extent cx="156210" cy="240030"/>
                <wp:effectExtent l="0" t="0" r="0" b="0"/>
                <wp:docPr id="42" name="Group 953"/>
                <wp:cNvGraphicFramePr/>
                <a:graphic xmlns:a="http://schemas.openxmlformats.org/drawingml/2006/main">
                  <a:graphicData uri="http://schemas.microsoft.com/office/word/2010/wordprocessingGroup">
                    <wpg:wgp>
                      <wpg:cNvGrpSpPr/>
                      <wpg:grpSpPr>
                        <a:xfrm>
                          <a:off x="0" y="0"/>
                          <a:ext cx="156210" cy="240030"/>
                          <a:chOff x="0" y="0"/>
                          <a:chExt cx="246" cy="378"/>
                        </a:xfrm>
                      </wpg:grpSpPr>
                      <pic:pic xmlns:pic="http://schemas.openxmlformats.org/drawingml/2006/picture">
                        <pic:nvPicPr>
                          <pic:cNvPr id="39" name="Picture 954"/>
                          <pic:cNvPicPr>
                            <a:picLocks noChangeAspect="1"/>
                          </pic:cNvPicPr>
                        </pic:nvPicPr>
                        <pic:blipFill>
                          <a:blip r:embed="rId149"/>
                          <a:stretch>
                            <a:fillRect/>
                          </a:stretch>
                        </pic:blipFill>
                        <pic:spPr>
                          <a:xfrm>
                            <a:off x="0" y="0"/>
                            <a:ext cx="213" cy="378"/>
                          </a:xfrm>
                          <a:prstGeom prst="rect">
                            <a:avLst/>
                          </a:prstGeom>
                          <a:noFill/>
                          <a:ln>
                            <a:noFill/>
                          </a:ln>
                        </pic:spPr>
                      </pic:pic>
                      <wps:wsp>
                        <wps:cNvPr id="40" name="Text Box 955"/>
                        <wps:cNvSpPr txBox="1"/>
                        <wps:spPr>
                          <a:xfrm>
                            <a:off x="0" y="0"/>
                            <a:ext cx="246" cy="378"/>
                          </a:xfrm>
                          <a:prstGeom prst="rect">
                            <a:avLst/>
                          </a:prstGeom>
                          <a:noFill/>
                          <a:ln>
                            <a:noFill/>
                          </a:ln>
                        </wps:spPr>
                        <wps:txbx>
                          <w:txbxContent>
                            <w:p w:rsidR="00336B78" w:rsidRDefault="00ED5E93">
                              <w:pPr>
                                <w:spacing w:before="21"/>
                                <w:ind w:left="144"/>
                                <w:rPr>
                                  <w:sz w:val="31"/>
                                </w:rPr>
                              </w:pPr>
                              <w:r>
                                <w:rPr>
                                  <w:w w:val="65"/>
                                  <w:sz w:val="31"/>
                                </w:rPr>
                                <w:t>2</w:t>
                              </w:r>
                            </w:p>
                          </w:txbxContent>
                        </wps:txbx>
                        <wps:bodyPr lIns="0" tIns="0" rIns="0" bIns="0" upright="1"/>
                      </wps:wsp>
                    </wpg:wgp>
                  </a:graphicData>
                </a:graphic>
              </wp:inline>
            </w:drawing>
          </mc:Choice>
          <mc:Fallback xmlns:wpsCustomData="http://www.wps.cn/officeDocument/2013/wpsCustomData" xmlns:w15="http://schemas.microsoft.com/office/word/2012/wordml">
            <w:pict>
              <v:group id="Group 953" o:spid="_x0000_s1026" o:spt="203" style="height:18.9pt;width:12.3pt;" coordsize="246,378" o:gfxdata="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">
                <o:lock v:ext="edit" aspectratio="f"/>
                <v:shape id="Picture 954" o:spid="_x0000_s1026" o:spt="75" type="#_x0000_t75" style="position:absolute;left:0;top:0;height:378;width:213;" filled="f" o:preferrelative="t" stroked="f" coordsize="21600,21600" o:gfxdata="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RsYe8AAAA&#10;2wAAAA8AAAAAAAAAAQAgAAAAIgAAAGRycy9kb3ducmV2LnhtbFBLAQIUABQAAAAIAIdO4kAzLwWe&#10;OwAAADkAAAAQAAAAAAAAAAEAIAAAAAsBAABkcnMvc2hhcGV4bWwueG1sUEsFBgAAAAAGAAYAWwEA&#10;ALUDAAAAAA==&#10;">
                  <v:fill on="f" focussize="0,0"/>
                  <v:stroke on="f"/>
                  <v:imagedata r:id="rId153" o:title=""/>
                  <o:lock v:ext="edit" aspectratio="t"/>
                </v:shape>
                <v:shape id="Text Box 955" o:spid="_x0000_s1026" o:spt="202" type="#_x0000_t202" style="position:absolute;left:0;top:0;height:378;width:246;"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21"/>
                          <w:ind w:left="144" w:right="0" w:firstLine="0"/>
                          <w:jc w:val="left"/>
                          <w:rPr>
                            <w:sz w:val="31"/>
                          </w:rPr>
                        </w:pPr>
                        <w:r>
                          <w:rPr>
                            <w:w w:val="65"/>
                            <w:sz w:val="31"/>
                          </w:rPr>
                          <w:t>2</w:t>
                        </w:r>
                      </w:p>
                    </w:txbxContent>
                  </v:textbox>
                </v:shape>
                <w10:wrap type="none"/>
                <w10:anchorlock/>
              </v:group>
            </w:pict>
          </mc:Fallback>
        </mc:AlternateContent>
      </w:r>
    </w:p>
    <w:p w:rsidR="00336B78" w:rsidRDefault="00ED5E93">
      <w:pPr>
        <w:tabs>
          <w:tab w:val="left" w:pos="2378"/>
        </w:tabs>
        <w:spacing w:before="99" w:line="463" w:lineRule="exact"/>
        <w:ind w:left="1121"/>
        <w:rPr>
          <w:sz w:val="31"/>
        </w:rPr>
      </w:pPr>
      <w:r>
        <w:rPr>
          <w:noProof/>
          <w:lang w:val="en-US"/>
        </w:rPr>
        <mc:AlternateContent>
          <mc:Choice Requires="wpg">
            <w:drawing>
              <wp:anchor distT="0" distB="0" distL="114300" distR="114300" simplePos="0" relativeHeight="251616256" behindDoc="0" locked="0" layoutInCell="1" allowOverlap="1">
                <wp:simplePos x="0" y="0"/>
                <wp:positionH relativeFrom="page">
                  <wp:posOffset>5408930</wp:posOffset>
                </wp:positionH>
                <wp:positionV relativeFrom="paragraph">
                  <wp:posOffset>-245745</wp:posOffset>
                </wp:positionV>
                <wp:extent cx="212090" cy="880745"/>
                <wp:effectExtent l="0" t="0" r="1270" b="3175"/>
                <wp:wrapNone/>
                <wp:docPr id="328" name="Group 956"/>
                <wp:cNvGraphicFramePr/>
                <a:graphic xmlns:a="http://schemas.openxmlformats.org/drawingml/2006/main">
                  <a:graphicData uri="http://schemas.microsoft.com/office/word/2010/wordprocessingGroup">
                    <wpg:wgp>
                      <wpg:cNvGrpSpPr/>
                      <wpg:grpSpPr>
                        <a:xfrm>
                          <a:off x="0" y="0"/>
                          <a:ext cx="212090" cy="880745"/>
                          <a:chOff x="8519" y="-388"/>
                          <a:chExt cx="334" cy="1387"/>
                        </a:xfrm>
                      </wpg:grpSpPr>
                      <pic:pic xmlns:pic="http://schemas.openxmlformats.org/drawingml/2006/picture">
                        <pic:nvPicPr>
                          <pic:cNvPr id="321" name="Picture 957"/>
                          <pic:cNvPicPr>
                            <a:picLocks noChangeAspect="1"/>
                          </pic:cNvPicPr>
                        </pic:nvPicPr>
                        <pic:blipFill>
                          <a:blip r:embed="rId226"/>
                          <a:stretch>
                            <a:fillRect/>
                          </a:stretch>
                        </pic:blipFill>
                        <pic:spPr>
                          <a:xfrm>
                            <a:off x="8732" y="521"/>
                            <a:ext cx="120" cy="378"/>
                          </a:xfrm>
                          <a:prstGeom prst="rect">
                            <a:avLst/>
                          </a:prstGeom>
                          <a:noFill/>
                          <a:ln>
                            <a:noFill/>
                          </a:ln>
                        </pic:spPr>
                      </pic:pic>
                      <pic:pic xmlns:pic="http://schemas.openxmlformats.org/drawingml/2006/picture">
                        <pic:nvPicPr>
                          <pic:cNvPr id="322" name="Picture 958"/>
                          <pic:cNvPicPr>
                            <a:picLocks noChangeAspect="1"/>
                          </pic:cNvPicPr>
                        </pic:nvPicPr>
                        <pic:blipFill>
                          <a:blip r:embed="rId226"/>
                          <a:stretch>
                            <a:fillRect/>
                          </a:stretch>
                        </pic:blipFill>
                        <pic:spPr>
                          <a:xfrm>
                            <a:off x="8732" y="225"/>
                            <a:ext cx="120" cy="378"/>
                          </a:xfrm>
                          <a:prstGeom prst="rect">
                            <a:avLst/>
                          </a:prstGeom>
                          <a:noFill/>
                          <a:ln>
                            <a:noFill/>
                          </a:ln>
                        </pic:spPr>
                      </pic:pic>
                      <pic:pic xmlns:pic="http://schemas.openxmlformats.org/drawingml/2006/picture">
                        <pic:nvPicPr>
                          <pic:cNvPr id="323" name="Picture 959"/>
                          <pic:cNvPicPr>
                            <a:picLocks noChangeAspect="1"/>
                          </pic:cNvPicPr>
                        </pic:nvPicPr>
                        <pic:blipFill>
                          <a:blip r:embed="rId226"/>
                          <a:stretch>
                            <a:fillRect/>
                          </a:stretch>
                        </pic:blipFill>
                        <pic:spPr>
                          <a:xfrm>
                            <a:off x="8732" y="-71"/>
                            <a:ext cx="120" cy="378"/>
                          </a:xfrm>
                          <a:prstGeom prst="rect">
                            <a:avLst/>
                          </a:prstGeom>
                          <a:noFill/>
                          <a:ln>
                            <a:noFill/>
                          </a:ln>
                        </pic:spPr>
                      </pic:pic>
                      <pic:pic xmlns:pic="http://schemas.openxmlformats.org/drawingml/2006/picture">
                        <pic:nvPicPr>
                          <pic:cNvPr id="324" name="Picture 960"/>
                          <pic:cNvPicPr>
                            <a:picLocks noChangeAspect="1"/>
                          </pic:cNvPicPr>
                        </pic:nvPicPr>
                        <pic:blipFill>
                          <a:blip r:embed="rId227"/>
                          <a:stretch>
                            <a:fillRect/>
                          </a:stretch>
                        </pic:blipFill>
                        <pic:spPr>
                          <a:xfrm>
                            <a:off x="8732" y="621"/>
                            <a:ext cx="120" cy="378"/>
                          </a:xfrm>
                          <a:prstGeom prst="rect">
                            <a:avLst/>
                          </a:prstGeom>
                          <a:noFill/>
                          <a:ln>
                            <a:noFill/>
                          </a:ln>
                        </pic:spPr>
                      </pic:pic>
                      <pic:pic xmlns:pic="http://schemas.openxmlformats.org/drawingml/2006/picture">
                        <pic:nvPicPr>
                          <pic:cNvPr id="325" name="Picture 961"/>
                          <pic:cNvPicPr>
                            <a:picLocks noChangeAspect="1"/>
                          </pic:cNvPicPr>
                        </pic:nvPicPr>
                        <pic:blipFill>
                          <a:blip r:embed="rId228"/>
                          <a:stretch>
                            <a:fillRect/>
                          </a:stretch>
                        </pic:blipFill>
                        <pic:spPr>
                          <a:xfrm>
                            <a:off x="8732" y="-366"/>
                            <a:ext cx="120" cy="378"/>
                          </a:xfrm>
                          <a:prstGeom prst="rect">
                            <a:avLst/>
                          </a:prstGeom>
                          <a:noFill/>
                          <a:ln>
                            <a:noFill/>
                          </a:ln>
                        </pic:spPr>
                      </pic:pic>
                      <pic:pic xmlns:pic="http://schemas.openxmlformats.org/drawingml/2006/picture">
                        <pic:nvPicPr>
                          <pic:cNvPr id="326" name="Picture 962"/>
                          <pic:cNvPicPr>
                            <a:picLocks noChangeAspect="1"/>
                          </pic:cNvPicPr>
                        </pic:nvPicPr>
                        <pic:blipFill>
                          <a:blip r:embed="rId149"/>
                          <a:stretch>
                            <a:fillRect/>
                          </a:stretch>
                        </pic:blipFill>
                        <pic:spPr>
                          <a:xfrm>
                            <a:off x="8519" y="-388"/>
                            <a:ext cx="213" cy="378"/>
                          </a:xfrm>
                          <a:prstGeom prst="rect">
                            <a:avLst/>
                          </a:prstGeom>
                          <a:noFill/>
                          <a:ln>
                            <a:noFill/>
                          </a:ln>
                        </pic:spPr>
                      </pic:pic>
                      <wps:wsp>
                        <wps:cNvPr id="327" name="Text Box 963"/>
                        <wps:cNvSpPr txBox="1"/>
                        <wps:spPr>
                          <a:xfrm>
                            <a:off x="8519" y="-388"/>
                            <a:ext cx="334" cy="1387"/>
                          </a:xfrm>
                          <a:prstGeom prst="rect">
                            <a:avLst/>
                          </a:prstGeom>
                          <a:noFill/>
                          <a:ln>
                            <a:noFill/>
                          </a:ln>
                        </wps:spPr>
                        <wps:txbx>
                          <w:txbxContent>
                            <w:p w:rsidR="00336B78" w:rsidRDefault="00ED5E93">
                              <w:pPr>
                                <w:spacing w:before="21"/>
                                <w:ind w:left="122"/>
                                <w:rPr>
                                  <w:sz w:val="31"/>
                                </w:rPr>
                              </w:pPr>
                              <w:r>
                                <w:rPr>
                                  <w:w w:val="65"/>
                                  <w:sz w:val="31"/>
                                </w:rPr>
                                <w:t>1</w:t>
                              </w:r>
                            </w:p>
                            <w:p w:rsidR="00336B78" w:rsidRDefault="00ED5E93">
                              <w:pPr>
                                <w:spacing w:before="106"/>
                                <w:ind w:left="109"/>
                                <w:rPr>
                                  <w:sz w:val="31"/>
                                </w:rPr>
                              </w:pPr>
                              <w:r>
                                <w:rPr>
                                  <w:w w:val="65"/>
                                  <w:sz w:val="31"/>
                                </w:rPr>
                                <w:t>0</w:t>
                              </w:r>
                            </w:p>
                            <w:p w:rsidR="00336B78" w:rsidRDefault="00ED5E93">
                              <w:pPr>
                                <w:spacing w:before="106"/>
                                <w:ind w:left="88"/>
                                <w:rPr>
                                  <w:sz w:val="31"/>
                                </w:rPr>
                              </w:pPr>
                              <w:r>
                                <w:rPr>
                                  <w:w w:val="65"/>
                                  <w:sz w:val="31"/>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956" o:spid="_x0000_s1026" o:spt="203" style="position:absolute;left:0pt;margin-left:425.9pt;margin-top:-19.35pt;height:69.35pt;width:16.7pt;mso-position-horizontal-relative:page;z-index:251711488;mso-width-relative:page;mso-height-relative:page;" coordorigin="8519,-388" coordsize="334,1387" o:gfxdata="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bPmAfc0AAACtAgAAGQAAAGRycy9fcmVscy9l&#10;Mm9Eb2MueG1sLnJlbHO9ksFqwzAMhu+DvoPRfXGSljFGnV5GodfRPYCwFcc0lo3tlfXtZyiDFUp3&#10;y1ES//d/B213334WZ0rZBVbQNS0IYh2MY6vg87h/fgWRC7LBOTApuFCG3bB62n7QjKWG8uRiFpXC&#10;WcFUSnyTMuuJPOYmROJ6GUPyWOqYrIyoT2hJ9m37ItNfBgw3THEwCtLBbEAcL7E2/88O4+g0vQf9&#10;5YnLnQrpfO2uQEyWigJPxuF1uWkiW5D3HdbLOKwfOfTLOPSPHLplHLpfB3nzZMMP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">
                <o:lock v:ext="edit" aspectratio="f"/>
                <v:shape id="Picture 957" o:spid="_x0000_s1026" o:spt="75" type="#_x0000_t75" style="position:absolute;left:8732;top:521;height:378;width:120;" filled="f" o:preferrelative="t" stroked="f" coordsize="21600,21600" o:gfxdata="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pXv+/&#10;AAAA3AAAAA8AAAAAAAAAAQAgAAAAIgAAAGRycy9kb3ducmV2LnhtbFBLAQIUABQAAAAIAIdO4kAz&#10;LwWeOwAAADkAAAAQAAAAAAAAAAEAIAAAAA4BAABkcnMvc2hhcGV4bWwueG1sUEsFBgAAAAAGAAYA&#10;WwEAALgDAAAAAA==&#10;">
                  <v:fill on="f" focussize="0,0"/>
                  <v:stroke on="f"/>
                  <v:imagedata r:id="rId229" o:title=""/>
                  <o:lock v:ext="edit" aspectratio="t"/>
                </v:shape>
                <v:shape id="Picture 958" o:spid="_x0000_s1026" o:spt="75" type="#_x0000_t75" style="position:absolute;left:8732;top:225;height:378;width:120;" filled="f" o:preferrelative="t" stroked="f" coordsize="21600,21600" o:gfxdata="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7wIi/&#10;AAAA3AAAAA8AAAAAAAAAAQAgAAAAIgAAAGRycy9kb3ducmV2LnhtbFBLAQIUABQAAAAIAIdO4kAz&#10;LwWeOwAAADkAAAAQAAAAAAAAAAEAIAAAAA4BAABkcnMvc2hhcGV4bWwueG1sUEsFBgAAAAAGAAYA&#10;WwEAALgDAAAAAA==&#10;">
                  <v:fill on="f" focussize="0,0"/>
                  <v:stroke on="f"/>
                  <v:imagedata r:id="rId229" o:title=""/>
                  <o:lock v:ext="edit" aspectratio="t"/>
                </v:shape>
                <v:shape id="Picture 959" o:spid="_x0000_s1026" o:spt="75" type="#_x0000_t75" style="position:absolute;left:8732;top:-71;height:378;width:120;" filled="f" o:preferrelative="t" stroked="f" coordsize="21600,21600" o:gfxdata="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92UT&#10;wAAAANwAAAAPAAAAAAAAAAEAIAAAACIAAABkcnMvZG93bnJldi54bWxQSwECFAAUAAAACACHTuJA&#10;My8FnjsAAAA5AAAAEAAAAAAAAAABACAAAAAPAQAAZHJzL3NoYXBleG1sLnhtbFBLBQYAAAAABgAG&#10;AFsBAAC5AwAAAAA=&#10;">
                  <v:fill on="f" focussize="0,0"/>
                  <v:stroke on="f"/>
                  <v:imagedata r:id="rId229" o:title=""/>
                  <o:lock v:ext="edit" aspectratio="t"/>
                </v:shape>
                <v:shape id="Picture 960" o:spid="_x0000_s1026" o:spt="75" type="#_x0000_t75" style="position:absolute;left:8732;top:621;height:378;width:120;" filled="f" o:preferrelative="t" stroked="f" coordsize="21600,21600" o:gfxdata="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4y9RvQAA&#10;ANwAAAAPAAAAAAAAAAEAIAAAACIAAABkcnMvZG93bnJldi54bWxQSwECFAAUAAAACACHTuJAMy8F&#10;njsAAAA5AAAAEAAAAAAAAAABACAAAAAMAQAAZHJzL3NoYXBleG1sLnhtbFBLBQYAAAAABgAGAFsB&#10;AAC2AwAAAAA=&#10;">
                  <v:fill on="f" focussize="0,0"/>
                  <v:stroke on="f"/>
                  <v:imagedata r:id="rId230" o:title=""/>
                  <o:lock v:ext="edit" aspectratio="t"/>
                </v:shape>
                <v:shape id="Picture 961" o:spid="_x0000_s1026" o:spt="75" type="#_x0000_t75" style="position:absolute;left:8732;top:-366;height:378;width:120;" filled="f" o:preferrelative="t" stroked="f" coordsize="21600,21600" o:gfxdata="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H8MK8AAAA&#10;3AAAAA8AAAAAAAAAAQAgAAAAIgAAAGRycy9kb3ducmV2LnhtbFBLAQIUABQAAAAIAIdO4kAzLwWe&#10;OwAAADkAAAAQAAAAAAAAAAEAIAAAAAsBAABkcnMvc2hhcGV4bWwueG1sUEsFBgAAAAAGAAYAWwEA&#10;ALUDAAAAAA==&#10;">
                  <v:fill on="f" focussize="0,0"/>
                  <v:stroke on="f"/>
                  <v:imagedata r:id="rId231" o:title=""/>
                  <o:lock v:ext="edit" aspectratio="t"/>
                </v:shape>
                <v:shape id="Picture 962" o:spid="_x0000_s1026" o:spt="75" type="#_x0000_t75" style="position:absolute;left:8519;top:-388;height:378;width:213;" filled="f" o:preferrelative="t" stroked="f" coordsize="21600,21600" o:gfxdata="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m8kW8AAAA&#10;3AAAAA8AAAAAAAAAAQAgAAAAIgAAAGRycy9kb3ducmV2LnhtbFBLAQIUABQAAAAIAIdO4kAzLwWe&#10;OwAAADkAAAAQAAAAAAAAAAEAIAAAAAsBAABkcnMvc2hhcGV4bWwueG1sUEsFBgAAAAAGAAYAWwEA&#10;ALUDAAAAAA==&#10;">
                  <v:fill on="f" focussize="0,0"/>
                  <v:stroke on="f"/>
                  <v:imagedata r:id="rId153" o:title=""/>
                  <o:lock v:ext="edit" aspectratio="t"/>
                </v:shape>
                <v:shape id="Text Box 963" o:spid="_x0000_s1026" o:spt="202" type="#_x0000_t202" style="position:absolute;left:8519;top:-388;height:1387;width:334;" filled="f" stroked="f" coordsize="21600,21600" o:gfxdata="UEsDBAoAAAAAAIdO4kAAAAAAAAAAAAAAAAAEAAAAZHJzL1BLAwQUAAAACACHTuJAzhj8l78AAADc&#10;AAAADwAAAGRycy9kb3ducmV2LnhtbEWPT2sCMRTE7wW/Q3iCt5qoYH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Y/J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1"/>
                          <w:ind w:left="122" w:right="0" w:firstLine="0"/>
                          <w:jc w:val="left"/>
                          <w:rPr>
                            <w:sz w:val="31"/>
                          </w:rPr>
                        </w:pPr>
                        <w:r>
                          <w:rPr>
                            <w:w w:val="65"/>
                            <w:sz w:val="31"/>
                          </w:rPr>
                          <w:t>1</w:t>
                        </w:r>
                      </w:p>
                      <w:p>
                        <w:pPr>
                          <w:spacing w:before="106"/>
                          <w:ind w:left="109" w:right="0" w:firstLine="0"/>
                          <w:jc w:val="left"/>
                          <w:rPr>
                            <w:sz w:val="31"/>
                          </w:rPr>
                        </w:pPr>
                        <w:r>
                          <w:rPr>
                            <w:w w:val="65"/>
                            <w:sz w:val="31"/>
                          </w:rPr>
                          <w:t>0</w:t>
                        </w:r>
                      </w:p>
                      <w:p>
                        <w:pPr>
                          <w:spacing w:before="106"/>
                          <w:ind w:left="88" w:right="0" w:firstLine="0"/>
                          <w:jc w:val="left"/>
                          <w:rPr>
                            <w:sz w:val="31"/>
                          </w:rPr>
                        </w:pPr>
                        <w:r>
                          <w:rPr>
                            <w:w w:val="65"/>
                            <w:sz w:val="31"/>
                          </w:rPr>
                          <w:t>1</w:t>
                        </w:r>
                      </w:p>
                    </w:txbxContent>
                  </v:textbox>
                </v:shape>
              </v:group>
            </w:pict>
          </mc:Fallback>
        </mc:AlternateContent>
      </w:r>
      <w:r>
        <w:rPr>
          <w:noProof/>
          <w:lang w:val="en-US"/>
        </w:rPr>
        <mc:AlternateContent>
          <mc:Choice Requires="wpg">
            <w:drawing>
              <wp:anchor distT="0" distB="0" distL="114300" distR="114300" simplePos="0" relativeHeight="251727872" behindDoc="1" locked="0" layoutInCell="1" allowOverlap="1">
                <wp:simplePos x="0" y="0"/>
                <wp:positionH relativeFrom="page">
                  <wp:posOffset>4399915</wp:posOffset>
                </wp:positionH>
                <wp:positionV relativeFrom="paragraph">
                  <wp:posOffset>-245745</wp:posOffset>
                </wp:positionV>
                <wp:extent cx="187325" cy="880745"/>
                <wp:effectExtent l="635" t="0" r="0" b="3175"/>
                <wp:wrapNone/>
                <wp:docPr id="639" name="Group 964"/>
                <wp:cNvGraphicFramePr/>
                <a:graphic xmlns:a="http://schemas.openxmlformats.org/drawingml/2006/main">
                  <a:graphicData uri="http://schemas.microsoft.com/office/word/2010/wordprocessingGroup">
                    <wpg:wgp>
                      <wpg:cNvGrpSpPr/>
                      <wpg:grpSpPr>
                        <a:xfrm>
                          <a:off x="0" y="0"/>
                          <a:ext cx="187325" cy="880745"/>
                          <a:chOff x="6930" y="-388"/>
                          <a:chExt cx="295" cy="1387"/>
                        </a:xfrm>
                      </wpg:grpSpPr>
                      <pic:pic xmlns:pic="http://schemas.openxmlformats.org/drawingml/2006/picture">
                        <pic:nvPicPr>
                          <pic:cNvPr id="632" name="Picture 965"/>
                          <pic:cNvPicPr>
                            <a:picLocks noChangeAspect="1"/>
                          </pic:cNvPicPr>
                        </pic:nvPicPr>
                        <pic:blipFill>
                          <a:blip r:embed="rId57"/>
                          <a:stretch>
                            <a:fillRect/>
                          </a:stretch>
                        </pic:blipFill>
                        <pic:spPr>
                          <a:xfrm>
                            <a:off x="6929" y="521"/>
                            <a:ext cx="166" cy="378"/>
                          </a:xfrm>
                          <a:prstGeom prst="rect">
                            <a:avLst/>
                          </a:prstGeom>
                          <a:noFill/>
                          <a:ln>
                            <a:noFill/>
                          </a:ln>
                        </pic:spPr>
                      </pic:pic>
                      <pic:pic xmlns:pic="http://schemas.openxmlformats.org/drawingml/2006/picture">
                        <pic:nvPicPr>
                          <pic:cNvPr id="633" name="Picture 966"/>
                          <pic:cNvPicPr>
                            <a:picLocks noChangeAspect="1"/>
                          </pic:cNvPicPr>
                        </pic:nvPicPr>
                        <pic:blipFill>
                          <a:blip r:embed="rId57"/>
                          <a:stretch>
                            <a:fillRect/>
                          </a:stretch>
                        </pic:blipFill>
                        <pic:spPr>
                          <a:xfrm>
                            <a:off x="6929" y="225"/>
                            <a:ext cx="166" cy="378"/>
                          </a:xfrm>
                          <a:prstGeom prst="rect">
                            <a:avLst/>
                          </a:prstGeom>
                          <a:noFill/>
                          <a:ln>
                            <a:noFill/>
                          </a:ln>
                        </pic:spPr>
                      </pic:pic>
                      <pic:pic xmlns:pic="http://schemas.openxmlformats.org/drawingml/2006/picture">
                        <pic:nvPicPr>
                          <pic:cNvPr id="634" name="Picture 967"/>
                          <pic:cNvPicPr>
                            <a:picLocks noChangeAspect="1"/>
                          </pic:cNvPicPr>
                        </pic:nvPicPr>
                        <pic:blipFill>
                          <a:blip r:embed="rId57"/>
                          <a:stretch>
                            <a:fillRect/>
                          </a:stretch>
                        </pic:blipFill>
                        <pic:spPr>
                          <a:xfrm>
                            <a:off x="6929" y="-71"/>
                            <a:ext cx="166" cy="378"/>
                          </a:xfrm>
                          <a:prstGeom prst="rect">
                            <a:avLst/>
                          </a:prstGeom>
                          <a:noFill/>
                          <a:ln>
                            <a:noFill/>
                          </a:ln>
                        </pic:spPr>
                      </pic:pic>
                      <pic:pic xmlns:pic="http://schemas.openxmlformats.org/drawingml/2006/picture">
                        <pic:nvPicPr>
                          <pic:cNvPr id="635" name="Picture 968"/>
                          <pic:cNvPicPr>
                            <a:picLocks noChangeAspect="1"/>
                          </pic:cNvPicPr>
                        </pic:nvPicPr>
                        <pic:blipFill>
                          <a:blip r:embed="rId58"/>
                          <a:stretch>
                            <a:fillRect/>
                          </a:stretch>
                        </pic:blipFill>
                        <pic:spPr>
                          <a:xfrm>
                            <a:off x="6929" y="621"/>
                            <a:ext cx="166" cy="378"/>
                          </a:xfrm>
                          <a:prstGeom prst="rect">
                            <a:avLst/>
                          </a:prstGeom>
                          <a:noFill/>
                          <a:ln>
                            <a:noFill/>
                          </a:ln>
                        </pic:spPr>
                      </pic:pic>
                      <pic:pic xmlns:pic="http://schemas.openxmlformats.org/drawingml/2006/picture">
                        <pic:nvPicPr>
                          <pic:cNvPr id="636" name="Picture 969"/>
                          <pic:cNvPicPr>
                            <a:picLocks noChangeAspect="1"/>
                          </pic:cNvPicPr>
                        </pic:nvPicPr>
                        <pic:blipFill>
                          <a:blip r:embed="rId62"/>
                          <a:stretch>
                            <a:fillRect/>
                          </a:stretch>
                        </pic:blipFill>
                        <pic:spPr>
                          <a:xfrm>
                            <a:off x="6929" y="-366"/>
                            <a:ext cx="166" cy="378"/>
                          </a:xfrm>
                          <a:prstGeom prst="rect">
                            <a:avLst/>
                          </a:prstGeom>
                          <a:noFill/>
                          <a:ln>
                            <a:noFill/>
                          </a:ln>
                        </pic:spPr>
                      </pic:pic>
                      <pic:pic xmlns:pic="http://schemas.openxmlformats.org/drawingml/2006/picture">
                        <pic:nvPicPr>
                          <pic:cNvPr id="637" name="Picture 970"/>
                          <pic:cNvPicPr>
                            <a:picLocks noChangeAspect="1"/>
                          </pic:cNvPicPr>
                        </pic:nvPicPr>
                        <pic:blipFill>
                          <a:blip r:embed="rId149"/>
                          <a:stretch>
                            <a:fillRect/>
                          </a:stretch>
                        </pic:blipFill>
                        <pic:spPr>
                          <a:xfrm>
                            <a:off x="7011" y="-388"/>
                            <a:ext cx="213" cy="378"/>
                          </a:xfrm>
                          <a:prstGeom prst="rect">
                            <a:avLst/>
                          </a:prstGeom>
                          <a:noFill/>
                          <a:ln>
                            <a:noFill/>
                          </a:ln>
                        </pic:spPr>
                      </pic:pic>
                      <wps:wsp>
                        <wps:cNvPr id="638" name="Text Box 971"/>
                        <wps:cNvSpPr txBox="1"/>
                        <wps:spPr>
                          <a:xfrm>
                            <a:off x="6929" y="-388"/>
                            <a:ext cx="295" cy="1387"/>
                          </a:xfrm>
                          <a:prstGeom prst="rect">
                            <a:avLst/>
                          </a:prstGeom>
                          <a:noFill/>
                          <a:ln>
                            <a:noFill/>
                          </a:ln>
                        </wps:spPr>
                        <wps:txbx>
                          <w:txbxContent>
                            <w:p w:rsidR="00336B78" w:rsidRDefault="00ED5E93">
                              <w:pPr>
                                <w:spacing w:before="21"/>
                                <w:ind w:right="-15"/>
                                <w:jc w:val="right"/>
                                <w:rPr>
                                  <w:sz w:val="31"/>
                                </w:rPr>
                              </w:pPr>
                              <w:r>
                                <w:rPr>
                                  <w:w w:val="65"/>
                                  <w:sz w:val="31"/>
                                </w:rPr>
                                <w:t>1</w:t>
                              </w:r>
                            </w:p>
                            <w:p w:rsidR="00336B78" w:rsidRDefault="00ED5E93">
                              <w:pPr>
                                <w:spacing w:before="106"/>
                                <w:ind w:right="-15"/>
                                <w:jc w:val="right"/>
                                <w:rPr>
                                  <w:sz w:val="31"/>
                                </w:rPr>
                              </w:pPr>
                              <w:r>
                                <w:rPr>
                                  <w:w w:val="65"/>
                                  <w:sz w:val="31"/>
                                </w:rPr>
                                <w:t>0</w:t>
                              </w:r>
                            </w:p>
                            <w:p w:rsidR="00336B78" w:rsidRDefault="00ED5E93">
                              <w:pPr>
                                <w:spacing w:before="106"/>
                                <w:ind w:right="12"/>
                                <w:jc w:val="right"/>
                                <w:rPr>
                                  <w:sz w:val="31"/>
                                </w:rPr>
                              </w:pPr>
                              <w:r>
                                <w:rPr>
                                  <w:w w:val="65"/>
                                  <w:sz w:val="31"/>
                                </w:rPr>
                                <w:t>1</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964" o:spid="_x0000_s1026" o:spt="203" style="position:absolute;left:0pt;margin-left:346.45pt;margin-top:-19.35pt;height:69.35pt;width:14.75pt;mso-position-horizontal-relative:page;z-index:-251511808;mso-width-relative:page;mso-height-relative:page;" coordorigin="6930,-388" coordsize="295,1387" o:gfxdata="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Gz5gH3NAAAArQIAABkAAABkcnMvX3JlbHMvZTJv&#10;RG9jLnhtbC5yZWxzvZLBasMwDIbvg76D0X1xkpYxRp1eRqHX0T2AsBXHNJaN7ZX17WcogxVKd8tR&#10;Ev/3fwdtd99+FmdK2QVW0DUtCGIdjGOr4PO4f34FkQuywTkwKbhQht2wetp+0IylhvLkYhaVwlnB&#10;VEp8kzLriTzmJkTiehlD8ljqmKyMqE9oSfZt+yLTXwYMN0xxMArSwWxAHC+xNv/PDuPoNL0H/eWJ&#10;y50K6XztrkBMlooCT8bhdblpIluQ9x3WyzisHzn0yzj0jxy6ZRy6Xwd582TDD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">
                <o:lock v:ext="edit" aspectratio="f"/>
                <v:shape id="Picture 965" o:spid="_x0000_s1026" o:spt="75" type="#_x0000_t75" style="position:absolute;left:6929;top:521;height:378;width:166;" filled="f" o:preferrelative="t" stroked="f" coordsize="21600,21600" o:gfxdata="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gMbsAAADc&#10;AAAADwAAAAAAAAABACAAAAAiAAAAZHJzL2Rvd25yZXYueG1sUEsBAhQAFAAAAAgAh07iQDMvBZ47&#10;AAAAOQAAABAAAAAAAAAAAQAgAAAACgEAAGRycy9zaGFwZXhtbC54bWxQSwUGAAAAAAYABgBbAQAA&#10;tAMAAAAA&#10;">
                  <v:fill on="f" focussize="0,0"/>
                  <v:stroke on="f"/>
                  <v:imagedata r:id="rId60" o:title=""/>
                  <o:lock v:ext="edit" aspectratio="t"/>
                </v:shape>
                <v:shape id="Picture 966" o:spid="_x0000_s1026" o:spt="75" type="#_x0000_t75" style="position:absolute;left:6929;top:225;height:378;width:166;" filled="f" o:preferrelative="t" stroked="f" coordsize="21600,21600" o:gfxdata="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MFqrsAAADc&#10;AAAADwAAAAAAAAABACAAAAAiAAAAZHJzL2Rvd25yZXYueG1sUEsBAhQAFAAAAAgAh07iQDMvBZ47&#10;AAAAOQAAABAAAAAAAAAAAQAgAAAACgEAAGRycy9zaGFwZXhtbC54bWxQSwUGAAAAAAYABgBbAQAA&#10;tAMAAAAA&#10;">
                  <v:fill on="f" focussize="0,0"/>
                  <v:stroke on="f"/>
                  <v:imagedata r:id="rId60" o:title=""/>
                  <o:lock v:ext="edit" aspectratio="t"/>
                </v:shape>
                <v:shape id="Picture 967" o:spid="_x0000_s1026" o:spt="75" type="#_x0000_t75" style="position:absolute;left:6929;top:-71;height:378;width:166;" filled="f" o:preferrelative="t" stroked="f" coordsize="21600,21600" o:gfxdata="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Knd68AAAA&#10;3AAAAA8AAAAAAAAAAQAgAAAAIgAAAGRycy9kb3ducmV2LnhtbFBLAQIUABQAAAAIAIdO4kAzLwWe&#10;OwAAADkAAAAQAAAAAAAAAAEAIAAAAAsBAABkcnMvc2hhcGV4bWwueG1sUEsFBgAAAAAGAAYAWwEA&#10;ALUDAAAAAA==&#10;">
                  <v:fill on="f" focussize="0,0"/>
                  <v:stroke on="f"/>
                  <v:imagedata r:id="rId60" o:title=""/>
                  <o:lock v:ext="edit" aspectratio="t"/>
                </v:shape>
                <v:shape id="Picture 968" o:spid="_x0000_s1026" o:spt="75" type="#_x0000_t75" style="position:absolute;left:6929;top:621;height:378;width:166;" filled="f" o:preferrelative="t" stroked="f" coordsize="21600,21600" o:gfxdata="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sevb4A&#10;AADcAAAADwAAAAAAAAABACAAAAAiAAAAZHJzL2Rvd25yZXYueG1sUEsBAhQAFAAAAAgAh07iQDMv&#10;BZ47AAAAOQAAABAAAAAAAAAAAQAgAAAADQEAAGRycy9zaGFwZXhtbC54bWxQSwUGAAAAAAYABgBb&#10;AQAAtwMAAAAA&#10;">
                  <v:fill on="f" focussize="0,0"/>
                  <v:stroke on="f"/>
                  <v:imagedata r:id="rId61" o:title=""/>
                  <o:lock v:ext="edit" aspectratio="t"/>
                </v:shape>
                <v:shape id="Picture 969" o:spid="_x0000_s1026" o:spt="75" type="#_x0000_t75" style="position:absolute;left:6929;top:-366;height:378;width:166;" filled="f" o:preferrelative="t" stroked="f" coordsize="21600,21600" o:gfxdata="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LTbb4A&#10;AADcAAAADwAAAAAAAAABACAAAAAiAAAAZHJzL2Rvd25yZXYueG1sUEsBAhQAFAAAAAgAh07iQDMv&#10;BZ47AAAAOQAAABAAAAAAAAAAAQAgAAAADQEAAGRycy9zaGFwZXhtbC54bWxQSwUGAAAAAAYABgBb&#10;AQAAtwMAAAAA&#10;">
                  <v:fill on="f" focussize="0,0"/>
                  <v:stroke on="f"/>
                  <v:imagedata r:id="rId62" o:title=""/>
                  <o:lock v:ext="edit" aspectratio="t"/>
                </v:shape>
                <v:shape id="Picture 970" o:spid="_x0000_s1026" o:spt="75" type="#_x0000_t75" style="position:absolute;left:7011;top:-388;height:378;width:213;" filled="f" o:preferrelative="t" stroked="f" coordsize="21600,21600" o:gfxdata="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dYoe8AAAA&#10;3AAAAA8AAAAAAAAAAQAgAAAAIgAAAGRycy9kb3ducmV2LnhtbFBLAQIUABQAAAAIAIdO4kAzLwWe&#10;OwAAADkAAAAQAAAAAAAAAAEAIAAAAAsBAABkcnMvc2hhcGV4bWwueG1sUEsFBgAAAAAGAAYAWwEA&#10;ALUDAAAAAA==&#10;">
                  <v:fill on="f" focussize="0,0"/>
                  <v:stroke on="f"/>
                  <v:imagedata r:id="rId153" o:title=""/>
                  <o:lock v:ext="edit" aspectratio="t"/>
                </v:shape>
                <v:shape id="Text Box 971" o:spid="_x0000_s1026" o:spt="202" type="#_x0000_t202" style="position:absolute;left:6929;top:-388;height:1387;width:295;" filled="f" stroked="f" coordsize="21600,21600" o:gfxdata="UEsDBAoAAAAAAIdO4kAAAAAAAAAAAAAAAAAEAAAAZHJzL1BLAwQUAAAACACHTuJAVzBdvLsAAADc&#10;AAAADwAAAGRycy9kb3ducmV2LnhtbEVPy2oCMRTdF/yHcIXuamIL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Bd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21"/>
                          <w:ind w:left="0" w:right="-15" w:firstLine="0"/>
                          <w:jc w:val="right"/>
                          <w:rPr>
                            <w:sz w:val="31"/>
                          </w:rPr>
                        </w:pPr>
                        <w:r>
                          <w:rPr>
                            <w:w w:val="65"/>
                            <w:sz w:val="31"/>
                          </w:rPr>
                          <w:t>1</w:t>
                        </w:r>
                      </w:p>
                      <w:p>
                        <w:pPr>
                          <w:spacing w:before="106"/>
                          <w:ind w:left="0" w:right="-15" w:firstLine="0"/>
                          <w:jc w:val="right"/>
                          <w:rPr>
                            <w:sz w:val="31"/>
                          </w:rPr>
                        </w:pPr>
                        <w:r>
                          <w:rPr>
                            <w:w w:val="65"/>
                            <w:sz w:val="31"/>
                          </w:rPr>
                          <w:t>0</w:t>
                        </w:r>
                      </w:p>
                      <w:p>
                        <w:pPr>
                          <w:spacing w:before="106"/>
                          <w:ind w:left="0" w:right="12" w:firstLine="0"/>
                          <w:jc w:val="right"/>
                          <w:rPr>
                            <w:sz w:val="31"/>
                          </w:rPr>
                        </w:pPr>
                        <w:r>
                          <w:rPr>
                            <w:w w:val="65"/>
                            <w:sz w:val="31"/>
                          </w:rPr>
                          <w:t>1</w:t>
                        </w:r>
                      </w:p>
                    </w:txbxContent>
                  </v:textbox>
                </v:shape>
              </v:group>
            </w:pict>
          </mc:Fallback>
        </mc:AlternateContent>
      </w:r>
      <w:r>
        <w:rPr>
          <w:w w:val="95"/>
          <w:position w:val="4"/>
          <w:sz w:val="26"/>
        </w:rPr>
        <w:t>S</w:t>
      </w:r>
      <w:r>
        <w:rPr>
          <w:w w:val="95"/>
          <w:sz w:val="17"/>
        </w:rPr>
        <w:t>2=</w:t>
      </w:r>
      <w:r>
        <w:rPr>
          <w:w w:val="95"/>
          <w:sz w:val="17"/>
        </w:rPr>
        <w:tab/>
      </w:r>
      <w:r>
        <w:rPr>
          <w:w w:val="95"/>
          <w:position w:val="14"/>
          <w:sz w:val="31"/>
        </w:rPr>
        <w:t>0</w:t>
      </w:r>
    </w:p>
    <w:p w:rsidR="00336B78" w:rsidRDefault="00ED5E93">
      <w:pPr>
        <w:pStyle w:val="Heading2"/>
        <w:spacing w:line="353" w:lineRule="exact"/>
        <w:ind w:right="567"/>
        <w:jc w:val="center"/>
      </w:pPr>
      <w:r>
        <w:rPr>
          <w:w w:val="65"/>
        </w:rPr>
        <w:t>2</w:t>
      </w:r>
    </w:p>
    <w:p w:rsidR="00336B78" w:rsidRDefault="00336B78">
      <w:pPr>
        <w:spacing w:line="353" w:lineRule="exact"/>
        <w:jc w:val="center"/>
        <w:sectPr w:rsidR="00336B78">
          <w:type w:val="continuous"/>
          <w:pgSz w:w="11910" w:h="16850"/>
          <w:pgMar w:top="1240" w:right="980" w:bottom="280" w:left="1560" w:header="720" w:footer="720" w:gutter="0"/>
          <w:cols w:num="2" w:space="720" w:equalWidth="0">
            <w:col w:w="3229" w:space="660"/>
            <w:col w:w="5481"/>
          </w:cols>
        </w:sectPr>
      </w:pPr>
    </w:p>
    <w:p w:rsidR="00336B78" w:rsidRDefault="00336B78">
      <w:pPr>
        <w:pStyle w:val="BodyText"/>
        <w:spacing w:before="4"/>
        <w:rPr>
          <w:sz w:val="21"/>
        </w:rPr>
      </w:pPr>
    </w:p>
    <w:p w:rsidR="00336B78" w:rsidRDefault="00ED5E93">
      <w:pPr>
        <w:pStyle w:val="BodyText"/>
        <w:spacing w:before="88" w:line="360" w:lineRule="auto"/>
        <w:ind w:left="142" w:right="149" w:firstLine="719"/>
        <w:jc w:val="both"/>
      </w:pPr>
      <w:r>
        <w:t>Thuật toán sobel gần giống thuật toán gradient. Thành</w:t>
      </w:r>
      <w:r>
        <w:t xml:space="preserve"> phần x của toán tử sobel là H</w:t>
      </w:r>
      <w:r>
        <w:rPr>
          <w:vertAlign w:val="subscript"/>
        </w:rPr>
        <w:t>x</w:t>
      </w:r>
      <w:r>
        <w:t xml:space="preserve"> và thành phần y là H</w:t>
      </w:r>
      <w:r>
        <w:rPr>
          <w:vertAlign w:val="subscript"/>
        </w:rPr>
        <w:t>y</w:t>
      </w:r>
      <w:r>
        <w:t>. Việc xét này tương đương với các thành phần của gradient và kết quả cho ra như sau:</w:t>
      </w:r>
    </w:p>
    <w:p w:rsidR="00336B78" w:rsidRDefault="00ED5E93">
      <w:pPr>
        <w:pStyle w:val="BodyText"/>
        <w:tabs>
          <w:tab w:val="left" w:pos="1812"/>
          <w:tab w:val="left" w:pos="2775"/>
        </w:tabs>
        <w:spacing w:before="140"/>
        <w:ind w:left="861"/>
      </w:pPr>
      <w:r>
        <w:rPr>
          <w:noProof/>
          <w:lang w:val="en-US"/>
        </w:rPr>
        <w:drawing>
          <wp:anchor distT="0" distB="0" distL="0" distR="0" simplePos="0" relativeHeight="251728896" behindDoc="1" locked="0" layoutInCell="1" allowOverlap="1">
            <wp:simplePos x="0" y="0"/>
            <wp:positionH relativeFrom="page">
              <wp:posOffset>1973580</wp:posOffset>
            </wp:positionH>
            <wp:positionV relativeFrom="paragraph">
              <wp:posOffset>78105</wp:posOffset>
            </wp:positionV>
            <wp:extent cx="252730" cy="201295"/>
            <wp:effectExtent l="0" t="0" r="0" b="0"/>
            <wp:wrapNone/>
            <wp:docPr id="139"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97.png"/>
                    <pic:cNvPicPr>
                      <a:picLocks noChangeAspect="1"/>
                    </pic:cNvPicPr>
                  </pic:nvPicPr>
                  <pic:blipFill>
                    <a:blip r:embed="rId232" cstate="print"/>
                    <a:stretch>
                      <a:fillRect/>
                    </a:stretch>
                  </pic:blipFill>
                  <pic:spPr>
                    <a:xfrm>
                      <a:off x="0" y="0"/>
                      <a:ext cx="252983" cy="201168"/>
                    </a:xfrm>
                    <a:prstGeom prst="rect">
                      <a:avLst/>
                    </a:prstGeom>
                  </pic:spPr>
                </pic:pic>
              </a:graphicData>
            </a:graphic>
          </wp:anchor>
        </w:drawing>
      </w:r>
      <w:r>
        <w:rPr>
          <w:noProof/>
          <w:lang w:val="en-US"/>
        </w:rPr>
        <w:drawing>
          <wp:anchor distT="0" distB="0" distL="0" distR="0" simplePos="0" relativeHeight="251729920" behindDoc="1" locked="0" layoutInCell="1" allowOverlap="1">
            <wp:simplePos x="0" y="0"/>
            <wp:positionH relativeFrom="page">
              <wp:posOffset>2585085</wp:posOffset>
            </wp:positionH>
            <wp:positionV relativeFrom="paragraph">
              <wp:posOffset>78105</wp:posOffset>
            </wp:positionV>
            <wp:extent cx="252730" cy="201295"/>
            <wp:effectExtent l="0" t="0" r="0" b="0"/>
            <wp:wrapNone/>
            <wp:docPr id="141"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97.png"/>
                    <pic:cNvPicPr>
                      <a:picLocks noChangeAspect="1"/>
                    </pic:cNvPicPr>
                  </pic:nvPicPr>
                  <pic:blipFill>
                    <a:blip r:embed="rId232" cstate="print"/>
                    <a:stretch>
                      <a:fillRect/>
                    </a:stretch>
                  </pic:blipFill>
                  <pic:spPr>
                    <a:xfrm>
                      <a:off x="0" y="0"/>
                      <a:ext cx="252984" cy="201168"/>
                    </a:xfrm>
                    <a:prstGeom prst="rect">
                      <a:avLst/>
                    </a:prstGeom>
                  </pic:spPr>
                </pic:pic>
              </a:graphicData>
            </a:graphic>
          </wp:anchor>
        </w:drawing>
      </w:r>
      <w:r>
        <w:t>I</w:t>
      </w:r>
      <w:r>
        <w:rPr>
          <w:vertAlign w:val="subscript"/>
        </w:rPr>
        <w:t>kq</w:t>
      </w:r>
      <w:r>
        <w:t xml:space="preserve"> =</w:t>
      </w:r>
      <w:r>
        <w:rPr>
          <w:spacing w:val="-1"/>
        </w:rPr>
        <w:t xml:space="preserve"> </w:t>
      </w:r>
      <w:r>
        <w:t>I</w:t>
      </w:r>
      <w:r>
        <w:tab/>
        <w:t>H</w:t>
      </w:r>
      <w:r>
        <w:rPr>
          <w:vertAlign w:val="subscript"/>
        </w:rPr>
        <w:t>x</w:t>
      </w:r>
      <w:r>
        <w:rPr>
          <w:spacing w:val="-2"/>
        </w:rPr>
        <w:t xml:space="preserve"> </w:t>
      </w:r>
      <w:r>
        <w:t>+</w:t>
      </w:r>
      <w:r>
        <w:rPr>
          <w:spacing w:val="-2"/>
        </w:rPr>
        <w:t xml:space="preserve"> </w:t>
      </w:r>
      <w:r>
        <w:t>I</w:t>
      </w:r>
      <w:r>
        <w:tab/>
        <w:t>H</w:t>
      </w:r>
      <w:r>
        <w:rPr>
          <w:vertAlign w:val="subscript"/>
        </w:rPr>
        <w:t>y</w:t>
      </w:r>
    </w:p>
    <w:p w:rsidR="00336B78" w:rsidRDefault="00336B78">
      <w:pPr>
        <w:pStyle w:val="BodyText"/>
        <w:spacing w:before="2"/>
        <w:rPr>
          <w:sz w:val="24"/>
        </w:rPr>
      </w:pPr>
    </w:p>
    <w:p w:rsidR="00336B78" w:rsidRDefault="00ED5E93">
      <w:pPr>
        <w:pStyle w:val="BodyText"/>
        <w:ind w:left="861"/>
      </w:pPr>
      <w:r>
        <w:t>Kỹ thuật sobel trong opencv được viết bằng hàm:</w:t>
      </w:r>
    </w:p>
    <w:p w:rsidR="00336B78" w:rsidRDefault="00336B78">
      <w:pPr>
        <w:pStyle w:val="BodyText"/>
        <w:spacing w:before="5"/>
        <w:rPr>
          <w:sz w:val="23"/>
        </w:rPr>
      </w:pPr>
    </w:p>
    <w:p w:rsidR="00336B78" w:rsidRDefault="00ED5E93">
      <w:pPr>
        <w:pStyle w:val="BodyText"/>
        <w:spacing w:line="360" w:lineRule="auto"/>
        <w:ind w:left="142" w:right="155" w:firstLine="719"/>
        <w:jc w:val="both"/>
      </w:pPr>
      <w:r>
        <w:t>void cvSobel( const CvArr* src, CvArr* dst, int</w:t>
      </w:r>
      <w:r>
        <w:t xml:space="preserve"> xorder, int yorder, int aperture_size=3 );</w:t>
      </w:r>
    </w:p>
    <w:p w:rsidR="00336B78" w:rsidRDefault="00ED5E93">
      <w:pPr>
        <w:pStyle w:val="BodyText"/>
        <w:spacing w:before="1"/>
        <w:ind w:left="861"/>
      </w:pPr>
      <w:r>
        <w:t>Trong đó:</w:t>
      </w:r>
    </w:p>
    <w:p w:rsidR="00336B78" w:rsidRDefault="00ED5E93">
      <w:pPr>
        <w:pStyle w:val="BodyText"/>
        <w:tabs>
          <w:tab w:val="left" w:pos="2441"/>
        </w:tabs>
        <w:spacing w:before="150"/>
        <w:ind w:left="861"/>
      </w:pPr>
      <w:r>
        <w:t>Src</w:t>
      </w:r>
      <w:r>
        <w:tab/>
        <w:t>là ảnh gốc (ảnh đầu</w:t>
      </w:r>
      <w:r>
        <w:rPr>
          <w:spacing w:val="-6"/>
        </w:rPr>
        <w:t xml:space="preserve"> </w:t>
      </w:r>
      <w:r>
        <w:t>vào).</w:t>
      </w:r>
    </w:p>
    <w:p w:rsidR="00336B78" w:rsidRDefault="00ED5E93">
      <w:pPr>
        <w:pStyle w:val="BodyText"/>
        <w:tabs>
          <w:tab w:val="left" w:pos="2456"/>
        </w:tabs>
        <w:spacing w:before="150"/>
        <w:ind w:left="861"/>
      </w:pPr>
      <w:r>
        <w:t>Dst</w:t>
      </w:r>
      <w:r>
        <w:tab/>
        <w:t>là ảnh đích (ảnh kết</w:t>
      </w:r>
      <w:r>
        <w:rPr>
          <w:spacing w:val="-6"/>
        </w:rPr>
        <w:t xml:space="preserve"> </w:t>
      </w:r>
      <w:r>
        <w:t>quả).</w:t>
      </w:r>
    </w:p>
    <w:p w:rsidR="00336B78" w:rsidRDefault="00336B78">
      <w:pPr>
        <w:sectPr w:rsidR="00336B78">
          <w:type w:val="continuous"/>
          <w:pgSz w:w="11910" w:h="16850"/>
          <w:pgMar w:top="1240" w:right="980" w:bottom="280" w:left="1560" w:header="720" w:footer="720" w:gutter="0"/>
          <w:cols w:space="720"/>
        </w:sectPr>
      </w:pPr>
    </w:p>
    <w:p w:rsidR="00336B78" w:rsidRDefault="00336B78">
      <w:pPr>
        <w:pStyle w:val="BodyText"/>
        <w:spacing w:before="11"/>
        <w:rPr>
          <w:sz w:val="8"/>
        </w:rPr>
      </w:pPr>
    </w:p>
    <w:p w:rsidR="00336B78" w:rsidRDefault="00ED5E93">
      <w:pPr>
        <w:pStyle w:val="BodyText"/>
        <w:spacing w:before="88"/>
        <w:ind w:left="861"/>
      </w:pPr>
      <w:r>
        <w:t>Aperture_size là kích thước ma trận mẫu</w:t>
      </w:r>
    </w:p>
    <w:p w:rsidR="00336B78" w:rsidRDefault="00336B78">
      <w:pPr>
        <w:pStyle w:val="BodyText"/>
        <w:rPr>
          <w:sz w:val="24"/>
        </w:rPr>
      </w:pPr>
    </w:p>
    <w:p w:rsidR="00336B78" w:rsidRDefault="00ED5E93">
      <w:pPr>
        <w:pStyle w:val="Heading4"/>
        <w:numPr>
          <w:ilvl w:val="2"/>
          <w:numId w:val="7"/>
        </w:numPr>
        <w:tabs>
          <w:tab w:val="left" w:pos="862"/>
        </w:tabs>
      </w:pPr>
      <w:bookmarkStart w:id="27" w:name="_TOC_250018"/>
      <w:bookmarkEnd w:id="27"/>
      <w:r>
        <w:t>Kỹ thuật prewitt</w:t>
      </w:r>
    </w:p>
    <w:p w:rsidR="00336B78" w:rsidRDefault="00336B78">
      <w:pPr>
        <w:pStyle w:val="BodyText"/>
        <w:spacing w:before="1"/>
        <w:rPr>
          <w:b/>
          <w:sz w:val="24"/>
        </w:rPr>
      </w:pPr>
    </w:p>
    <w:p w:rsidR="00336B78" w:rsidRDefault="00ED5E93">
      <w:pPr>
        <w:pStyle w:val="BodyText"/>
        <w:ind w:left="861"/>
      </w:pPr>
      <w:r>
        <w:t>Toán tử Prewitt</w:t>
      </w:r>
    </w:p>
    <w:p w:rsidR="00336B78" w:rsidRDefault="00336B78">
      <w:pPr>
        <w:pStyle w:val="BodyText"/>
        <w:spacing w:before="3"/>
        <w:rPr>
          <w:sz w:val="23"/>
        </w:rPr>
      </w:pPr>
    </w:p>
    <w:p w:rsidR="00336B78" w:rsidRDefault="00ED5E93">
      <w:pPr>
        <w:pStyle w:val="BodyText"/>
        <w:ind w:left="861"/>
      </w:pPr>
      <w:r>
        <w:rPr>
          <w:noProof/>
          <w:lang w:val="en-US"/>
        </w:rPr>
        <mc:AlternateContent>
          <mc:Choice Requires="wpg">
            <w:drawing>
              <wp:anchor distT="0" distB="0" distL="114300" distR="114300" simplePos="0" relativeHeight="251730944" behindDoc="1" locked="0" layoutInCell="1" allowOverlap="1">
                <wp:simplePos x="0" y="0"/>
                <wp:positionH relativeFrom="page">
                  <wp:posOffset>2754630</wp:posOffset>
                </wp:positionH>
                <wp:positionV relativeFrom="paragraph">
                  <wp:posOffset>376555</wp:posOffset>
                </wp:positionV>
                <wp:extent cx="250190" cy="686435"/>
                <wp:effectExtent l="0" t="0" r="8890" b="14605"/>
                <wp:wrapNone/>
                <wp:docPr id="648" name="Group 972"/>
                <wp:cNvGraphicFramePr/>
                <a:graphic xmlns:a="http://schemas.openxmlformats.org/drawingml/2006/main">
                  <a:graphicData uri="http://schemas.microsoft.com/office/word/2010/wordprocessingGroup">
                    <wpg:wgp>
                      <wpg:cNvGrpSpPr/>
                      <wpg:grpSpPr>
                        <a:xfrm>
                          <a:off x="0" y="0"/>
                          <a:ext cx="250190" cy="686435"/>
                          <a:chOff x="4338" y="593"/>
                          <a:chExt cx="394" cy="1081"/>
                        </a:xfrm>
                      </wpg:grpSpPr>
                      <pic:pic xmlns:pic="http://schemas.openxmlformats.org/drawingml/2006/picture">
                        <pic:nvPicPr>
                          <pic:cNvPr id="640" name="Picture 973"/>
                          <pic:cNvPicPr>
                            <a:picLocks noChangeAspect="1"/>
                          </pic:cNvPicPr>
                        </pic:nvPicPr>
                        <pic:blipFill>
                          <a:blip r:embed="rId205"/>
                          <a:stretch>
                            <a:fillRect/>
                          </a:stretch>
                        </pic:blipFill>
                        <pic:spPr>
                          <a:xfrm>
                            <a:off x="4592" y="1301"/>
                            <a:ext cx="140" cy="295"/>
                          </a:xfrm>
                          <a:prstGeom prst="rect">
                            <a:avLst/>
                          </a:prstGeom>
                          <a:noFill/>
                          <a:ln>
                            <a:noFill/>
                          </a:ln>
                        </pic:spPr>
                      </pic:pic>
                      <pic:pic xmlns:pic="http://schemas.openxmlformats.org/drawingml/2006/picture">
                        <pic:nvPicPr>
                          <pic:cNvPr id="641" name="Picture 974"/>
                          <pic:cNvPicPr>
                            <a:picLocks noChangeAspect="1"/>
                          </pic:cNvPicPr>
                        </pic:nvPicPr>
                        <pic:blipFill>
                          <a:blip r:embed="rId205"/>
                          <a:stretch>
                            <a:fillRect/>
                          </a:stretch>
                        </pic:blipFill>
                        <pic:spPr>
                          <a:xfrm>
                            <a:off x="4592" y="1071"/>
                            <a:ext cx="140" cy="295"/>
                          </a:xfrm>
                          <a:prstGeom prst="rect">
                            <a:avLst/>
                          </a:prstGeom>
                          <a:noFill/>
                          <a:ln>
                            <a:noFill/>
                          </a:ln>
                        </pic:spPr>
                      </pic:pic>
                      <pic:pic xmlns:pic="http://schemas.openxmlformats.org/drawingml/2006/picture">
                        <pic:nvPicPr>
                          <pic:cNvPr id="642" name="Picture 975"/>
                          <pic:cNvPicPr>
                            <a:picLocks noChangeAspect="1"/>
                          </pic:cNvPicPr>
                        </pic:nvPicPr>
                        <pic:blipFill>
                          <a:blip r:embed="rId205"/>
                          <a:stretch>
                            <a:fillRect/>
                          </a:stretch>
                        </pic:blipFill>
                        <pic:spPr>
                          <a:xfrm>
                            <a:off x="4592" y="841"/>
                            <a:ext cx="140" cy="295"/>
                          </a:xfrm>
                          <a:prstGeom prst="rect">
                            <a:avLst/>
                          </a:prstGeom>
                          <a:noFill/>
                          <a:ln>
                            <a:noFill/>
                          </a:ln>
                        </pic:spPr>
                      </pic:pic>
                      <pic:pic xmlns:pic="http://schemas.openxmlformats.org/drawingml/2006/picture">
                        <pic:nvPicPr>
                          <pic:cNvPr id="643" name="Picture 976"/>
                          <pic:cNvPicPr>
                            <a:picLocks noChangeAspect="1"/>
                          </pic:cNvPicPr>
                        </pic:nvPicPr>
                        <pic:blipFill>
                          <a:blip r:embed="rId206"/>
                          <a:stretch>
                            <a:fillRect/>
                          </a:stretch>
                        </pic:blipFill>
                        <pic:spPr>
                          <a:xfrm>
                            <a:off x="4592" y="1379"/>
                            <a:ext cx="140" cy="295"/>
                          </a:xfrm>
                          <a:prstGeom prst="rect">
                            <a:avLst/>
                          </a:prstGeom>
                          <a:noFill/>
                          <a:ln>
                            <a:noFill/>
                          </a:ln>
                        </pic:spPr>
                      </pic:pic>
                      <pic:pic xmlns:pic="http://schemas.openxmlformats.org/drawingml/2006/picture">
                        <pic:nvPicPr>
                          <pic:cNvPr id="644" name="Picture 977"/>
                          <pic:cNvPicPr>
                            <a:picLocks noChangeAspect="1"/>
                          </pic:cNvPicPr>
                        </pic:nvPicPr>
                        <pic:blipFill>
                          <a:blip r:embed="rId207"/>
                          <a:stretch>
                            <a:fillRect/>
                          </a:stretch>
                        </pic:blipFill>
                        <pic:spPr>
                          <a:xfrm>
                            <a:off x="4592" y="610"/>
                            <a:ext cx="140" cy="295"/>
                          </a:xfrm>
                          <a:prstGeom prst="rect">
                            <a:avLst/>
                          </a:prstGeom>
                          <a:noFill/>
                          <a:ln>
                            <a:noFill/>
                          </a:ln>
                        </pic:spPr>
                      </pic:pic>
                      <pic:pic xmlns:pic="http://schemas.openxmlformats.org/drawingml/2006/picture">
                        <pic:nvPicPr>
                          <pic:cNvPr id="645" name="Picture 978"/>
                          <pic:cNvPicPr>
                            <a:picLocks noChangeAspect="1"/>
                          </pic:cNvPicPr>
                        </pic:nvPicPr>
                        <pic:blipFill>
                          <a:blip r:embed="rId34"/>
                          <a:stretch>
                            <a:fillRect/>
                          </a:stretch>
                        </pic:blipFill>
                        <pic:spPr>
                          <a:xfrm>
                            <a:off x="4338" y="1314"/>
                            <a:ext cx="256" cy="295"/>
                          </a:xfrm>
                          <a:prstGeom prst="rect">
                            <a:avLst/>
                          </a:prstGeom>
                          <a:noFill/>
                          <a:ln>
                            <a:noFill/>
                          </a:ln>
                        </pic:spPr>
                      </pic:pic>
                      <pic:pic xmlns:pic="http://schemas.openxmlformats.org/drawingml/2006/picture">
                        <pic:nvPicPr>
                          <pic:cNvPr id="646" name="Picture 979"/>
                          <pic:cNvPicPr>
                            <a:picLocks noChangeAspect="1"/>
                          </pic:cNvPicPr>
                        </pic:nvPicPr>
                        <pic:blipFill>
                          <a:blip r:embed="rId34"/>
                          <a:stretch>
                            <a:fillRect/>
                          </a:stretch>
                        </pic:blipFill>
                        <pic:spPr>
                          <a:xfrm>
                            <a:off x="4338" y="953"/>
                            <a:ext cx="256" cy="295"/>
                          </a:xfrm>
                          <a:prstGeom prst="rect">
                            <a:avLst/>
                          </a:prstGeom>
                          <a:noFill/>
                          <a:ln>
                            <a:noFill/>
                          </a:ln>
                        </pic:spPr>
                      </pic:pic>
                      <pic:pic xmlns:pic="http://schemas.openxmlformats.org/drawingml/2006/picture">
                        <pic:nvPicPr>
                          <pic:cNvPr id="647" name="Picture 980"/>
                          <pic:cNvPicPr>
                            <a:picLocks noChangeAspect="1"/>
                          </pic:cNvPicPr>
                        </pic:nvPicPr>
                        <pic:blipFill>
                          <a:blip r:embed="rId34"/>
                          <a:stretch>
                            <a:fillRect/>
                          </a:stretch>
                        </pic:blipFill>
                        <pic:spPr>
                          <a:xfrm>
                            <a:off x="4338" y="593"/>
                            <a:ext cx="256" cy="295"/>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972" o:spid="_x0000_s1026" o:spt="203" style="position:absolute;left:0pt;margin-left:216.9pt;margin-top:29.65pt;height:54.05pt;width:19.7pt;mso-position-horizontal-relative:page;z-index:-251509760;mso-width-relative:page;mso-height-relative:page;" coordorigin="4338,593" coordsize="394,1081" o:gfxdata="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">
                <o:lock v:ext="edit" aspectratio="f"/>
                <v:shape id="Picture 973" o:spid="_x0000_s1026" o:spt="75" type="#_x0000_t75" style="position:absolute;left:4592;top:1301;height:295;width:140;" filled="f" o:preferrelative="t" stroked="f" coordsize="21600,21600" o:gfxdata="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Gk+5AAAA3AAA&#10;AA8AAAAAAAAAAQAgAAAAIgAAAGRycy9kb3ducmV2LnhtbFBLAQIUABQAAAAIAIdO4kAzLwWeOwAA&#10;ADkAAAAQAAAAAAAAAAEAIAAAAAgBAABkcnMvc2hhcGV4bWwueG1sUEsFBgAAAAAGAAYAWwEAALID&#10;AAAAAA==&#10;">
                  <v:fill on="f" focussize="0,0"/>
                  <v:stroke on="f"/>
                  <v:imagedata r:id="rId205" o:title=""/>
                  <o:lock v:ext="edit" aspectratio="t"/>
                </v:shape>
                <v:shape id="Picture 974" o:spid="_x0000_s1026" o:spt="75" type="#_x0000_t75" style="position:absolute;left:4592;top:1071;height:295;width:140;" filled="f" o:preferrelative="t" stroked="f" coordsize="21600,21600" o:gfxdata="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M7/UvQAA&#10;ANwAAAAPAAAAAAAAAAEAIAAAACIAAABkcnMvZG93bnJldi54bWxQSwECFAAUAAAACACHTuJAMy8F&#10;njsAAAA5AAAAEAAAAAAAAAABACAAAAAMAQAAZHJzL3NoYXBleG1sLnhtbFBLBQYAAAAABgAGAFsB&#10;AAC2AwAAAAA=&#10;">
                  <v:fill on="f" focussize="0,0"/>
                  <v:stroke on="f"/>
                  <v:imagedata r:id="rId205" o:title=""/>
                  <o:lock v:ext="edit" aspectratio="t"/>
                </v:shape>
                <v:shape id="Picture 975" o:spid="_x0000_s1026" o:spt="75" type="#_x0000_t75" style="position:absolute;left:4592;top:841;height:295;width:140;" filled="f" o:preferrelative="t" stroked="f" coordsize="21600,21600" o:gfxdata="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4SGjvQAA&#10;ANwAAAAPAAAAAAAAAAEAIAAAACIAAABkcnMvZG93bnJldi54bWxQSwECFAAUAAAACACHTuJAMy8F&#10;njsAAAA5AAAAEAAAAAAAAAABACAAAAAMAQAAZHJzL3NoYXBleG1sLnhtbFBLBQYAAAAABgAGAFsB&#10;AAC2AwAAAAA=&#10;">
                  <v:fill on="f" focussize="0,0"/>
                  <v:stroke on="f"/>
                  <v:imagedata r:id="rId205" o:title=""/>
                  <o:lock v:ext="edit" aspectratio="t"/>
                </v:shape>
                <v:shape id="Picture 976" o:spid="_x0000_s1026" o:spt="75" type="#_x0000_t75" style="position:absolute;left:4592;top:1379;height:295;width:140;" filled="f" o:preferrelative="t" stroked="f" coordsize="21600,21600" o:gfxdata="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A6l7sAAADc&#10;AAAADwAAAAAAAAABACAAAAAiAAAAZHJzL2Rvd25yZXYueG1sUEsBAhQAFAAAAAgAh07iQDMvBZ47&#10;AAAAOQAAABAAAAAAAAAAAQAgAAAACgEAAGRycy9zaGFwZXhtbC54bWxQSwUGAAAAAAYABgBbAQAA&#10;tAMAAAAA&#10;">
                  <v:fill on="f" focussize="0,0"/>
                  <v:stroke on="f"/>
                  <v:imagedata r:id="rId206" o:title=""/>
                  <o:lock v:ext="edit" aspectratio="t"/>
                </v:shape>
                <v:shape id="Picture 977" o:spid="_x0000_s1026" o:spt="75" type="#_x0000_t75" style="position:absolute;left:4592;top:610;height:295;width:140;" filled="f" o:preferrelative="t" stroked="f" coordsize="21600,21600" o:gfxdata="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1ueQbUAAADcAAAADwAA&#10;AAAAAAABACAAAAAiAAAAZHJzL2Rvd25yZXYueG1sUEsBAhQAFAAAAAgAh07iQDMvBZ47AAAAOQAA&#10;ABAAAAAAAAAAAQAgAAAABAEAAGRycy9zaGFwZXhtbC54bWxQSwUGAAAAAAYABgBbAQAArgMAAAAA&#10;">
                  <v:fill on="f" focussize="0,0"/>
                  <v:stroke on="f"/>
                  <v:imagedata r:id="rId207" o:title=""/>
                  <o:lock v:ext="edit" aspectratio="t"/>
                </v:shape>
                <v:shape id="Picture 978" o:spid="_x0000_s1026" o:spt="75" type="#_x0000_t75" style="position:absolute;left:4338;top:1314;height:295;width:256;" filled="f" o:preferrelative="t" stroked="f" coordsize="21600,21600" o:gfxdata="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8c174A&#10;AADcAAAADwAAAAAAAAABACAAAAAiAAAAZHJzL2Rvd25yZXYueG1sUEsBAhQAFAAAAAgAh07iQDMv&#10;BZ47AAAAOQAAABAAAAAAAAAAAQAgAAAADQEAAGRycy9zaGFwZXhtbC54bWxQSwUGAAAAAAYABgBb&#10;AQAAtwMAAAAA&#10;">
                  <v:fill on="f" focussize="0,0"/>
                  <v:stroke on="f"/>
                  <v:imagedata r:id="rId35" o:title=""/>
                  <o:lock v:ext="edit" aspectratio="t"/>
                </v:shape>
                <v:shape id="Picture 979" o:spid="_x0000_s1026" o:spt="75" type="#_x0000_t75" style="position:absolute;left:4338;top:953;height:295;width:256;" filled="f" o:preferrelative="t" stroked="f" coordsize="21600,21600" o:gfxdata="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2CoL4A&#10;AADcAAAADwAAAAAAAAABACAAAAAiAAAAZHJzL2Rvd25yZXYueG1sUEsBAhQAFAAAAAgAh07iQDMv&#10;BZ47AAAAOQAAABAAAAAAAAAAAQAgAAAADQEAAGRycy9zaGFwZXhtbC54bWxQSwUGAAAAAAYABgBb&#10;AQAAtwMAAAAA&#10;">
                  <v:fill on="f" focussize="0,0"/>
                  <v:stroke on="f"/>
                  <v:imagedata r:id="rId35" o:title=""/>
                  <o:lock v:ext="edit" aspectratio="t"/>
                </v:shape>
                <v:shape id="Picture 980" o:spid="_x0000_s1026" o:spt="75" type="#_x0000_t75" style="position:absolute;left:4338;top:593;height:295;width:256;" filled="f" o:preferrelative="t" stroked="f" coordsize="21600,21600" o:gfxdata="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EnO74A&#10;AADcAAAADwAAAAAAAAABACAAAAAiAAAAZHJzL2Rvd25yZXYueG1sUEsBAhQAFAAAAAgAh07iQDMv&#10;BZ47AAAAOQAAABAAAAAAAAAAAQAgAAAADQEAAGRycy9zaGFwZXhtbC54bWxQSwUGAAAAAAYABgBb&#10;AQAAtwMAAAAA&#10;">
                  <v:fill on="f" focussize="0,0"/>
                  <v:stroke on="f"/>
                  <v:imagedata r:id="rId35" o:title=""/>
                  <o:lock v:ext="edit" aspectratio="t"/>
                </v:shape>
              </v:group>
            </w:pict>
          </mc:Fallback>
        </mc:AlternateContent>
      </w:r>
      <w:r>
        <w:rPr>
          <w:noProof/>
          <w:lang w:val="en-US"/>
        </w:rPr>
        <mc:AlternateContent>
          <mc:Choice Requires="wpg">
            <w:drawing>
              <wp:anchor distT="0" distB="0" distL="114300" distR="114300" simplePos="0" relativeHeight="251731968" behindDoc="1" locked="0" layoutInCell="1" allowOverlap="1">
                <wp:simplePos x="0" y="0"/>
                <wp:positionH relativeFrom="page">
                  <wp:posOffset>2077085</wp:posOffset>
                </wp:positionH>
                <wp:positionV relativeFrom="paragraph">
                  <wp:posOffset>376555</wp:posOffset>
                </wp:positionV>
                <wp:extent cx="224155" cy="686435"/>
                <wp:effectExtent l="0" t="0" r="0" b="14605"/>
                <wp:wrapNone/>
                <wp:docPr id="663" name="Group 981"/>
                <wp:cNvGraphicFramePr/>
                <a:graphic xmlns:a="http://schemas.openxmlformats.org/drawingml/2006/main">
                  <a:graphicData uri="http://schemas.microsoft.com/office/word/2010/wordprocessingGroup">
                    <wpg:wgp>
                      <wpg:cNvGrpSpPr/>
                      <wpg:grpSpPr>
                        <a:xfrm>
                          <a:off x="0" y="0"/>
                          <a:ext cx="224155" cy="686435"/>
                          <a:chOff x="3271" y="593"/>
                          <a:chExt cx="353" cy="1081"/>
                        </a:xfrm>
                      </wpg:grpSpPr>
                      <pic:pic xmlns:pic="http://schemas.openxmlformats.org/drawingml/2006/picture">
                        <pic:nvPicPr>
                          <pic:cNvPr id="655" name="Picture 982"/>
                          <pic:cNvPicPr>
                            <a:picLocks noChangeAspect="1"/>
                          </pic:cNvPicPr>
                        </pic:nvPicPr>
                        <pic:blipFill>
                          <a:blip r:embed="rId54"/>
                          <a:stretch>
                            <a:fillRect/>
                          </a:stretch>
                        </pic:blipFill>
                        <pic:spPr>
                          <a:xfrm>
                            <a:off x="3271" y="1301"/>
                            <a:ext cx="199" cy="295"/>
                          </a:xfrm>
                          <a:prstGeom prst="rect">
                            <a:avLst/>
                          </a:prstGeom>
                          <a:noFill/>
                          <a:ln>
                            <a:noFill/>
                          </a:ln>
                        </pic:spPr>
                      </pic:pic>
                      <pic:pic xmlns:pic="http://schemas.openxmlformats.org/drawingml/2006/picture">
                        <pic:nvPicPr>
                          <pic:cNvPr id="656" name="Picture 983"/>
                          <pic:cNvPicPr>
                            <a:picLocks noChangeAspect="1"/>
                          </pic:cNvPicPr>
                        </pic:nvPicPr>
                        <pic:blipFill>
                          <a:blip r:embed="rId54"/>
                          <a:stretch>
                            <a:fillRect/>
                          </a:stretch>
                        </pic:blipFill>
                        <pic:spPr>
                          <a:xfrm>
                            <a:off x="3271" y="1071"/>
                            <a:ext cx="199" cy="295"/>
                          </a:xfrm>
                          <a:prstGeom prst="rect">
                            <a:avLst/>
                          </a:prstGeom>
                          <a:noFill/>
                          <a:ln>
                            <a:noFill/>
                          </a:ln>
                        </pic:spPr>
                      </pic:pic>
                      <pic:pic xmlns:pic="http://schemas.openxmlformats.org/drawingml/2006/picture">
                        <pic:nvPicPr>
                          <pic:cNvPr id="657" name="Picture 984"/>
                          <pic:cNvPicPr>
                            <a:picLocks noChangeAspect="1"/>
                          </pic:cNvPicPr>
                        </pic:nvPicPr>
                        <pic:blipFill>
                          <a:blip r:embed="rId54"/>
                          <a:stretch>
                            <a:fillRect/>
                          </a:stretch>
                        </pic:blipFill>
                        <pic:spPr>
                          <a:xfrm>
                            <a:off x="3271" y="841"/>
                            <a:ext cx="199" cy="295"/>
                          </a:xfrm>
                          <a:prstGeom prst="rect">
                            <a:avLst/>
                          </a:prstGeom>
                          <a:noFill/>
                          <a:ln>
                            <a:noFill/>
                          </a:ln>
                        </pic:spPr>
                      </pic:pic>
                      <pic:pic xmlns:pic="http://schemas.openxmlformats.org/drawingml/2006/picture">
                        <pic:nvPicPr>
                          <pic:cNvPr id="658" name="Picture 985"/>
                          <pic:cNvPicPr>
                            <a:picLocks noChangeAspect="1"/>
                          </pic:cNvPicPr>
                        </pic:nvPicPr>
                        <pic:blipFill>
                          <a:blip r:embed="rId55"/>
                          <a:stretch>
                            <a:fillRect/>
                          </a:stretch>
                        </pic:blipFill>
                        <pic:spPr>
                          <a:xfrm>
                            <a:off x="3271" y="1379"/>
                            <a:ext cx="199" cy="295"/>
                          </a:xfrm>
                          <a:prstGeom prst="rect">
                            <a:avLst/>
                          </a:prstGeom>
                          <a:noFill/>
                          <a:ln>
                            <a:noFill/>
                          </a:ln>
                        </pic:spPr>
                      </pic:pic>
                      <pic:pic xmlns:pic="http://schemas.openxmlformats.org/drawingml/2006/picture">
                        <pic:nvPicPr>
                          <pic:cNvPr id="659" name="Picture 986"/>
                          <pic:cNvPicPr>
                            <a:picLocks noChangeAspect="1"/>
                          </pic:cNvPicPr>
                        </pic:nvPicPr>
                        <pic:blipFill>
                          <a:blip r:embed="rId53"/>
                          <a:stretch>
                            <a:fillRect/>
                          </a:stretch>
                        </pic:blipFill>
                        <pic:spPr>
                          <a:xfrm>
                            <a:off x="3271" y="610"/>
                            <a:ext cx="199" cy="295"/>
                          </a:xfrm>
                          <a:prstGeom prst="rect">
                            <a:avLst/>
                          </a:prstGeom>
                          <a:noFill/>
                          <a:ln>
                            <a:noFill/>
                          </a:ln>
                        </pic:spPr>
                      </pic:pic>
                      <pic:pic xmlns:pic="http://schemas.openxmlformats.org/drawingml/2006/picture">
                        <pic:nvPicPr>
                          <pic:cNvPr id="660" name="Picture 987"/>
                          <pic:cNvPicPr>
                            <a:picLocks noChangeAspect="1"/>
                          </pic:cNvPicPr>
                        </pic:nvPicPr>
                        <pic:blipFill>
                          <a:blip r:embed="rId34"/>
                          <a:stretch>
                            <a:fillRect/>
                          </a:stretch>
                        </pic:blipFill>
                        <pic:spPr>
                          <a:xfrm>
                            <a:off x="3368" y="1314"/>
                            <a:ext cx="256" cy="295"/>
                          </a:xfrm>
                          <a:prstGeom prst="rect">
                            <a:avLst/>
                          </a:prstGeom>
                          <a:noFill/>
                          <a:ln>
                            <a:noFill/>
                          </a:ln>
                        </pic:spPr>
                      </pic:pic>
                      <pic:pic xmlns:pic="http://schemas.openxmlformats.org/drawingml/2006/picture">
                        <pic:nvPicPr>
                          <pic:cNvPr id="661" name="Picture 988"/>
                          <pic:cNvPicPr>
                            <a:picLocks noChangeAspect="1"/>
                          </pic:cNvPicPr>
                        </pic:nvPicPr>
                        <pic:blipFill>
                          <a:blip r:embed="rId34"/>
                          <a:stretch>
                            <a:fillRect/>
                          </a:stretch>
                        </pic:blipFill>
                        <pic:spPr>
                          <a:xfrm>
                            <a:off x="3368" y="953"/>
                            <a:ext cx="256" cy="295"/>
                          </a:xfrm>
                          <a:prstGeom prst="rect">
                            <a:avLst/>
                          </a:prstGeom>
                          <a:noFill/>
                          <a:ln>
                            <a:noFill/>
                          </a:ln>
                        </pic:spPr>
                      </pic:pic>
                      <pic:pic xmlns:pic="http://schemas.openxmlformats.org/drawingml/2006/picture">
                        <pic:nvPicPr>
                          <pic:cNvPr id="662" name="Picture 989"/>
                          <pic:cNvPicPr>
                            <a:picLocks noChangeAspect="1"/>
                          </pic:cNvPicPr>
                        </pic:nvPicPr>
                        <pic:blipFill>
                          <a:blip r:embed="rId34"/>
                          <a:stretch>
                            <a:fillRect/>
                          </a:stretch>
                        </pic:blipFill>
                        <pic:spPr>
                          <a:xfrm>
                            <a:off x="3368" y="593"/>
                            <a:ext cx="256" cy="295"/>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981" o:spid="_x0000_s1026" o:spt="203" style="position:absolute;left:0pt;margin-left:163.55pt;margin-top:29.65pt;height:54.05pt;width:17.65pt;mso-position-horizontal-relative:page;z-index:-251508736;mso-width-relative:page;mso-height-relative:page;" coordorigin="3271,593" coordsize="353,1081" o:gfxdata="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">
                <o:lock v:ext="edit" aspectratio="f"/>
                <v:shape id="Picture 982" o:spid="_x0000_s1026" o:spt="75" type="#_x0000_t75" style="position:absolute;left:3271;top:1301;height:295;width:199;" filled="f" o:preferrelative="t" stroked="f" coordsize="21600,21600" o:gfxdata="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GQ8S/&#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983" o:spid="_x0000_s1026" o:spt="75" type="#_x0000_t75" style="position:absolute;left:3271;top:1071;height:295;width:199;" filled="f" o:preferrelative="t" stroked="f" coordsize="21600,21600" o:gfxdata="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U3bO/&#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984" o:spid="_x0000_s1026" o:spt="75" type="#_x0000_t75" style="position:absolute;left:3271;top:841;height:295;width:199;" filled="f" o:preferrelative="t" stroked="f" coordsize="21600,21600" o:gfxdata="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YeCi/&#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985" o:spid="_x0000_s1026" o:spt="75" type="#_x0000_t75" style="position:absolute;left:3271;top:1379;height:295;width:199;" filled="f" o:preferrelative="t" stroked="f" coordsize="21600,21600" o:gfxdata="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sjGvQAA&#10;ANwAAAAPAAAAAAAAAAEAIAAAACIAAABkcnMvZG93bnJldi54bWxQSwECFAAUAAAACACHTuJAMy8F&#10;njsAAAA5AAAAEAAAAAAAAAABACAAAAAMAQAAZHJzL3NoYXBleG1sLnhtbFBLBQYAAAAABgAGAFsB&#10;AAC2AwAAAAA=&#10;">
                  <v:fill on="f" focussize="0,0"/>
                  <v:stroke on="f"/>
                  <v:imagedata r:id="rId55" o:title=""/>
                  <o:lock v:ext="edit" aspectratio="t"/>
                </v:shape>
                <v:shape id="Picture 986" o:spid="_x0000_s1026" o:spt="75" type="#_x0000_t75" style="position:absolute;left:3271;top:610;height:295;width:199;" filled="f" o:preferrelative="t" stroked="f" coordsize="21600,21600" o:gfxdata="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JE7G/&#10;AAAA3AAAAA8AAAAAAAAAAQAgAAAAIgAAAGRycy9kb3ducmV2LnhtbFBLAQIUABQAAAAIAIdO4kAz&#10;LwWeOwAAADkAAAAQAAAAAAAAAAEAIAAAAA4BAABkcnMvc2hhcGV4bWwueG1sUEsFBgAAAAAGAAYA&#10;WwEAALgDAAAAAA==&#10;">
                  <v:fill on="f" focussize="0,0"/>
                  <v:stroke on="f"/>
                  <v:imagedata r:id="rId56" o:title=""/>
                  <o:lock v:ext="edit" aspectratio="t"/>
                </v:shape>
                <v:shape id="Picture 987" o:spid="_x0000_s1026" o:spt="75" type="#_x0000_t75" style="position:absolute;left:3368;top:1314;height:295;width:256;" filled="f" o:preferrelative="t" stroked="f" coordsize="21600,21600" o:gfxdata="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veMvugAAANwA&#10;AAAPAAAAAAAAAAEAIAAAACIAAABkcnMvZG93bnJldi54bWxQSwECFAAUAAAACACHTuJAMy8FnjsA&#10;AAA5AAAAEAAAAAAAAAABACAAAAAJAQAAZHJzL3NoYXBleG1sLnhtbFBLBQYAAAAABgAGAFsBAACz&#10;AwAAAAA=&#10;">
                  <v:fill on="f" focussize="0,0"/>
                  <v:stroke on="f"/>
                  <v:imagedata r:id="rId35" o:title=""/>
                  <o:lock v:ext="edit" aspectratio="t"/>
                </v:shape>
                <v:shape id="Picture 988" o:spid="_x0000_s1026" o:spt="75" type="#_x0000_t75" style="position:absolute;left:3368;top:953;height:295;width:256;" filled="f" o:preferrelative="t" stroked="f" coordsize="21600,21600" o:gfxdata="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GtL4A&#10;AADcAAAADwAAAAAAAAABACAAAAAiAAAAZHJzL2Rvd25yZXYueG1sUEsBAhQAFAAAAAgAh07iQDMv&#10;BZ47AAAAOQAAABAAAAAAAAAAAQAgAAAADQEAAGRycy9zaGFwZXhtbC54bWxQSwUGAAAAAAYABgBb&#10;AQAAtwMAAAAA&#10;">
                  <v:fill on="f" focussize="0,0"/>
                  <v:stroke on="f"/>
                  <v:imagedata r:id="rId35" o:title=""/>
                  <o:lock v:ext="edit" aspectratio="t"/>
                </v:shape>
                <v:shape id="Picture 989" o:spid="_x0000_s1026" o:spt="75" type="#_x0000_t75" style="position:absolute;left:3368;top:593;height:295;width:256;" filled="f" o:preferrelative="t" stroked="f" coordsize="21600,21600" o:gfxdata="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9jDvQAA&#10;ANwAAAAPAAAAAAAAAAEAIAAAACIAAABkcnMvZG93bnJldi54bWxQSwECFAAUAAAACACHTuJAMy8F&#10;njsAAAA5AAAAEAAAAAAAAAABACAAAAAMAQAAZHJzL3NoYXBleG1sLnhtbFBLBQYAAAAABgAGAFsB&#10;AAC2AwAAAAA=&#10;">
                  <v:fill on="f" focussize="0,0"/>
                  <v:stroke on="f"/>
                  <v:imagedata r:id="rId35" o:title=""/>
                  <o:lock v:ext="edit" aspectratio="t"/>
                </v:shape>
              </v:group>
            </w:pict>
          </mc:Fallback>
        </mc:AlternateContent>
      </w:r>
      <w:r>
        <w:rPr>
          <w:noProof/>
          <w:lang w:val="en-US"/>
        </w:rPr>
        <mc:AlternateContent>
          <mc:Choice Requires="wpg">
            <w:drawing>
              <wp:anchor distT="0" distB="0" distL="114300" distR="114300" simplePos="0" relativeHeight="251732992" behindDoc="1" locked="0" layoutInCell="1" allowOverlap="1">
                <wp:simplePos x="0" y="0"/>
                <wp:positionH relativeFrom="page">
                  <wp:posOffset>5375910</wp:posOffset>
                </wp:positionH>
                <wp:positionV relativeFrom="paragraph">
                  <wp:posOffset>387350</wp:posOffset>
                </wp:positionV>
                <wp:extent cx="91440" cy="675640"/>
                <wp:effectExtent l="0" t="635" r="0" b="9525"/>
                <wp:wrapNone/>
                <wp:docPr id="654" name="Group 990"/>
                <wp:cNvGraphicFramePr/>
                <a:graphic xmlns:a="http://schemas.openxmlformats.org/drawingml/2006/main">
                  <a:graphicData uri="http://schemas.microsoft.com/office/word/2010/wordprocessingGroup">
                    <wpg:wgp>
                      <wpg:cNvGrpSpPr/>
                      <wpg:grpSpPr>
                        <a:xfrm>
                          <a:off x="0" y="0"/>
                          <a:ext cx="91440" cy="675640"/>
                          <a:chOff x="8466" y="611"/>
                          <a:chExt cx="144" cy="1064"/>
                        </a:xfrm>
                      </wpg:grpSpPr>
                      <pic:pic xmlns:pic="http://schemas.openxmlformats.org/drawingml/2006/picture">
                        <pic:nvPicPr>
                          <pic:cNvPr id="649" name="Picture 991"/>
                          <pic:cNvPicPr>
                            <a:picLocks noChangeAspect="1"/>
                          </pic:cNvPicPr>
                        </pic:nvPicPr>
                        <pic:blipFill>
                          <a:blip r:embed="rId45"/>
                          <a:stretch>
                            <a:fillRect/>
                          </a:stretch>
                        </pic:blipFill>
                        <pic:spPr>
                          <a:xfrm>
                            <a:off x="8466" y="1301"/>
                            <a:ext cx="144" cy="295"/>
                          </a:xfrm>
                          <a:prstGeom prst="rect">
                            <a:avLst/>
                          </a:prstGeom>
                          <a:noFill/>
                          <a:ln>
                            <a:noFill/>
                          </a:ln>
                        </pic:spPr>
                      </pic:pic>
                      <pic:pic xmlns:pic="http://schemas.openxmlformats.org/drawingml/2006/picture">
                        <pic:nvPicPr>
                          <pic:cNvPr id="650" name="Picture 992"/>
                          <pic:cNvPicPr>
                            <a:picLocks noChangeAspect="1"/>
                          </pic:cNvPicPr>
                        </pic:nvPicPr>
                        <pic:blipFill>
                          <a:blip r:embed="rId45"/>
                          <a:stretch>
                            <a:fillRect/>
                          </a:stretch>
                        </pic:blipFill>
                        <pic:spPr>
                          <a:xfrm>
                            <a:off x="8466" y="1071"/>
                            <a:ext cx="144" cy="295"/>
                          </a:xfrm>
                          <a:prstGeom prst="rect">
                            <a:avLst/>
                          </a:prstGeom>
                          <a:noFill/>
                          <a:ln>
                            <a:noFill/>
                          </a:ln>
                        </pic:spPr>
                      </pic:pic>
                      <pic:pic xmlns:pic="http://schemas.openxmlformats.org/drawingml/2006/picture">
                        <pic:nvPicPr>
                          <pic:cNvPr id="651" name="Picture 993"/>
                          <pic:cNvPicPr>
                            <a:picLocks noChangeAspect="1"/>
                          </pic:cNvPicPr>
                        </pic:nvPicPr>
                        <pic:blipFill>
                          <a:blip r:embed="rId45"/>
                          <a:stretch>
                            <a:fillRect/>
                          </a:stretch>
                        </pic:blipFill>
                        <pic:spPr>
                          <a:xfrm>
                            <a:off x="8466" y="841"/>
                            <a:ext cx="144" cy="295"/>
                          </a:xfrm>
                          <a:prstGeom prst="rect">
                            <a:avLst/>
                          </a:prstGeom>
                          <a:noFill/>
                          <a:ln>
                            <a:noFill/>
                          </a:ln>
                        </pic:spPr>
                      </pic:pic>
                      <pic:pic xmlns:pic="http://schemas.openxmlformats.org/drawingml/2006/picture">
                        <pic:nvPicPr>
                          <pic:cNvPr id="652" name="Picture 994"/>
                          <pic:cNvPicPr>
                            <a:picLocks noChangeAspect="1"/>
                          </pic:cNvPicPr>
                        </pic:nvPicPr>
                        <pic:blipFill>
                          <a:blip r:embed="rId46"/>
                          <a:stretch>
                            <a:fillRect/>
                          </a:stretch>
                        </pic:blipFill>
                        <pic:spPr>
                          <a:xfrm>
                            <a:off x="8466" y="1379"/>
                            <a:ext cx="144" cy="295"/>
                          </a:xfrm>
                          <a:prstGeom prst="rect">
                            <a:avLst/>
                          </a:prstGeom>
                          <a:noFill/>
                          <a:ln>
                            <a:noFill/>
                          </a:ln>
                        </pic:spPr>
                      </pic:pic>
                      <pic:pic xmlns:pic="http://schemas.openxmlformats.org/drawingml/2006/picture">
                        <pic:nvPicPr>
                          <pic:cNvPr id="653" name="Picture 995"/>
                          <pic:cNvPicPr>
                            <a:picLocks noChangeAspect="1"/>
                          </pic:cNvPicPr>
                        </pic:nvPicPr>
                        <pic:blipFill>
                          <a:blip r:embed="rId47"/>
                          <a:stretch>
                            <a:fillRect/>
                          </a:stretch>
                        </pic:blipFill>
                        <pic:spPr>
                          <a:xfrm>
                            <a:off x="8466" y="610"/>
                            <a:ext cx="144" cy="295"/>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990" o:spid="_x0000_s1026" o:spt="203" style="position:absolute;left:0pt;margin-left:423.3pt;margin-top:30.5pt;height:53.2pt;width:7.2pt;mso-position-horizontal-relative:page;z-index:-251508736;mso-width-relative:page;mso-height-relative:page;" coordorigin="8466,611" coordsize="144,1064" o:gfxdata="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">
                <o:lock v:ext="edit" aspectratio="f"/>
                <v:shape id="Picture 991" o:spid="_x0000_s1026" o:spt="75" type="#_x0000_t75" style="position:absolute;left:8466;top:1301;height:295;width:144;" filled="f" o:preferrelative="t" stroked="f" coordsize="21600,21600" o:gfxdata="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iScm/&#10;AAAA3AAAAA8AAAAAAAAAAQAgAAAAIgAAAGRycy9kb3ducmV2LnhtbFBLAQIUABQAAAAIAIdO4kAz&#10;LwWeOwAAADkAAAAQAAAAAAAAAAEAIAAAAA4BAABkcnMvc2hhcGV4bWwueG1sUEsFBgAAAAAGAAYA&#10;WwEAALgDAAAAAA==&#10;">
                  <v:fill on="f" focussize="0,0"/>
                  <v:stroke on="f"/>
                  <v:imagedata r:id="rId48" o:title=""/>
                  <o:lock v:ext="edit" aspectratio="t"/>
                </v:shape>
                <v:shape id="Picture 992" o:spid="_x0000_s1026" o:spt="75" type="#_x0000_t75" style="position:absolute;left:8466;top:1071;height:295;width:144;" filled="f" o:preferrelative="t" stroked="f" coordsize="21600,21600" o:gfxdata="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Bdom8AAAA&#10;3AAAAA8AAAAAAAAAAQAgAAAAIgAAAGRycy9kb3ducmV2LnhtbFBLAQIUABQAAAAIAIdO4kAzLwWe&#10;OwAAADkAAAAQAAAAAAAAAAEAIAAAAAsBAABkcnMvc2hhcGV4bWwueG1sUEsFBgAAAAAGAAYAWwEA&#10;ALUDAAAAAA==&#10;">
                  <v:fill on="f" focussize="0,0"/>
                  <v:stroke on="f"/>
                  <v:imagedata r:id="rId48" o:title=""/>
                  <o:lock v:ext="edit" aspectratio="t"/>
                </v:shape>
                <v:shape id="Picture 993" o:spid="_x0000_s1026" o:spt="75" type="#_x0000_t75" style="position:absolute;left:8466;top:841;height:295;width:144;" filled="f" o:preferrelative="t" stroked="f" coordsize="21600,21600" o:gfxdata="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N0xK/&#10;AAAA3AAAAA8AAAAAAAAAAQAgAAAAIgAAAGRycy9kb3ducmV2LnhtbFBLAQIUABQAAAAIAIdO4kAz&#10;LwWeOwAAADkAAAAQAAAAAAAAAAEAIAAAAA4BAABkcnMvc2hhcGV4bWwueG1sUEsFBgAAAAAGAAYA&#10;WwEAALgDAAAAAA==&#10;">
                  <v:fill on="f" focussize="0,0"/>
                  <v:stroke on="f"/>
                  <v:imagedata r:id="rId48" o:title=""/>
                  <o:lock v:ext="edit" aspectratio="t"/>
                </v:shape>
                <v:shape id="Picture 994" o:spid="_x0000_s1026" o:spt="75" type="#_x0000_t75" style="position:absolute;left:8466;top:1379;height:295;width:144;" filled="f" o:preferrelative="t" stroked="f" coordsize="21600,21600" o:gfxdata="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7GBG/&#10;AAAA3AAAAA8AAAAAAAAAAQAgAAAAIgAAAGRycy9kb3ducmV2LnhtbFBLAQIUABQAAAAIAIdO4kAz&#10;LwWeOwAAADkAAAAQAAAAAAAAAAEAIAAAAA4BAABkcnMvc2hhcGV4bWwueG1sUEsFBgAAAAAGAAYA&#10;WwEAALgDAAAAAA==&#10;">
                  <v:fill on="f" focussize="0,0"/>
                  <v:stroke on="f"/>
                  <v:imagedata r:id="rId49" o:title=""/>
                  <o:lock v:ext="edit" aspectratio="t"/>
                </v:shape>
                <v:shape id="Picture 995" o:spid="_x0000_s1026" o:spt="75" type="#_x0000_t75" style="position:absolute;left:8466;top:610;height:295;width:144;" filled="f" o:preferrelative="t" stroked="f" coordsize="21600,21600" o:gfxdata="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478q/&#10;AAAA3AAAAA8AAAAAAAAAAQAgAAAAIgAAAGRycy9kb3ducmV2LnhtbFBLAQIUABQAAAAIAIdO4kAz&#10;LwWeOwAAADkAAAAQAAAAAAAAAAEAIAAAAA4BAABkcnMvc2hhcGV4bWwueG1sUEsFBgAAAAAGAAYA&#10;WwEAALgDAAAAAA==&#10;">
                  <v:fill on="f" focussize="0,0"/>
                  <v:stroke on="f"/>
                  <v:imagedata r:id="rId50" o:title=""/>
                  <o:lock v:ext="edit" aspectratio="t"/>
                </v:shape>
              </v:group>
            </w:pict>
          </mc:Fallback>
        </mc:AlternateContent>
      </w:r>
      <w:r>
        <w:rPr>
          <w:noProof/>
          <w:lang w:val="en-US"/>
        </w:rPr>
        <mc:AlternateContent>
          <mc:Choice Requires="wpg">
            <w:drawing>
              <wp:anchor distT="0" distB="0" distL="114300" distR="114300" simplePos="0" relativeHeight="251734016" behindDoc="1" locked="0" layoutInCell="1" allowOverlap="1">
                <wp:simplePos x="0" y="0"/>
                <wp:positionH relativeFrom="page">
                  <wp:posOffset>4451985</wp:posOffset>
                </wp:positionH>
                <wp:positionV relativeFrom="paragraph">
                  <wp:posOffset>376555</wp:posOffset>
                </wp:positionV>
                <wp:extent cx="224790" cy="686435"/>
                <wp:effectExtent l="0" t="0" r="0" b="14605"/>
                <wp:wrapNone/>
                <wp:docPr id="670" name="Group 996"/>
                <wp:cNvGraphicFramePr/>
                <a:graphic xmlns:a="http://schemas.openxmlformats.org/drawingml/2006/main">
                  <a:graphicData uri="http://schemas.microsoft.com/office/word/2010/wordprocessingGroup">
                    <wpg:wgp>
                      <wpg:cNvGrpSpPr/>
                      <wpg:grpSpPr>
                        <a:xfrm>
                          <a:off x="0" y="0"/>
                          <a:ext cx="224790" cy="686435"/>
                          <a:chOff x="7011" y="593"/>
                          <a:chExt cx="354" cy="1081"/>
                        </a:xfrm>
                      </wpg:grpSpPr>
                      <pic:pic xmlns:pic="http://schemas.openxmlformats.org/drawingml/2006/picture">
                        <pic:nvPicPr>
                          <pic:cNvPr id="664" name="Picture 997"/>
                          <pic:cNvPicPr>
                            <a:picLocks noChangeAspect="1"/>
                          </pic:cNvPicPr>
                        </pic:nvPicPr>
                        <pic:blipFill>
                          <a:blip r:embed="rId54"/>
                          <a:stretch>
                            <a:fillRect/>
                          </a:stretch>
                        </pic:blipFill>
                        <pic:spPr>
                          <a:xfrm>
                            <a:off x="7011" y="1301"/>
                            <a:ext cx="199" cy="295"/>
                          </a:xfrm>
                          <a:prstGeom prst="rect">
                            <a:avLst/>
                          </a:prstGeom>
                          <a:noFill/>
                          <a:ln>
                            <a:noFill/>
                          </a:ln>
                        </pic:spPr>
                      </pic:pic>
                      <pic:pic xmlns:pic="http://schemas.openxmlformats.org/drawingml/2006/picture">
                        <pic:nvPicPr>
                          <pic:cNvPr id="665" name="Picture 998"/>
                          <pic:cNvPicPr>
                            <a:picLocks noChangeAspect="1"/>
                          </pic:cNvPicPr>
                        </pic:nvPicPr>
                        <pic:blipFill>
                          <a:blip r:embed="rId54"/>
                          <a:stretch>
                            <a:fillRect/>
                          </a:stretch>
                        </pic:blipFill>
                        <pic:spPr>
                          <a:xfrm>
                            <a:off x="7011" y="1071"/>
                            <a:ext cx="199" cy="295"/>
                          </a:xfrm>
                          <a:prstGeom prst="rect">
                            <a:avLst/>
                          </a:prstGeom>
                          <a:noFill/>
                          <a:ln>
                            <a:noFill/>
                          </a:ln>
                        </pic:spPr>
                      </pic:pic>
                      <pic:pic xmlns:pic="http://schemas.openxmlformats.org/drawingml/2006/picture">
                        <pic:nvPicPr>
                          <pic:cNvPr id="666" name="Picture 999"/>
                          <pic:cNvPicPr>
                            <a:picLocks noChangeAspect="1"/>
                          </pic:cNvPicPr>
                        </pic:nvPicPr>
                        <pic:blipFill>
                          <a:blip r:embed="rId54"/>
                          <a:stretch>
                            <a:fillRect/>
                          </a:stretch>
                        </pic:blipFill>
                        <pic:spPr>
                          <a:xfrm>
                            <a:off x="7011" y="841"/>
                            <a:ext cx="199" cy="295"/>
                          </a:xfrm>
                          <a:prstGeom prst="rect">
                            <a:avLst/>
                          </a:prstGeom>
                          <a:noFill/>
                          <a:ln>
                            <a:noFill/>
                          </a:ln>
                        </pic:spPr>
                      </pic:pic>
                      <pic:pic xmlns:pic="http://schemas.openxmlformats.org/drawingml/2006/picture">
                        <pic:nvPicPr>
                          <pic:cNvPr id="667" name="Picture 1000"/>
                          <pic:cNvPicPr>
                            <a:picLocks noChangeAspect="1"/>
                          </pic:cNvPicPr>
                        </pic:nvPicPr>
                        <pic:blipFill>
                          <a:blip r:embed="rId55"/>
                          <a:stretch>
                            <a:fillRect/>
                          </a:stretch>
                        </pic:blipFill>
                        <pic:spPr>
                          <a:xfrm>
                            <a:off x="7011" y="1379"/>
                            <a:ext cx="199" cy="295"/>
                          </a:xfrm>
                          <a:prstGeom prst="rect">
                            <a:avLst/>
                          </a:prstGeom>
                          <a:noFill/>
                          <a:ln>
                            <a:noFill/>
                          </a:ln>
                        </pic:spPr>
                      </pic:pic>
                      <pic:pic xmlns:pic="http://schemas.openxmlformats.org/drawingml/2006/picture">
                        <pic:nvPicPr>
                          <pic:cNvPr id="668" name="Picture 1001"/>
                          <pic:cNvPicPr>
                            <a:picLocks noChangeAspect="1"/>
                          </pic:cNvPicPr>
                        </pic:nvPicPr>
                        <pic:blipFill>
                          <a:blip r:embed="rId53"/>
                          <a:stretch>
                            <a:fillRect/>
                          </a:stretch>
                        </pic:blipFill>
                        <pic:spPr>
                          <a:xfrm>
                            <a:off x="7011" y="610"/>
                            <a:ext cx="199" cy="295"/>
                          </a:xfrm>
                          <a:prstGeom prst="rect">
                            <a:avLst/>
                          </a:prstGeom>
                          <a:noFill/>
                          <a:ln>
                            <a:noFill/>
                          </a:ln>
                        </pic:spPr>
                      </pic:pic>
                      <pic:pic xmlns:pic="http://schemas.openxmlformats.org/drawingml/2006/picture">
                        <pic:nvPicPr>
                          <pic:cNvPr id="669" name="Picture 1002"/>
                          <pic:cNvPicPr>
                            <a:picLocks noChangeAspect="1"/>
                          </pic:cNvPicPr>
                        </pic:nvPicPr>
                        <pic:blipFill>
                          <a:blip r:embed="rId34"/>
                          <a:stretch>
                            <a:fillRect/>
                          </a:stretch>
                        </pic:blipFill>
                        <pic:spPr>
                          <a:xfrm>
                            <a:off x="7108" y="593"/>
                            <a:ext cx="257" cy="295"/>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996" o:spid="_x0000_s1026" o:spt="203" style="position:absolute;left:0pt;margin-left:350.55pt;margin-top:29.65pt;height:54.05pt;width:17.7pt;mso-position-horizontal-relative:page;z-index:-251507712;mso-width-relative:page;mso-height-relative:page;" coordorigin="7011,593" coordsize="354,1081" o:gfxdata="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s+YB9zQAAAK0CAAAZAAAAZHJzL19yZWxz&#10;L2Uyb0RvYy54bWwucmVsc72SwWrDMAyG74O+g9F9cZKWMUadXkah19E9gLAVxzSWje2V9e1nKIMV&#10;SnfLURL/938HbXfffhZnStkFVtA1LQhiHYxjq+DzuH9+BZELssE5MCm4UIbdsHraftCMpYby5GIW&#10;lcJZwVRKfJMy64k85iZE4noZQ/JY6pisjKhPaEn2bfsi018GDDdMcTAK0sFsQBwvsTb/zw7j6DS9&#10;B/3licudCul87a5ATJaKAk/G4XW5aSJbkPcd1ss4rB859Ms49I8cumUcul8HefNkww9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">
                <o:lock v:ext="edit" aspectratio="f"/>
                <v:shape id="Picture 997" o:spid="_x0000_s1026" o:spt="75" type="#_x0000_t75" style="position:absolute;left:7011;top:1301;height:295;width:199;" filled="f" o:preferrelative="t" stroked="f" coordsize="21600,21600" o:gfxdata="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mLOK/&#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998" o:spid="_x0000_s1026" o:spt="75" type="#_x0000_t75" style="position:absolute;left:7011;top:1071;height:295;width:199;" filled="f" o:preferrelative="t" stroked="f" coordsize="21600,21600" o:gfxdata="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qiXm/&#10;AAAA3AAAAA8AAAAAAAAAAQAgAAAAIgAAAGRycy9kb3ducmV2LnhtbFBLAQIUABQAAAAIAIdO4kAz&#10;LwWeOwAAADkAAAAQAAAAAAAAAAEAIAAAAA4BAABkcnMvc2hhcGV4bWwueG1sUEsFBgAAAAAGAAYA&#10;WwEAALgDAAAAAA==&#10;">
                  <v:fill on="f" focussize="0,0"/>
                  <v:stroke on="f"/>
                  <v:imagedata r:id="rId54" o:title=""/>
                  <o:lock v:ext="edit" aspectratio="t"/>
                </v:shape>
                <v:shape id="Picture 999" o:spid="_x0000_s1026" o:spt="75" type="#_x0000_t75" style="position:absolute;left:7011;top:841;height:295;width:199;" filled="f" o:preferrelative="t" stroked="f" coordsize="21600,21600" o:gfxdata="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gXDr4A&#10;AADcAAAADwAAAAAAAAABACAAAAAiAAAAZHJzL2Rvd25yZXYueG1sUEsBAhQAFAAAAAgAh07iQDMv&#10;BZ47AAAAOQAAABAAAAAAAAAAAQAgAAAADQEAAGRycy9zaGFwZXhtbC54bWxQSwUGAAAAAAYABgBb&#10;AQAAtwMAAAAA&#10;">
                  <v:fill on="f" focussize="0,0"/>
                  <v:stroke on="f"/>
                  <v:imagedata r:id="rId54" o:title=""/>
                  <o:lock v:ext="edit" aspectratio="t"/>
                </v:shape>
                <v:shape id="Picture 1000" o:spid="_x0000_s1026" o:spt="75" type="#_x0000_t75" style="position:absolute;left:7011;top:1379;height:295;width:199;" filled="f" o:preferrelative="t" stroked="f" coordsize="21600,21600" o:gfxdata="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PZYJ&#10;wAAAANwAAAAPAAAAAAAAAAEAIAAAACIAAABkcnMvZG93bnJldi54bWxQSwECFAAUAAAACACHTuJA&#10;My8FnjsAAAA5AAAAEAAAAAAAAAABACAAAAAPAQAAZHJzL3NoYXBleG1sLnhtbFBLBQYAAAAABgAG&#10;AFsBAAC5AwAAAAA=&#10;">
                  <v:fill on="f" focussize="0,0"/>
                  <v:stroke on="f"/>
                  <v:imagedata r:id="rId55" o:title=""/>
                  <o:lock v:ext="edit" aspectratio="t"/>
                </v:shape>
                <v:shape id="Picture 1001" o:spid="_x0000_s1026" o:spt="75" type="#_x0000_t75" style="position:absolute;left:7011;top:610;height:295;width:199;" filled="f" o:preferrelative="t" stroked="f" coordsize="21600,21600" o:gfxdata="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aXyXugAAANwA&#10;AAAPAAAAAAAAAAEAIAAAACIAAABkcnMvZG93bnJldi54bWxQSwECFAAUAAAACACHTuJAMy8FnjsA&#10;AAA5AAAAEAAAAAAAAAABACAAAAAJAQAAZHJzL3NoYXBleG1sLnhtbFBLBQYAAAAABgAGAFsBAACz&#10;AwAAAAA=&#10;">
                  <v:fill on="f" focussize="0,0"/>
                  <v:stroke on="f"/>
                  <v:imagedata r:id="rId56" o:title=""/>
                  <o:lock v:ext="edit" aspectratio="t"/>
                </v:shape>
                <v:shape id="Picture 1002" o:spid="_x0000_s1026" o:spt="75" type="#_x0000_t75" style="position:absolute;left:7108;top:593;height:295;width:257;" filled="f" o:preferrelative="t" stroked="f" coordsize="21600,21600" o:gfxdata="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dKsr4A&#10;AADcAAAADwAAAAAAAAABACAAAAAiAAAAZHJzL2Rvd25yZXYueG1sUEsBAhQAFAAAAAgAh07iQDMv&#10;BZ47AAAAOQAAABAAAAAAAAAAAQAgAAAADQEAAGRycy9zaGFwZXhtbC54bWxQSwUGAAAAAAYABgBb&#10;AQAAtwMAAAAA&#10;">
                  <v:fill on="f" focussize="0,0"/>
                  <v:stroke on="f"/>
                  <v:imagedata r:id="rId35" o:title=""/>
                  <o:lock v:ext="edit" aspectratio="t"/>
                </v:shape>
              </v:group>
            </w:pict>
          </mc:Fallback>
        </mc:AlternateContent>
      </w:r>
      <w:r>
        <w:rPr>
          <w:noProof/>
          <w:lang w:val="en-US"/>
        </w:rPr>
        <w:drawing>
          <wp:anchor distT="0" distB="0" distL="0" distR="0" simplePos="0" relativeHeight="251735040" behindDoc="1" locked="0" layoutInCell="1" allowOverlap="1">
            <wp:simplePos x="0" y="0"/>
            <wp:positionH relativeFrom="page">
              <wp:posOffset>5214620</wp:posOffset>
            </wp:positionH>
            <wp:positionV relativeFrom="paragraph">
              <wp:posOffset>376555</wp:posOffset>
            </wp:positionV>
            <wp:extent cx="164465" cy="189230"/>
            <wp:effectExtent l="0" t="0" r="0" b="0"/>
            <wp:wrapNone/>
            <wp:docPr id="14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66.png"/>
                    <pic:cNvPicPr>
                      <a:picLocks noChangeAspect="1"/>
                    </pic:cNvPicPr>
                  </pic:nvPicPr>
                  <pic:blipFill>
                    <a:blip r:embed="rId34" cstate="print"/>
                    <a:stretch>
                      <a:fillRect/>
                    </a:stretch>
                  </pic:blipFill>
                  <pic:spPr>
                    <a:xfrm>
                      <a:off x="0" y="0"/>
                      <a:ext cx="164411" cy="188975"/>
                    </a:xfrm>
                    <a:prstGeom prst="rect">
                      <a:avLst/>
                    </a:prstGeom>
                  </pic:spPr>
                </pic:pic>
              </a:graphicData>
            </a:graphic>
          </wp:anchor>
        </w:drawing>
      </w:r>
      <w:r>
        <w:rPr>
          <w:noProof/>
          <w:lang w:val="en-US"/>
        </w:rPr>
        <w:drawing>
          <wp:anchor distT="0" distB="0" distL="0" distR="0" simplePos="0" relativeHeight="251736064" behindDoc="1" locked="0" layoutInCell="1" allowOverlap="1">
            <wp:simplePos x="0" y="0"/>
            <wp:positionH relativeFrom="page">
              <wp:posOffset>4864100</wp:posOffset>
            </wp:positionH>
            <wp:positionV relativeFrom="paragraph">
              <wp:posOffset>376555</wp:posOffset>
            </wp:positionV>
            <wp:extent cx="164465" cy="189230"/>
            <wp:effectExtent l="0" t="0" r="0" b="0"/>
            <wp:wrapNone/>
            <wp:docPr id="14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66.png"/>
                    <pic:cNvPicPr>
                      <a:picLocks noChangeAspect="1"/>
                    </pic:cNvPicPr>
                  </pic:nvPicPr>
                  <pic:blipFill>
                    <a:blip r:embed="rId34" cstate="print"/>
                    <a:stretch>
                      <a:fillRect/>
                    </a:stretch>
                  </pic:blipFill>
                  <pic:spPr>
                    <a:xfrm>
                      <a:off x="0" y="0"/>
                      <a:ext cx="164411" cy="188975"/>
                    </a:xfrm>
                    <a:prstGeom prst="rect">
                      <a:avLst/>
                    </a:prstGeom>
                  </pic:spPr>
                </pic:pic>
              </a:graphicData>
            </a:graphic>
          </wp:anchor>
        </w:drawing>
      </w:r>
      <w:r>
        <w:t>Sử dụng hai mặt nạ:</w:t>
      </w:r>
    </w:p>
    <w:p w:rsidR="00336B78" w:rsidRDefault="00336B78">
      <w:pPr>
        <w:pStyle w:val="BodyText"/>
        <w:rPr>
          <w:sz w:val="28"/>
        </w:rPr>
      </w:pPr>
    </w:p>
    <w:tbl>
      <w:tblPr>
        <w:tblW w:w="0" w:type="auto"/>
        <w:tblInd w:w="1208" w:type="dxa"/>
        <w:tblLayout w:type="fixed"/>
        <w:tblCellMar>
          <w:left w:w="0" w:type="dxa"/>
          <w:right w:w="0" w:type="dxa"/>
        </w:tblCellMar>
        <w:tblLook w:val="04A0" w:firstRow="1" w:lastRow="0" w:firstColumn="1" w:lastColumn="0" w:noHBand="0" w:noVBand="1"/>
      </w:tblPr>
      <w:tblGrid>
        <w:gridCol w:w="612"/>
        <w:gridCol w:w="405"/>
        <w:gridCol w:w="486"/>
        <w:gridCol w:w="1318"/>
        <w:gridCol w:w="1516"/>
        <w:gridCol w:w="483"/>
        <w:gridCol w:w="557"/>
        <w:gridCol w:w="399"/>
      </w:tblGrid>
      <w:tr w:rsidR="00336B78">
        <w:trPr>
          <w:trHeight w:val="304"/>
        </w:trPr>
        <w:tc>
          <w:tcPr>
            <w:tcW w:w="612" w:type="dxa"/>
          </w:tcPr>
          <w:p w:rsidR="00336B78" w:rsidRDefault="00336B78">
            <w:pPr>
              <w:pStyle w:val="TableParagraph"/>
            </w:pPr>
          </w:p>
        </w:tc>
        <w:tc>
          <w:tcPr>
            <w:tcW w:w="405" w:type="dxa"/>
          </w:tcPr>
          <w:p w:rsidR="00336B78" w:rsidRDefault="00ED5E93">
            <w:pPr>
              <w:pStyle w:val="TableParagraph"/>
              <w:spacing w:line="266" w:lineRule="exact"/>
              <w:ind w:left="3"/>
              <w:jc w:val="center"/>
              <w:rPr>
                <w:sz w:val="24"/>
              </w:rPr>
            </w:pPr>
            <w:r>
              <w:rPr>
                <w:sz w:val="24"/>
              </w:rPr>
              <w:t>1</w:t>
            </w:r>
          </w:p>
        </w:tc>
        <w:tc>
          <w:tcPr>
            <w:tcW w:w="486" w:type="dxa"/>
          </w:tcPr>
          <w:p w:rsidR="00336B78" w:rsidRDefault="00ED5E93">
            <w:pPr>
              <w:pStyle w:val="TableParagraph"/>
              <w:spacing w:line="266" w:lineRule="exact"/>
              <w:ind w:left="138"/>
              <w:rPr>
                <w:sz w:val="24"/>
              </w:rPr>
            </w:pPr>
            <w:r>
              <w:rPr>
                <w:sz w:val="24"/>
              </w:rPr>
              <w:t>0</w:t>
            </w:r>
          </w:p>
        </w:tc>
        <w:tc>
          <w:tcPr>
            <w:tcW w:w="1318" w:type="dxa"/>
          </w:tcPr>
          <w:p w:rsidR="00336B78" w:rsidRDefault="00ED5E93">
            <w:pPr>
              <w:pStyle w:val="TableParagraph"/>
              <w:spacing w:line="266" w:lineRule="exact"/>
              <w:ind w:left="222"/>
              <w:rPr>
                <w:sz w:val="24"/>
              </w:rPr>
            </w:pPr>
            <w:r>
              <w:rPr>
                <w:sz w:val="24"/>
              </w:rPr>
              <w:t>1</w:t>
            </w:r>
          </w:p>
        </w:tc>
        <w:tc>
          <w:tcPr>
            <w:tcW w:w="1516" w:type="dxa"/>
          </w:tcPr>
          <w:p w:rsidR="00336B78" w:rsidRDefault="00336B78">
            <w:pPr>
              <w:pStyle w:val="TableParagraph"/>
            </w:pPr>
          </w:p>
        </w:tc>
        <w:tc>
          <w:tcPr>
            <w:tcW w:w="483" w:type="dxa"/>
          </w:tcPr>
          <w:p w:rsidR="00336B78" w:rsidRDefault="00ED5E93">
            <w:pPr>
              <w:pStyle w:val="TableParagraph"/>
              <w:spacing w:line="266" w:lineRule="exact"/>
              <w:ind w:left="158"/>
              <w:rPr>
                <w:sz w:val="24"/>
              </w:rPr>
            </w:pPr>
            <w:r>
              <w:rPr>
                <w:w w:val="99"/>
                <w:sz w:val="24"/>
              </w:rPr>
              <w:t>1</w:t>
            </w:r>
          </w:p>
        </w:tc>
        <w:tc>
          <w:tcPr>
            <w:tcW w:w="557" w:type="dxa"/>
          </w:tcPr>
          <w:p w:rsidR="00336B78" w:rsidRDefault="00ED5E93">
            <w:pPr>
              <w:pStyle w:val="TableParagraph"/>
              <w:spacing w:line="266" w:lineRule="exact"/>
              <w:ind w:left="228"/>
              <w:rPr>
                <w:sz w:val="24"/>
              </w:rPr>
            </w:pPr>
            <w:r>
              <w:rPr>
                <w:w w:val="99"/>
                <w:sz w:val="24"/>
              </w:rPr>
              <w:t>1</w:t>
            </w:r>
          </w:p>
        </w:tc>
        <w:tc>
          <w:tcPr>
            <w:tcW w:w="399" w:type="dxa"/>
          </w:tcPr>
          <w:p w:rsidR="00336B78" w:rsidRDefault="00ED5E93">
            <w:pPr>
              <w:pStyle w:val="TableParagraph"/>
              <w:spacing w:line="266" w:lineRule="exact"/>
              <w:ind w:right="53"/>
              <w:jc w:val="right"/>
              <w:rPr>
                <w:sz w:val="24"/>
              </w:rPr>
            </w:pPr>
            <w:r>
              <w:rPr>
                <w:w w:val="99"/>
                <w:sz w:val="24"/>
              </w:rPr>
              <w:t>1</w:t>
            </w:r>
          </w:p>
        </w:tc>
      </w:tr>
      <w:tr w:rsidR="00336B78">
        <w:trPr>
          <w:trHeight w:val="381"/>
        </w:trPr>
        <w:tc>
          <w:tcPr>
            <w:tcW w:w="612" w:type="dxa"/>
          </w:tcPr>
          <w:p w:rsidR="00336B78" w:rsidRDefault="00ED5E93">
            <w:pPr>
              <w:pStyle w:val="TableParagraph"/>
              <w:spacing w:before="27"/>
              <w:ind w:left="50"/>
              <w:rPr>
                <w:sz w:val="26"/>
              </w:rPr>
            </w:pPr>
            <w:r>
              <w:rPr>
                <w:sz w:val="26"/>
              </w:rPr>
              <w:t>H</w:t>
            </w:r>
            <w:r>
              <w:rPr>
                <w:sz w:val="26"/>
                <w:vertAlign w:val="subscript"/>
              </w:rPr>
              <w:t>x</w:t>
            </w:r>
            <w:r>
              <w:rPr>
                <w:sz w:val="26"/>
              </w:rPr>
              <w:t>=</w:t>
            </w:r>
          </w:p>
        </w:tc>
        <w:tc>
          <w:tcPr>
            <w:tcW w:w="405" w:type="dxa"/>
          </w:tcPr>
          <w:p w:rsidR="00336B78" w:rsidRDefault="00ED5E93">
            <w:pPr>
              <w:pStyle w:val="TableParagraph"/>
              <w:spacing w:before="45"/>
              <w:ind w:left="3"/>
              <w:jc w:val="center"/>
              <w:rPr>
                <w:sz w:val="24"/>
              </w:rPr>
            </w:pPr>
            <w:r>
              <w:rPr>
                <w:sz w:val="24"/>
              </w:rPr>
              <w:t>1</w:t>
            </w:r>
          </w:p>
        </w:tc>
        <w:tc>
          <w:tcPr>
            <w:tcW w:w="486" w:type="dxa"/>
          </w:tcPr>
          <w:p w:rsidR="00336B78" w:rsidRDefault="00ED5E93">
            <w:pPr>
              <w:pStyle w:val="TableParagraph"/>
              <w:spacing w:before="45"/>
              <w:ind w:left="138"/>
              <w:rPr>
                <w:sz w:val="24"/>
              </w:rPr>
            </w:pPr>
            <w:r>
              <w:rPr>
                <w:sz w:val="24"/>
              </w:rPr>
              <w:t>0</w:t>
            </w:r>
          </w:p>
        </w:tc>
        <w:tc>
          <w:tcPr>
            <w:tcW w:w="1318" w:type="dxa"/>
          </w:tcPr>
          <w:p w:rsidR="00336B78" w:rsidRDefault="00ED5E93">
            <w:pPr>
              <w:pStyle w:val="TableParagraph"/>
              <w:spacing w:before="45"/>
              <w:ind w:left="222"/>
              <w:rPr>
                <w:sz w:val="24"/>
              </w:rPr>
            </w:pPr>
            <w:r>
              <w:rPr>
                <w:sz w:val="24"/>
              </w:rPr>
              <w:t>1</w:t>
            </w:r>
          </w:p>
        </w:tc>
        <w:tc>
          <w:tcPr>
            <w:tcW w:w="1516" w:type="dxa"/>
          </w:tcPr>
          <w:p w:rsidR="00336B78" w:rsidRDefault="00ED5E93">
            <w:pPr>
              <w:pStyle w:val="TableParagraph"/>
              <w:spacing w:before="27"/>
              <w:ind w:left="969"/>
              <w:rPr>
                <w:sz w:val="26"/>
              </w:rPr>
            </w:pPr>
            <w:r>
              <w:rPr>
                <w:sz w:val="26"/>
              </w:rPr>
              <w:t>H</w:t>
            </w:r>
            <w:r>
              <w:rPr>
                <w:sz w:val="26"/>
                <w:vertAlign w:val="subscript"/>
              </w:rPr>
              <w:t>y</w:t>
            </w:r>
            <w:r>
              <w:rPr>
                <w:sz w:val="26"/>
              </w:rPr>
              <w:t>=</w:t>
            </w:r>
          </w:p>
        </w:tc>
        <w:tc>
          <w:tcPr>
            <w:tcW w:w="483" w:type="dxa"/>
          </w:tcPr>
          <w:p w:rsidR="00336B78" w:rsidRDefault="00ED5E93">
            <w:pPr>
              <w:pStyle w:val="TableParagraph"/>
              <w:spacing w:before="45"/>
              <w:ind w:left="144"/>
              <w:rPr>
                <w:sz w:val="24"/>
              </w:rPr>
            </w:pPr>
            <w:r>
              <w:rPr>
                <w:w w:val="99"/>
                <w:sz w:val="24"/>
              </w:rPr>
              <w:t>0</w:t>
            </w:r>
          </w:p>
        </w:tc>
        <w:tc>
          <w:tcPr>
            <w:tcW w:w="557" w:type="dxa"/>
          </w:tcPr>
          <w:p w:rsidR="00336B78" w:rsidRDefault="00ED5E93">
            <w:pPr>
              <w:pStyle w:val="TableParagraph"/>
              <w:spacing w:before="45"/>
              <w:ind w:left="231"/>
              <w:rPr>
                <w:sz w:val="24"/>
              </w:rPr>
            </w:pPr>
            <w:r>
              <w:rPr>
                <w:w w:val="99"/>
                <w:sz w:val="24"/>
              </w:rPr>
              <w:t>0</w:t>
            </w:r>
          </w:p>
        </w:tc>
        <w:tc>
          <w:tcPr>
            <w:tcW w:w="399" w:type="dxa"/>
          </w:tcPr>
          <w:p w:rsidR="00336B78" w:rsidRDefault="00ED5E93">
            <w:pPr>
              <w:pStyle w:val="TableParagraph"/>
              <w:spacing w:before="45"/>
              <w:ind w:right="74"/>
              <w:jc w:val="right"/>
              <w:rPr>
                <w:sz w:val="24"/>
              </w:rPr>
            </w:pPr>
            <w:r>
              <w:rPr>
                <w:w w:val="99"/>
                <w:sz w:val="24"/>
              </w:rPr>
              <w:t>0</w:t>
            </w:r>
          </w:p>
        </w:tc>
      </w:tr>
      <w:tr w:rsidR="00336B78">
        <w:trPr>
          <w:trHeight w:val="300"/>
        </w:trPr>
        <w:tc>
          <w:tcPr>
            <w:tcW w:w="612" w:type="dxa"/>
          </w:tcPr>
          <w:p w:rsidR="00336B78" w:rsidRDefault="00336B78">
            <w:pPr>
              <w:pStyle w:val="TableParagraph"/>
            </w:pPr>
          </w:p>
        </w:tc>
        <w:tc>
          <w:tcPr>
            <w:tcW w:w="405" w:type="dxa"/>
          </w:tcPr>
          <w:p w:rsidR="00336B78" w:rsidRDefault="00ED5E93">
            <w:pPr>
              <w:pStyle w:val="TableParagraph"/>
              <w:spacing w:before="24" w:line="256" w:lineRule="exact"/>
              <w:ind w:left="3"/>
              <w:jc w:val="center"/>
              <w:rPr>
                <w:sz w:val="24"/>
              </w:rPr>
            </w:pPr>
            <w:r>
              <w:rPr>
                <w:sz w:val="24"/>
              </w:rPr>
              <w:t>1</w:t>
            </w:r>
          </w:p>
        </w:tc>
        <w:tc>
          <w:tcPr>
            <w:tcW w:w="486" w:type="dxa"/>
          </w:tcPr>
          <w:p w:rsidR="00336B78" w:rsidRDefault="00ED5E93">
            <w:pPr>
              <w:pStyle w:val="TableParagraph"/>
              <w:spacing w:before="24" w:line="256" w:lineRule="exact"/>
              <w:ind w:left="138"/>
              <w:rPr>
                <w:sz w:val="24"/>
              </w:rPr>
            </w:pPr>
            <w:r>
              <w:rPr>
                <w:sz w:val="24"/>
              </w:rPr>
              <w:t>0</w:t>
            </w:r>
          </w:p>
        </w:tc>
        <w:tc>
          <w:tcPr>
            <w:tcW w:w="1318" w:type="dxa"/>
          </w:tcPr>
          <w:p w:rsidR="00336B78" w:rsidRDefault="00ED5E93">
            <w:pPr>
              <w:pStyle w:val="TableParagraph"/>
              <w:spacing w:before="24" w:line="256" w:lineRule="exact"/>
              <w:ind w:left="222"/>
              <w:rPr>
                <w:sz w:val="24"/>
              </w:rPr>
            </w:pPr>
            <w:r>
              <w:rPr>
                <w:sz w:val="24"/>
              </w:rPr>
              <w:t>1</w:t>
            </w:r>
          </w:p>
        </w:tc>
        <w:tc>
          <w:tcPr>
            <w:tcW w:w="1516" w:type="dxa"/>
          </w:tcPr>
          <w:p w:rsidR="00336B78" w:rsidRDefault="00336B78">
            <w:pPr>
              <w:pStyle w:val="TableParagraph"/>
            </w:pPr>
          </w:p>
        </w:tc>
        <w:tc>
          <w:tcPr>
            <w:tcW w:w="483" w:type="dxa"/>
          </w:tcPr>
          <w:p w:rsidR="00336B78" w:rsidRDefault="00ED5E93">
            <w:pPr>
              <w:pStyle w:val="TableParagraph"/>
              <w:spacing w:before="24" w:line="256" w:lineRule="exact"/>
              <w:ind w:left="122"/>
              <w:rPr>
                <w:sz w:val="24"/>
              </w:rPr>
            </w:pPr>
            <w:r>
              <w:rPr>
                <w:w w:val="99"/>
                <w:sz w:val="24"/>
              </w:rPr>
              <w:t>1</w:t>
            </w:r>
          </w:p>
        </w:tc>
        <w:tc>
          <w:tcPr>
            <w:tcW w:w="557" w:type="dxa"/>
          </w:tcPr>
          <w:p w:rsidR="00336B78" w:rsidRDefault="00ED5E93">
            <w:pPr>
              <w:pStyle w:val="TableParagraph"/>
              <w:spacing w:before="24" w:line="256" w:lineRule="exact"/>
              <w:ind w:left="195"/>
              <w:rPr>
                <w:sz w:val="24"/>
              </w:rPr>
            </w:pPr>
            <w:r>
              <w:rPr>
                <w:w w:val="99"/>
                <w:sz w:val="24"/>
              </w:rPr>
              <w:t>1</w:t>
            </w:r>
          </w:p>
        </w:tc>
        <w:tc>
          <w:tcPr>
            <w:tcW w:w="399" w:type="dxa"/>
          </w:tcPr>
          <w:p w:rsidR="00336B78" w:rsidRDefault="00ED5E93">
            <w:pPr>
              <w:pStyle w:val="TableParagraph"/>
              <w:spacing w:before="24" w:line="256" w:lineRule="exact"/>
              <w:ind w:right="81"/>
              <w:jc w:val="right"/>
              <w:rPr>
                <w:sz w:val="24"/>
              </w:rPr>
            </w:pPr>
            <w:r>
              <w:rPr>
                <w:w w:val="99"/>
                <w:sz w:val="24"/>
              </w:rPr>
              <w:t>1</w:t>
            </w:r>
          </w:p>
        </w:tc>
      </w:tr>
    </w:tbl>
    <w:p w:rsidR="00336B78" w:rsidRDefault="00336B78">
      <w:pPr>
        <w:pStyle w:val="BodyText"/>
        <w:spacing w:before="5"/>
        <w:rPr>
          <w:sz w:val="30"/>
        </w:rPr>
      </w:pPr>
    </w:p>
    <w:p w:rsidR="00336B78" w:rsidRDefault="00ED5E93">
      <w:pPr>
        <w:pStyle w:val="BodyText"/>
        <w:spacing w:line="360" w:lineRule="auto"/>
        <w:ind w:left="142" w:right="205" w:firstLine="719"/>
      </w:pPr>
      <w:r>
        <w:t>Giả sử ta có ảnh I, khi đó phương pháp gradient sử dụng toán tử Prewitt ta có ảnh kết quả như sau:</w:t>
      </w:r>
    </w:p>
    <w:p w:rsidR="00336B78" w:rsidRDefault="00ED5E93">
      <w:pPr>
        <w:pStyle w:val="BodyText"/>
        <w:tabs>
          <w:tab w:val="left" w:pos="1812"/>
          <w:tab w:val="left" w:pos="2775"/>
        </w:tabs>
        <w:spacing w:before="143"/>
        <w:ind w:left="861"/>
      </w:pPr>
      <w:r>
        <w:rPr>
          <w:noProof/>
          <w:lang w:val="en-US"/>
        </w:rPr>
        <w:drawing>
          <wp:anchor distT="0" distB="0" distL="0" distR="0" simplePos="0" relativeHeight="251737088" behindDoc="1" locked="0" layoutInCell="1" allowOverlap="1">
            <wp:simplePos x="0" y="0"/>
            <wp:positionH relativeFrom="page">
              <wp:posOffset>1973580</wp:posOffset>
            </wp:positionH>
            <wp:positionV relativeFrom="paragraph">
              <wp:posOffset>80010</wp:posOffset>
            </wp:positionV>
            <wp:extent cx="252730" cy="201295"/>
            <wp:effectExtent l="0" t="0" r="0" b="0"/>
            <wp:wrapNone/>
            <wp:docPr id="149"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97.png"/>
                    <pic:cNvPicPr>
                      <a:picLocks noChangeAspect="1"/>
                    </pic:cNvPicPr>
                  </pic:nvPicPr>
                  <pic:blipFill>
                    <a:blip r:embed="rId232" cstate="print"/>
                    <a:stretch>
                      <a:fillRect/>
                    </a:stretch>
                  </pic:blipFill>
                  <pic:spPr>
                    <a:xfrm>
                      <a:off x="0" y="0"/>
                      <a:ext cx="252983" cy="201168"/>
                    </a:xfrm>
                    <a:prstGeom prst="rect">
                      <a:avLst/>
                    </a:prstGeom>
                  </pic:spPr>
                </pic:pic>
              </a:graphicData>
            </a:graphic>
          </wp:anchor>
        </w:drawing>
      </w:r>
      <w:r>
        <w:rPr>
          <w:noProof/>
          <w:lang w:val="en-US"/>
        </w:rPr>
        <w:drawing>
          <wp:anchor distT="0" distB="0" distL="0" distR="0" simplePos="0" relativeHeight="251738112" behindDoc="1" locked="0" layoutInCell="1" allowOverlap="1">
            <wp:simplePos x="0" y="0"/>
            <wp:positionH relativeFrom="page">
              <wp:posOffset>2585085</wp:posOffset>
            </wp:positionH>
            <wp:positionV relativeFrom="paragraph">
              <wp:posOffset>80010</wp:posOffset>
            </wp:positionV>
            <wp:extent cx="252730" cy="201295"/>
            <wp:effectExtent l="0" t="0" r="0" b="0"/>
            <wp:wrapNone/>
            <wp:docPr id="151"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97.png"/>
                    <pic:cNvPicPr>
                      <a:picLocks noChangeAspect="1"/>
                    </pic:cNvPicPr>
                  </pic:nvPicPr>
                  <pic:blipFill>
                    <a:blip r:embed="rId232" cstate="print"/>
                    <a:stretch>
                      <a:fillRect/>
                    </a:stretch>
                  </pic:blipFill>
                  <pic:spPr>
                    <a:xfrm>
                      <a:off x="0" y="0"/>
                      <a:ext cx="252984" cy="201168"/>
                    </a:xfrm>
                    <a:prstGeom prst="rect">
                      <a:avLst/>
                    </a:prstGeom>
                  </pic:spPr>
                </pic:pic>
              </a:graphicData>
            </a:graphic>
          </wp:anchor>
        </w:drawing>
      </w:r>
      <w:r>
        <w:t>I</w:t>
      </w:r>
      <w:r>
        <w:rPr>
          <w:vertAlign w:val="subscript"/>
        </w:rPr>
        <w:t>kq</w:t>
      </w:r>
      <w:r>
        <w:t xml:space="preserve"> =</w:t>
      </w:r>
      <w:r>
        <w:rPr>
          <w:spacing w:val="-1"/>
        </w:rPr>
        <w:t xml:space="preserve"> </w:t>
      </w:r>
      <w:r>
        <w:t>I</w:t>
      </w:r>
      <w:r>
        <w:tab/>
        <w:t>H</w:t>
      </w:r>
      <w:r>
        <w:rPr>
          <w:vertAlign w:val="subscript"/>
        </w:rPr>
        <w:t>x</w:t>
      </w:r>
      <w:r>
        <w:rPr>
          <w:spacing w:val="-2"/>
        </w:rPr>
        <w:t xml:space="preserve"> </w:t>
      </w:r>
      <w:r>
        <w:t>+</w:t>
      </w:r>
      <w:r>
        <w:rPr>
          <w:spacing w:val="-2"/>
        </w:rPr>
        <w:t xml:space="preserve"> </w:t>
      </w:r>
      <w:r>
        <w:t>I</w:t>
      </w:r>
      <w:r>
        <w:tab/>
        <w:t>H</w:t>
      </w:r>
      <w:r>
        <w:rPr>
          <w:vertAlign w:val="subscript"/>
        </w:rPr>
        <w:t>y</w:t>
      </w:r>
    </w:p>
    <w:p w:rsidR="00336B78" w:rsidRDefault="00336B78">
      <w:pPr>
        <w:pStyle w:val="BodyText"/>
        <w:spacing w:before="7"/>
        <w:rPr>
          <w:sz w:val="24"/>
        </w:rPr>
      </w:pPr>
    </w:p>
    <w:p w:rsidR="00336B78" w:rsidRDefault="00ED5E93">
      <w:pPr>
        <w:pStyle w:val="Heading4"/>
        <w:numPr>
          <w:ilvl w:val="1"/>
          <w:numId w:val="7"/>
        </w:numPr>
        <w:tabs>
          <w:tab w:val="left" w:pos="717"/>
          <w:tab w:val="left" w:pos="718"/>
        </w:tabs>
      </w:pPr>
      <w:r>
        <w:t>Đƣờng thẳng hough</w:t>
      </w:r>
    </w:p>
    <w:p w:rsidR="00336B78" w:rsidRDefault="00336B78">
      <w:pPr>
        <w:pStyle w:val="BodyText"/>
        <w:spacing w:before="10"/>
        <w:rPr>
          <w:b/>
          <w:sz w:val="23"/>
        </w:rPr>
      </w:pPr>
    </w:p>
    <w:p w:rsidR="00336B78" w:rsidRDefault="00ED5E93">
      <w:pPr>
        <w:pStyle w:val="BodyText"/>
        <w:spacing w:line="360" w:lineRule="auto"/>
        <w:ind w:left="142" w:firstLine="719"/>
      </w:pPr>
      <w:r>
        <w:t xml:space="preserve">Hough: cho trước 1 điểm ảnh thì chúng ta sẽ xây dựng được đường thẳng thì đường </w:t>
      </w:r>
      <w:r>
        <w:t>thẳng đó gọi là đường thẳng hough.</w:t>
      </w:r>
    </w:p>
    <w:p w:rsidR="00336B78" w:rsidRDefault="00ED5E93">
      <w:pPr>
        <w:pStyle w:val="BodyText"/>
        <w:spacing w:before="121"/>
        <w:ind w:left="861"/>
      </w:pPr>
      <w:r>
        <w:t>Ứng dụng: dùng để phát hiện ra góc nghiêng văn bản, phát hiện ra bảng biểu….</w:t>
      </w:r>
    </w:p>
    <w:p w:rsidR="00336B78" w:rsidRDefault="00336B78">
      <w:pPr>
        <w:pStyle w:val="BodyText"/>
        <w:spacing w:before="11"/>
        <w:rPr>
          <w:sz w:val="23"/>
        </w:rPr>
      </w:pPr>
    </w:p>
    <w:p w:rsidR="00336B78" w:rsidRDefault="00ED5E93">
      <w:pPr>
        <w:pStyle w:val="Heading4"/>
        <w:numPr>
          <w:ilvl w:val="2"/>
          <w:numId w:val="7"/>
        </w:numPr>
        <w:tabs>
          <w:tab w:val="left" w:pos="862"/>
        </w:tabs>
      </w:pPr>
      <w:r>
        <w:t>Biến đổi hough trên đƣờng</w:t>
      </w:r>
      <w:r>
        <w:rPr>
          <w:spacing w:val="-8"/>
        </w:rPr>
        <w:t xml:space="preserve"> </w:t>
      </w:r>
      <w:r>
        <w:t>thẳng</w:t>
      </w:r>
    </w:p>
    <w:p w:rsidR="00336B78" w:rsidRDefault="00336B78">
      <w:pPr>
        <w:pStyle w:val="BodyText"/>
        <w:spacing w:before="11"/>
        <w:rPr>
          <w:b/>
          <w:sz w:val="23"/>
        </w:rPr>
      </w:pPr>
    </w:p>
    <w:p w:rsidR="00336B78" w:rsidRDefault="00ED5E93">
      <w:pPr>
        <w:pStyle w:val="BodyText"/>
        <w:tabs>
          <w:tab w:val="left" w:pos="7634"/>
        </w:tabs>
        <w:ind w:left="861"/>
      </w:pPr>
      <w:r>
        <w:t>Phương trình tổng quát của đường thẳng y=cx</w:t>
      </w:r>
      <w:r>
        <w:rPr>
          <w:spacing w:val="-5"/>
        </w:rPr>
        <w:t xml:space="preserve"> </w:t>
      </w:r>
      <w:r>
        <w:t>+</w:t>
      </w:r>
      <w:r>
        <w:rPr>
          <w:spacing w:val="-3"/>
        </w:rPr>
        <w:t xml:space="preserve"> </w:t>
      </w:r>
      <w:r>
        <w:t>m</w:t>
      </w:r>
      <w:r>
        <w:tab/>
        <w:t>(1)</w:t>
      </w:r>
    </w:p>
    <w:p w:rsidR="00336B78" w:rsidRDefault="00336B78">
      <w:pPr>
        <w:pStyle w:val="BodyText"/>
        <w:spacing w:before="5"/>
        <w:rPr>
          <w:sz w:val="23"/>
        </w:rPr>
      </w:pPr>
    </w:p>
    <w:p w:rsidR="00336B78" w:rsidRDefault="00ED5E93">
      <w:pPr>
        <w:pStyle w:val="BodyText"/>
        <w:tabs>
          <w:tab w:val="left" w:pos="1684"/>
        </w:tabs>
        <w:spacing w:line="360" w:lineRule="auto"/>
        <w:ind w:left="142" w:right="205" w:firstLine="979"/>
      </w:pPr>
      <w:r>
        <w:t>với</w:t>
      </w:r>
      <w:r>
        <w:tab/>
        <w:t>hệ số x,y và c là hệ số góc. Nếu có n điểm thỏa mãn đ</w:t>
      </w:r>
      <w:r>
        <w:t xml:space="preserve">iều kiện y = </w:t>
      </w:r>
      <w:r>
        <w:rPr>
          <w:spacing w:val="2"/>
        </w:rPr>
        <w:t>cx</w:t>
      </w:r>
      <w:r>
        <w:rPr>
          <w:spacing w:val="2"/>
          <w:vertAlign w:val="subscript"/>
        </w:rPr>
        <w:t>i</w:t>
      </w:r>
      <w:r>
        <w:rPr>
          <w:spacing w:val="2"/>
        </w:rPr>
        <w:t xml:space="preserve">+ </w:t>
      </w:r>
      <w:r>
        <w:t xml:space="preserve">m với i=1 </w:t>
      </w:r>
      <w:r>
        <w:rPr>
          <w:noProof/>
          <w:spacing w:val="-8"/>
          <w:position w:val="-3"/>
          <w:lang w:val="en-US"/>
        </w:rPr>
        <w:drawing>
          <wp:inline distT="0" distB="0" distL="0" distR="0">
            <wp:extent cx="156210" cy="158115"/>
            <wp:effectExtent l="0" t="0" r="0" b="0"/>
            <wp:docPr id="153"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210.png"/>
                    <pic:cNvPicPr>
                      <a:picLocks noChangeAspect="1"/>
                    </pic:cNvPicPr>
                  </pic:nvPicPr>
                  <pic:blipFill>
                    <a:blip r:embed="rId233" cstate="print"/>
                    <a:stretch>
                      <a:fillRect/>
                    </a:stretch>
                  </pic:blipFill>
                  <pic:spPr>
                    <a:xfrm>
                      <a:off x="0" y="0"/>
                      <a:ext cx="156338" cy="158118"/>
                    </a:xfrm>
                    <a:prstGeom prst="rect">
                      <a:avLst/>
                    </a:prstGeom>
                  </pic:spPr>
                </pic:pic>
              </a:graphicData>
            </a:graphic>
          </wp:inline>
        </w:drawing>
      </w:r>
      <w:r>
        <w:t>n thì các điểm x</w:t>
      </w:r>
      <w:r>
        <w:rPr>
          <w:vertAlign w:val="subscript"/>
        </w:rPr>
        <w:t>i</w:t>
      </w:r>
      <w:r>
        <w:t xml:space="preserve">, </w:t>
      </w:r>
      <w:r>
        <w:rPr>
          <w:spacing w:val="-4"/>
        </w:rPr>
        <w:t>y</w:t>
      </w:r>
      <w:r>
        <w:rPr>
          <w:spacing w:val="-4"/>
          <w:vertAlign w:val="subscript"/>
        </w:rPr>
        <w:t>i</w:t>
      </w:r>
      <w:r>
        <w:rPr>
          <w:spacing w:val="-4"/>
        </w:rPr>
        <w:t xml:space="preserve"> </w:t>
      </w:r>
      <w:r>
        <w:t>sẽ nằm trên đường</w:t>
      </w:r>
      <w:r>
        <w:rPr>
          <w:spacing w:val="-12"/>
        </w:rPr>
        <w:t xml:space="preserve"> </w:t>
      </w:r>
      <w:r>
        <w:t>thẳng.</w:t>
      </w:r>
    </w:p>
    <w:p w:rsidR="00336B78" w:rsidRDefault="00ED5E93">
      <w:pPr>
        <w:pStyle w:val="Heading4"/>
        <w:numPr>
          <w:ilvl w:val="2"/>
          <w:numId w:val="7"/>
        </w:numPr>
        <w:tabs>
          <w:tab w:val="left" w:pos="862"/>
        </w:tabs>
        <w:spacing w:before="126"/>
      </w:pPr>
      <w:r>
        <w:t>Đƣờng</w:t>
      </w:r>
      <w:r>
        <w:rPr>
          <w:spacing w:val="-11"/>
        </w:rPr>
        <w:t xml:space="preserve"> </w:t>
      </w:r>
      <w:r>
        <w:t>thẳng</w:t>
      </w:r>
      <w:r>
        <w:rPr>
          <w:spacing w:val="-11"/>
        </w:rPr>
        <w:t xml:space="preserve"> </w:t>
      </w:r>
      <w:r>
        <w:t>hough</w:t>
      </w:r>
      <w:r>
        <w:rPr>
          <w:spacing w:val="-14"/>
        </w:rPr>
        <w:t xml:space="preserve"> </w:t>
      </w:r>
      <w:r>
        <w:t>trong</w:t>
      </w:r>
      <w:r>
        <w:rPr>
          <w:spacing w:val="-10"/>
        </w:rPr>
        <w:t xml:space="preserve"> </w:t>
      </w:r>
      <w:r>
        <w:t>tọa</w:t>
      </w:r>
      <w:r>
        <w:rPr>
          <w:spacing w:val="-11"/>
        </w:rPr>
        <w:t xml:space="preserve"> </w:t>
      </w:r>
      <w:r>
        <w:t>độ</w:t>
      </w:r>
      <w:r>
        <w:rPr>
          <w:spacing w:val="-10"/>
        </w:rPr>
        <w:t xml:space="preserve"> </w:t>
      </w:r>
      <w:r>
        <w:t>cực</w:t>
      </w:r>
    </w:p>
    <w:p w:rsidR="00336B78" w:rsidRDefault="00336B78">
      <w:pPr>
        <w:pStyle w:val="BodyText"/>
        <w:spacing w:before="11"/>
        <w:rPr>
          <w:b/>
          <w:sz w:val="23"/>
        </w:rPr>
      </w:pPr>
    </w:p>
    <w:p w:rsidR="00336B78" w:rsidRDefault="00ED5E93">
      <w:pPr>
        <w:pStyle w:val="BodyText"/>
        <w:tabs>
          <w:tab w:val="left" w:pos="3869"/>
        </w:tabs>
        <w:ind w:left="861"/>
      </w:pPr>
      <w:r>
        <w:t>Ta có phương</w:t>
      </w:r>
      <w:r>
        <w:rPr>
          <w:spacing w:val="-3"/>
        </w:rPr>
        <w:t xml:space="preserve"> </w:t>
      </w:r>
      <w:r>
        <w:t>trình</w:t>
      </w:r>
      <w:r>
        <w:rPr>
          <w:spacing w:val="-2"/>
        </w:rPr>
        <w:t xml:space="preserve"> </w:t>
      </w:r>
      <w:r>
        <w:t>sau:</w:t>
      </w:r>
      <w:r>
        <w:tab/>
        <w:t>r= xcosφ</w:t>
      </w:r>
      <w:r>
        <w:rPr>
          <w:spacing w:val="-2"/>
        </w:rPr>
        <w:t xml:space="preserve"> </w:t>
      </w:r>
      <w:r>
        <w:t>+ysinφ</w:t>
      </w:r>
    </w:p>
    <w:p w:rsidR="00336B78" w:rsidRDefault="00336B78">
      <w:pPr>
        <w:pStyle w:val="BodyText"/>
        <w:spacing w:before="5"/>
        <w:rPr>
          <w:sz w:val="23"/>
        </w:rPr>
      </w:pPr>
    </w:p>
    <w:p w:rsidR="00336B78" w:rsidRDefault="00ED5E93">
      <w:pPr>
        <w:pStyle w:val="BodyText"/>
        <w:spacing w:line="360" w:lineRule="auto"/>
        <w:ind w:left="142" w:firstLine="719"/>
      </w:pPr>
      <w:r>
        <w:t>Mảng A[x,φ], với mỗi điểm biên x</w:t>
      </w:r>
      <w:r>
        <w:rPr>
          <w:vertAlign w:val="subscript"/>
        </w:rPr>
        <w:t>i</w:t>
      </w:r>
      <w:r>
        <w:t>, y</w:t>
      </w:r>
      <w:r>
        <w:rPr>
          <w:vertAlign w:val="subscript"/>
        </w:rPr>
        <w:t>i</w:t>
      </w:r>
      <w:r>
        <w:t xml:space="preserve"> ta vẽ đường thẳng trong không gian tham số r, φ như sau:</w:t>
      </w:r>
    </w:p>
    <w:p w:rsidR="00336B78" w:rsidRDefault="00ED5E93">
      <w:pPr>
        <w:pStyle w:val="BodyText"/>
        <w:spacing w:before="119"/>
        <w:ind w:left="926"/>
      </w:pPr>
      <w:r>
        <w:t>r= x</w:t>
      </w:r>
      <w:r>
        <w:rPr>
          <w:vertAlign w:val="subscript"/>
        </w:rPr>
        <w:t>i</w:t>
      </w:r>
      <w:r>
        <w:t xml:space="preserve"> cosφ + y</w:t>
      </w:r>
      <w:r>
        <w:rPr>
          <w:vertAlign w:val="subscript"/>
        </w:rPr>
        <w:t>i</w:t>
      </w:r>
      <w:r>
        <w:t xml:space="preserve"> sinφ</w:t>
      </w:r>
    </w:p>
    <w:p w:rsidR="00336B78" w:rsidRDefault="00336B78">
      <w:pPr>
        <w:pStyle w:val="BodyText"/>
        <w:spacing w:before="5"/>
        <w:rPr>
          <w:sz w:val="23"/>
        </w:rPr>
      </w:pPr>
    </w:p>
    <w:p w:rsidR="00336B78" w:rsidRDefault="00ED5E93">
      <w:pPr>
        <w:pStyle w:val="BodyText"/>
        <w:spacing w:line="360" w:lineRule="auto"/>
        <w:ind w:left="142" w:right="205" w:firstLine="719"/>
      </w:pPr>
      <w:r>
        <w:t>Thay vì putpixel(r, φ) ta tăng giá trị mảng A[r,φ] và tìm ra r</w:t>
      </w:r>
      <w:r>
        <w:rPr>
          <w:vertAlign w:val="subscript"/>
        </w:rPr>
        <w:t>0</w:t>
      </w:r>
      <w:r>
        <w:t>, φ</w:t>
      </w:r>
      <w:r>
        <w:rPr>
          <w:vertAlign w:val="subscript"/>
        </w:rPr>
        <w:t>0</w:t>
      </w:r>
      <w:r>
        <w:t xml:space="preserve"> sao cho A[r</w:t>
      </w:r>
      <w:r>
        <w:rPr>
          <w:vertAlign w:val="subscript"/>
        </w:rPr>
        <w:t>0</w:t>
      </w:r>
      <w:r>
        <w:t>,φ</w:t>
      </w:r>
      <w:r>
        <w:rPr>
          <w:vertAlign w:val="subscript"/>
        </w:rPr>
        <w:t>0</w:t>
      </w:r>
      <w:r>
        <w:t>] đạt max. Khi đó r</w:t>
      </w:r>
      <w:r>
        <w:rPr>
          <w:vertAlign w:val="subscript"/>
        </w:rPr>
        <w:t>0</w:t>
      </w:r>
      <w:r>
        <w:t>, φ</w:t>
      </w:r>
      <w:r>
        <w:rPr>
          <w:vertAlign w:val="subscript"/>
        </w:rPr>
        <w:t>0</w:t>
      </w:r>
      <w:r>
        <w:t xml:space="preserve"> là giá trị (tham số) để xác định đường</w:t>
      </w:r>
      <w:r>
        <w:rPr>
          <w:spacing w:val="-21"/>
        </w:rPr>
        <w:t xml:space="preserve"> </w:t>
      </w:r>
      <w:r>
        <w:t>thẳng</w:t>
      </w:r>
    </w:p>
    <w:p w:rsidR="00336B78" w:rsidRDefault="00ED5E93">
      <w:pPr>
        <w:pStyle w:val="BodyText"/>
        <w:spacing w:before="121" w:line="456" w:lineRule="auto"/>
        <w:ind w:left="929" w:right="7284" w:hanging="3"/>
      </w:pPr>
      <w:r>
        <w:t>x= r</w:t>
      </w:r>
      <w:r>
        <w:rPr>
          <w:vertAlign w:val="subscript"/>
        </w:rPr>
        <w:t>0</w:t>
      </w:r>
      <w:r>
        <w:t xml:space="preserve"> cos φ y= r</w:t>
      </w:r>
      <w:r>
        <w:rPr>
          <w:vertAlign w:val="subscript"/>
        </w:rPr>
        <w:t>0</w:t>
      </w:r>
      <w:r>
        <w:t xml:space="preserve"> sinφ</w:t>
      </w:r>
    </w:p>
    <w:p w:rsidR="00336B78" w:rsidRDefault="00336B78">
      <w:pPr>
        <w:spacing w:line="456" w:lineRule="auto"/>
        <w:sectPr w:rsidR="00336B78">
          <w:pgSz w:w="11910" w:h="16850"/>
          <w:pgMar w:top="960" w:right="980" w:bottom="980" w:left="1560" w:header="725" w:footer="796" w:gutter="0"/>
          <w:cols w:space="720"/>
        </w:sectPr>
      </w:pPr>
    </w:p>
    <w:p w:rsidR="00336B78" w:rsidRDefault="00336B78">
      <w:pPr>
        <w:pStyle w:val="BodyText"/>
        <w:spacing w:before="4"/>
        <w:rPr>
          <w:sz w:val="9"/>
        </w:rPr>
      </w:pPr>
    </w:p>
    <w:p w:rsidR="00336B78" w:rsidRDefault="00ED5E93">
      <w:pPr>
        <w:pStyle w:val="Heading4"/>
        <w:numPr>
          <w:ilvl w:val="1"/>
          <w:numId w:val="7"/>
        </w:numPr>
        <w:tabs>
          <w:tab w:val="left" w:pos="717"/>
          <w:tab w:val="left" w:pos="718"/>
        </w:tabs>
        <w:spacing w:before="89"/>
      </w:pPr>
      <w:bookmarkStart w:id="28" w:name="_TOC_250017"/>
      <w:r>
        <w:t>Các phép toán hình thái</w:t>
      </w:r>
      <w:r>
        <w:rPr>
          <w:spacing w:val="-6"/>
        </w:rPr>
        <w:t xml:space="preserve"> </w:t>
      </w:r>
      <w:bookmarkEnd w:id="28"/>
      <w:r>
        <w:t>học</w:t>
      </w:r>
    </w:p>
    <w:p w:rsidR="00336B78" w:rsidRDefault="00336B78">
      <w:pPr>
        <w:pStyle w:val="BodyText"/>
        <w:spacing w:before="2"/>
        <w:rPr>
          <w:b/>
          <w:sz w:val="24"/>
        </w:rPr>
      </w:pPr>
    </w:p>
    <w:p w:rsidR="00336B78" w:rsidRDefault="00ED5E93">
      <w:pPr>
        <w:pStyle w:val="BodyText"/>
        <w:spacing w:line="360" w:lineRule="auto"/>
        <w:ind w:left="142" w:right="150" w:firstLine="784"/>
        <w:jc w:val="both"/>
      </w:pPr>
      <w:r>
        <w:t xml:space="preserve">Đây là một </w:t>
      </w:r>
      <w:r>
        <w:t>trong những kĩ thuật được áp dụng trong giai đoạn xử lý. Hai phép toán thường dùng là Dilation và Enosion hay còn gọi là phép co và giãn ảnh. Từ hai phép toán cơ bản này người ta phát triển thành một số phép toán như: đóng mở chúng được sử dụng rất nhiều đ</w:t>
      </w:r>
      <w:r>
        <w:t>ể giảm các lỗi trong quá trình nhận dạng.</w:t>
      </w:r>
    </w:p>
    <w:p w:rsidR="00336B78" w:rsidRDefault="00ED5E93">
      <w:pPr>
        <w:pStyle w:val="BodyText"/>
        <w:spacing w:before="119" w:line="456" w:lineRule="auto"/>
        <w:ind w:left="1966" w:right="4422" w:hanging="1104"/>
      </w:pPr>
      <w:r>
        <w:t>Phép toán Dilation gọi là D(i): làm dầy Enosion gọi là E(i): làm gầy</w:t>
      </w:r>
    </w:p>
    <w:p w:rsidR="00336B78" w:rsidRDefault="00ED5E93">
      <w:pPr>
        <w:pStyle w:val="BodyText"/>
        <w:spacing w:before="2"/>
        <w:ind w:left="861"/>
      </w:pPr>
      <w:r>
        <w:t>Cả một chu trình D-&gt; E gọi là open và theo chu trình ngược lại là close.</w:t>
      </w:r>
    </w:p>
    <w:p w:rsidR="00336B78" w:rsidRDefault="00336B78">
      <w:pPr>
        <w:pStyle w:val="BodyText"/>
        <w:spacing w:before="5"/>
        <w:rPr>
          <w:sz w:val="23"/>
        </w:rPr>
      </w:pPr>
    </w:p>
    <w:p w:rsidR="00336B78" w:rsidRDefault="00ED5E93">
      <w:pPr>
        <w:pStyle w:val="BodyText"/>
        <w:spacing w:before="1" w:line="360" w:lineRule="auto"/>
        <w:ind w:left="142" w:right="146" w:firstLine="719"/>
        <w:jc w:val="both"/>
      </w:pPr>
      <w:r>
        <w:t>Các phép toán này thường ứng dụng trong nhận dạng ký tự và tách các đối</w:t>
      </w:r>
      <w:r>
        <w:t xml:space="preserve"> tượng với nhau, nối liền nét đứt.</w:t>
      </w:r>
    </w:p>
    <w:p w:rsidR="00336B78" w:rsidRDefault="00ED5E93">
      <w:pPr>
        <w:pStyle w:val="Heading4"/>
        <w:numPr>
          <w:ilvl w:val="2"/>
          <w:numId w:val="7"/>
        </w:numPr>
        <w:tabs>
          <w:tab w:val="left" w:pos="862"/>
        </w:tabs>
        <w:spacing w:before="123"/>
      </w:pPr>
      <w:bookmarkStart w:id="29" w:name="_TOC_250016"/>
      <w:r>
        <w:t>Phép toán hình thái với ảnh nhị</w:t>
      </w:r>
      <w:r>
        <w:rPr>
          <w:spacing w:val="-2"/>
        </w:rPr>
        <w:t xml:space="preserve"> </w:t>
      </w:r>
      <w:bookmarkEnd w:id="29"/>
      <w:r>
        <w:t>phân</w:t>
      </w:r>
    </w:p>
    <w:p w:rsidR="00336B78" w:rsidRDefault="00336B78">
      <w:pPr>
        <w:pStyle w:val="BodyText"/>
        <w:spacing w:before="1"/>
        <w:rPr>
          <w:b/>
          <w:sz w:val="24"/>
        </w:rPr>
      </w:pPr>
    </w:p>
    <w:p w:rsidR="00336B78" w:rsidRDefault="00ED5E93">
      <w:pPr>
        <w:pStyle w:val="BodyText"/>
        <w:spacing w:before="1" w:line="357" w:lineRule="auto"/>
        <w:ind w:left="142" w:right="150" w:firstLine="719"/>
        <w:jc w:val="both"/>
      </w:pPr>
      <w:r>
        <w:t>Ảnh nhị phân biểu diễn dạng các giá trị 0 và 1 do đó có thể diễn biến dưới dạng tập hợp.</w:t>
      </w:r>
    </w:p>
    <w:p w:rsidR="00336B78" w:rsidRDefault="00ED5E93">
      <w:pPr>
        <w:pStyle w:val="Heading4"/>
        <w:numPr>
          <w:ilvl w:val="3"/>
          <w:numId w:val="7"/>
        </w:numPr>
        <w:tabs>
          <w:tab w:val="left" w:pos="1006"/>
        </w:tabs>
        <w:spacing w:before="129"/>
      </w:pPr>
      <w:r>
        <w:t>Kỹ thuật giãn ảnh</w:t>
      </w:r>
      <w:r>
        <w:rPr>
          <w:spacing w:val="-3"/>
        </w:rPr>
        <w:t xml:space="preserve"> </w:t>
      </w:r>
      <w:r>
        <w:t>Minskowsky</w:t>
      </w:r>
    </w:p>
    <w:p w:rsidR="00336B78" w:rsidRDefault="00336B78">
      <w:pPr>
        <w:pStyle w:val="BodyText"/>
        <w:spacing w:before="5"/>
        <w:rPr>
          <w:b/>
          <w:sz w:val="16"/>
        </w:rPr>
      </w:pPr>
    </w:p>
    <w:p w:rsidR="00336B78" w:rsidRDefault="00336B78">
      <w:pPr>
        <w:rPr>
          <w:sz w:val="16"/>
        </w:rPr>
        <w:sectPr w:rsidR="00336B78">
          <w:pgSz w:w="11910" w:h="16850"/>
          <w:pgMar w:top="960" w:right="980" w:bottom="980" w:left="1560" w:header="725" w:footer="796" w:gutter="0"/>
          <w:cols w:space="720"/>
        </w:sectPr>
      </w:pPr>
    </w:p>
    <w:p w:rsidR="00336B78" w:rsidRDefault="00ED5E93">
      <w:pPr>
        <w:pStyle w:val="BodyText"/>
        <w:spacing w:before="89" w:line="456" w:lineRule="auto"/>
        <w:ind w:left="861" w:right="420"/>
      </w:pPr>
      <w:r>
        <w:rPr>
          <w:noProof/>
          <w:lang w:val="en-US"/>
        </w:rPr>
        <w:lastRenderedPageBreak/>
        <w:drawing>
          <wp:anchor distT="0" distB="0" distL="0" distR="0" simplePos="0" relativeHeight="251739136" behindDoc="1" locked="0" layoutInCell="1" allowOverlap="1">
            <wp:simplePos x="0" y="0"/>
            <wp:positionH relativeFrom="page">
              <wp:posOffset>2568575</wp:posOffset>
            </wp:positionH>
            <wp:positionV relativeFrom="paragraph">
              <wp:posOffset>781685</wp:posOffset>
            </wp:positionV>
            <wp:extent cx="173990" cy="242570"/>
            <wp:effectExtent l="0" t="0" r="0" b="0"/>
            <wp:wrapNone/>
            <wp:docPr id="157"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211.png"/>
                    <pic:cNvPicPr>
                      <a:picLocks noChangeAspect="1"/>
                    </pic:cNvPicPr>
                  </pic:nvPicPr>
                  <pic:blipFill>
                    <a:blip r:embed="rId234" cstate="print"/>
                    <a:stretch>
                      <a:fillRect/>
                    </a:stretch>
                  </pic:blipFill>
                  <pic:spPr>
                    <a:xfrm>
                      <a:off x="0" y="0"/>
                      <a:ext cx="174093" cy="242431"/>
                    </a:xfrm>
                    <a:prstGeom prst="rect">
                      <a:avLst/>
                    </a:prstGeom>
                  </pic:spPr>
                </pic:pic>
              </a:graphicData>
            </a:graphic>
          </wp:anchor>
        </w:drawing>
      </w:r>
      <w:r>
        <w:t>I: ảnh nhị phân T: Ma trận mẫu</w:t>
      </w:r>
    </w:p>
    <w:p w:rsidR="00336B78" w:rsidRDefault="00ED5E93">
      <w:pPr>
        <w:pStyle w:val="BodyText"/>
        <w:tabs>
          <w:tab w:val="left" w:pos="2674"/>
        </w:tabs>
        <w:spacing w:before="35"/>
        <w:ind w:left="861"/>
        <w:rPr>
          <w:i/>
          <w:sz w:val="29"/>
        </w:rPr>
      </w:pPr>
      <w:r>
        <w:t>D(I)= I</w:t>
      </w:r>
      <w:r>
        <w:rPr>
          <w:spacing w:val="31"/>
        </w:rPr>
        <w:t xml:space="preserve"> </w:t>
      </w:r>
      <w:r>
        <w:rPr>
          <w:noProof/>
          <w:spacing w:val="-30"/>
          <w:position w:val="-5"/>
          <w:lang w:val="en-US"/>
        </w:rPr>
        <w:drawing>
          <wp:inline distT="0" distB="0" distL="0" distR="0">
            <wp:extent cx="144145" cy="173990"/>
            <wp:effectExtent l="0" t="0" r="0" b="0"/>
            <wp:docPr id="159"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12.png"/>
                    <pic:cNvPicPr>
                      <a:picLocks noChangeAspect="1"/>
                    </pic:cNvPicPr>
                  </pic:nvPicPr>
                  <pic:blipFill>
                    <a:blip r:embed="rId235" cstate="print"/>
                    <a:stretch>
                      <a:fillRect/>
                    </a:stretch>
                  </pic:blipFill>
                  <pic:spPr>
                    <a:xfrm>
                      <a:off x="0" y="0"/>
                      <a:ext cx="144173" cy="174207"/>
                    </a:xfrm>
                    <a:prstGeom prst="rect">
                      <a:avLst/>
                    </a:prstGeom>
                  </pic:spPr>
                </pic:pic>
              </a:graphicData>
            </a:graphic>
          </wp:inline>
        </w:drawing>
      </w:r>
      <w:r>
        <w:rPr>
          <w:spacing w:val="-30"/>
        </w:rPr>
        <w:t xml:space="preserve"> </w:t>
      </w:r>
      <w:r>
        <w:rPr>
          <w:spacing w:val="-6"/>
        </w:rPr>
        <w:t xml:space="preserve"> </w:t>
      </w:r>
      <w:r>
        <w:t>T</w:t>
      </w:r>
      <w:r>
        <w:rPr>
          <w:spacing w:val="-1"/>
        </w:rPr>
        <w:t xml:space="preserve"> </w:t>
      </w:r>
      <w:r>
        <w:t>=</w:t>
      </w:r>
      <w:r>
        <w:tab/>
      </w:r>
      <w:r>
        <w:rPr>
          <w:position w:val="2"/>
          <w:sz w:val="29"/>
        </w:rPr>
        <w:t>(</w:t>
      </w:r>
      <w:r>
        <w:rPr>
          <w:i/>
          <w:position w:val="2"/>
          <w:sz w:val="29"/>
        </w:rPr>
        <w:t>x</w:t>
      </w:r>
    </w:p>
    <w:p w:rsidR="00336B78" w:rsidRDefault="00ED5E93">
      <w:pPr>
        <w:pStyle w:val="BodyText"/>
        <w:rPr>
          <w:i/>
          <w:sz w:val="32"/>
        </w:rPr>
      </w:pPr>
      <w:r>
        <w:br w:type="column"/>
      </w:r>
    </w:p>
    <w:p w:rsidR="00336B78" w:rsidRDefault="00336B78">
      <w:pPr>
        <w:pStyle w:val="BodyText"/>
        <w:rPr>
          <w:i/>
          <w:sz w:val="32"/>
        </w:rPr>
      </w:pPr>
    </w:p>
    <w:p w:rsidR="00336B78" w:rsidRDefault="00336B78">
      <w:pPr>
        <w:pStyle w:val="BodyText"/>
        <w:spacing w:before="4"/>
        <w:rPr>
          <w:i/>
          <w:sz w:val="45"/>
        </w:rPr>
      </w:pPr>
    </w:p>
    <w:p w:rsidR="00336B78" w:rsidRDefault="00ED5E93">
      <w:pPr>
        <w:spacing w:before="1"/>
        <w:ind w:left="233"/>
        <w:rPr>
          <w:i/>
          <w:sz w:val="29"/>
        </w:rPr>
      </w:pPr>
      <w:r>
        <w:rPr>
          <w:i/>
          <w:w w:val="105"/>
          <w:sz w:val="29"/>
        </w:rPr>
        <w:t>i</w:t>
      </w:r>
      <w:r>
        <w:rPr>
          <w:w w:val="105"/>
          <w:sz w:val="29"/>
        </w:rPr>
        <w:t xml:space="preserve">, </w:t>
      </w:r>
      <w:r>
        <w:rPr>
          <w:i/>
          <w:w w:val="105"/>
          <w:sz w:val="29"/>
        </w:rPr>
        <w:t>y</w:t>
      </w:r>
    </w:p>
    <w:p w:rsidR="00336B78" w:rsidRDefault="00ED5E93">
      <w:pPr>
        <w:pStyle w:val="BodyText"/>
        <w:rPr>
          <w:i/>
          <w:sz w:val="32"/>
        </w:rPr>
      </w:pPr>
      <w:r>
        <w:br w:type="column"/>
      </w:r>
    </w:p>
    <w:p w:rsidR="00336B78" w:rsidRDefault="00336B78">
      <w:pPr>
        <w:pStyle w:val="BodyText"/>
        <w:rPr>
          <w:i/>
          <w:sz w:val="32"/>
        </w:rPr>
      </w:pPr>
    </w:p>
    <w:p w:rsidR="00336B78" w:rsidRDefault="00336B78">
      <w:pPr>
        <w:pStyle w:val="BodyText"/>
        <w:spacing w:before="4"/>
        <w:rPr>
          <w:i/>
          <w:sz w:val="45"/>
        </w:rPr>
      </w:pPr>
    </w:p>
    <w:p w:rsidR="00336B78" w:rsidRDefault="00ED5E93">
      <w:pPr>
        <w:spacing w:before="1"/>
        <w:ind w:left="302"/>
        <w:rPr>
          <w:i/>
          <w:sz w:val="29"/>
        </w:rPr>
      </w:pPr>
      <w:r>
        <w:rPr>
          <w:noProof/>
          <w:lang w:val="en-US"/>
        </w:rPr>
        <w:drawing>
          <wp:anchor distT="0" distB="0" distL="0" distR="0" simplePos="0" relativeHeight="251619328" behindDoc="0" locked="0" layoutInCell="1" allowOverlap="1">
            <wp:simplePos x="0" y="0"/>
            <wp:positionH relativeFrom="page">
              <wp:posOffset>3310890</wp:posOffset>
            </wp:positionH>
            <wp:positionV relativeFrom="paragraph">
              <wp:posOffset>-15875</wp:posOffset>
            </wp:positionV>
            <wp:extent cx="195580" cy="229870"/>
            <wp:effectExtent l="0" t="0" r="0" b="0"/>
            <wp:wrapNone/>
            <wp:docPr id="161"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213.png"/>
                    <pic:cNvPicPr>
                      <a:picLocks noChangeAspect="1"/>
                    </pic:cNvPicPr>
                  </pic:nvPicPr>
                  <pic:blipFill>
                    <a:blip r:embed="rId184" cstate="print"/>
                    <a:stretch>
                      <a:fillRect/>
                    </a:stretch>
                  </pic:blipFill>
                  <pic:spPr>
                    <a:xfrm>
                      <a:off x="0" y="0"/>
                      <a:ext cx="195772" cy="229922"/>
                    </a:xfrm>
                    <a:prstGeom prst="rect">
                      <a:avLst/>
                    </a:prstGeom>
                  </pic:spPr>
                </pic:pic>
              </a:graphicData>
            </a:graphic>
          </wp:anchor>
        </w:drawing>
      </w:r>
      <w:r>
        <w:rPr>
          <w:i/>
          <w:spacing w:val="5"/>
          <w:w w:val="105"/>
          <w:sz w:val="29"/>
        </w:rPr>
        <w:t>j</w:t>
      </w:r>
      <w:r>
        <w:rPr>
          <w:spacing w:val="5"/>
          <w:w w:val="105"/>
          <w:sz w:val="29"/>
        </w:rPr>
        <w:t>)</w:t>
      </w:r>
      <w:r>
        <w:rPr>
          <w:spacing w:val="-59"/>
          <w:w w:val="105"/>
          <w:sz w:val="29"/>
        </w:rPr>
        <w:t xml:space="preserve"> </w:t>
      </w:r>
      <w:r>
        <w:rPr>
          <w:w w:val="105"/>
          <w:sz w:val="29"/>
        </w:rPr>
        <w:t xml:space="preserve">/ </w:t>
      </w:r>
      <w:r>
        <w:rPr>
          <w:i/>
          <w:w w:val="105"/>
          <w:sz w:val="29"/>
        </w:rPr>
        <w:t>x</w:t>
      </w:r>
      <w:r>
        <w:rPr>
          <w:w w:val="105"/>
          <w:sz w:val="29"/>
        </w:rPr>
        <w:t xml:space="preserve">, </w:t>
      </w:r>
      <w:r>
        <w:rPr>
          <w:i/>
          <w:spacing w:val="-19"/>
          <w:w w:val="105"/>
          <w:sz w:val="29"/>
        </w:rPr>
        <w:t>y</w:t>
      </w:r>
    </w:p>
    <w:p w:rsidR="00336B78" w:rsidRDefault="00ED5E93">
      <w:pPr>
        <w:pStyle w:val="BodyText"/>
        <w:rPr>
          <w:i/>
          <w:sz w:val="32"/>
        </w:rPr>
      </w:pPr>
      <w:r>
        <w:br w:type="column"/>
      </w:r>
    </w:p>
    <w:p w:rsidR="00336B78" w:rsidRDefault="00336B78">
      <w:pPr>
        <w:pStyle w:val="BodyText"/>
        <w:rPr>
          <w:i/>
          <w:sz w:val="32"/>
        </w:rPr>
      </w:pPr>
    </w:p>
    <w:p w:rsidR="00336B78" w:rsidRDefault="00336B78">
      <w:pPr>
        <w:pStyle w:val="BodyText"/>
        <w:spacing w:before="4"/>
        <w:rPr>
          <w:i/>
          <w:sz w:val="45"/>
        </w:rPr>
      </w:pPr>
    </w:p>
    <w:p w:rsidR="00336B78" w:rsidRDefault="00ED5E93">
      <w:pPr>
        <w:spacing w:before="1"/>
        <w:ind w:left="328"/>
        <w:rPr>
          <w:i/>
          <w:sz w:val="29"/>
        </w:rPr>
      </w:pPr>
      <w:r>
        <w:rPr>
          <w:noProof/>
          <w:lang w:val="en-US"/>
        </w:rPr>
        <w:drawing>
          <wp:anchor distT="0" distB="0" distL="0" distR="0" simplePos="0" relativeHeight="251617280" behindDoc="0" locked="0" layoutInCell="1" allowOverlap="1">
            <wp:simplePos x="0" y="0"/>
            <wp:positionH relativeFrom="page">
              <wp:posOffset>4982210</wp:posOffset>
            </wp:positionH>
            <wp:positionV relativeFrom="paragraph">
              <wp:posOffset>-15875</wp:posOffset>
            </wp:positionV>
            <wp:extent cx="100330" cy="242570"/>
            <wp:effectExtent l="0" t="0" r="0" b="0"/>
            <wp:wrapNone/>
            <wp:docPr id="163"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214.png"/>
                    <pic:cNvPicPr>
                      <a:picLocks noChangeAspect="1"/>
                    </pic:cNvPicPr>
                  </pic:nvPicPr>
                  <pic:blipFill>
                    <a:blip r:embed="rId236" cstate="print"/>
                    <a:stretch>
                      <a:fillRect/>
                    </a:stretch>
                  </pic:blipFill>
                  <pic:spPr>
                    <a:xfrm>
                      <a:off x="0" y="0"/>
                      <a:ext cx="100447" cy="242431"/>
                    </a:xfrm>
                    <a:prstGeom prst="rect">
                      <a:avLst/>
                    </a:prstGeom>
                  </pic:spPr>
                </pic:pic>
              </a:graphicData>
            </a:graphic>
          </wp:anchor>
        </w:drawing>
      </w:r>
      <w:r>
        <w:rPr>
          <w:noProof/>
          <w:lang w:val="en-US"/>
        </w:rPr>
        <mc:AlternateContent>
          <mc:Choice Requires="wpg">
            <w:drawing>
              <wp:anchor distT="0" distB="0" distL="114300" distR="114300" simplePos="0" relativeHeight="251618304" behindDoc="0" locked="0" layoutInCell="1" allowOverlap="1">
                <wp:simplePos x="0" y="0"/>
                <wp:positionH relativeFrom="page">
                  <wp:posOffset>4641850</wp:posOffset>
                </wp:positionH>
                <wp:positionV relativeFrom="paragraph">
                  <wp:posOffset>-15875</wp:posOffset>
                </wp:positionV>
                <wp:extent cx="260985" cy="230505"/>
                <wp:effectExtent l="635" t="0" r="0" b="13335"/>
                <wp:wrapNone/>
                <wp:docPr id="331" name="Group 1003"/>
                <wp:cNvGraphicFramePr/>
                <a:graphic xmlns:a="http://schemas.openxmlformats.org/drawingml/2006/main">
                  <a:graphicData uri="http://schemas.microsoft.com/office/word/2010/wordprocessingGroup">
                    <wpg:wgp>
                      <wpg:cNvGrpSpPr/>
                      <wpg:grpSpPr>
                        <a:xfrm>
                          <a:off x="0" y="0"/>
                          <a:ext cx="260985" cy="230505"/>
                          <a:chOff x="7311" y="-25"/>
                          <a:chExt cx="411" cy="363"/>
                        </a:xfrm>
                      </wpg:grpSpPr>
                      <pic:pic xmlns:pic="http://schemas.openxmlformats.org/drawingml/2006/picture">
                        <pic:nvPicPr>
                          <pic:cNvPr id="329" name="Picture 1004"/>
                          <pic:cNvPicPr>
                            <a:picLocks noChangeAspect="1"/>
                          </pic:cNvPicPr>
                        </pic:nvPicPr>
                        <pic:blipFill>
                          <a:blip r:embed="rId237"/>
                          <a:stretch>
                            <a:fillRect/>
                          </a:stretch>
                        </pic:blipFill>
                        <pic:spPr>
                          <a:xfrm>
                            <a:off x="7310" y="-26"/>
                            <a:ext cx="411" cy="363"/>
                          </a:xfrm>
                          <a:prstGeom prst="rect">
                            <a:avLst/>
                          </a:prstGeom>
                          <a:noFill/>
                          <a:ln>
                            <a:noFill/>
                          </a:ln>
                        </pic:spPr>
                      </pic:pic>
                      <wps:wsp>
                        <wps:cNvPr id="330" name="Text Box 1005"/>
                        <wps:cNvSpPr txBox="1"/>
                        <wps:spPr>
                          <a:xfrm>
                            <a:off x="7310" y="-26"/>
                            <a:ext cx="411" cy="363"/>
                          </a:xfrm>
                          <a:prstGeom prst="rect">
                            <a:avLst/>
                          </a:prstGeom>
                          <a:noFill/>
                          <a:ln>
                            <a:noFill/>
                          </a:ln>
                        </wps:spPr>
                        <wps:txbx>
                          <w:txbxContent>
                            <w:p w:rsidR="00336B78" w:rsidRDefault="00ED5E93">
                              <w:pPr>
                                <w:spacing w:before="26"/>
                                <w:ind w:left="258" w:right="-29"/>
                                <w:rPr>
                                  <w:i/>
                                  <w:sz w:val="29"/>
                                </w:rPr>
                              </w:pPr>
                              <w:r>
                                <w:rPr>
                                  <w:i/>
                                  <w:w w:val="104"/>
                                  <w:sz w:val="29"/>
                                </w:rPr>
                                <w:t>T</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1003" o:spid="_x0000_s1026" o:spt="203" style="position:absolute;left:0pt;margin-left:365.5pt;margin-top:-1.25pt;height:18.15pt;width:20.55pt;mso-position-horizontal-relative:page;z-index:251713536;mso-width-relative:page;mso-height-relative:page;" coordorigin="7311,-25" coordsize="411,363" o:gfxdata="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">
                <o:lock v:ext="edit" aspectratio="f"/>
                <v:shape id="Picture 1004" o:spid="_x0000_s1026" o:spt="75" type="#_x0000_t75" style="position:absolute;left:7310;top:-26;height:363;width:411;" filled="f" o:preferrelative="t" stroked="f" coordsize="21600,21600" o:gfxdata="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roY+/&#10;AAAA3AAAAA8AAAAAAAAAAQAgAAAAIgAAAGRycy9kb3ducmV2LnhtbFBLAQIUABQAAAAIAIdO4kAz&#10;LwWeOwAAADkAAAAQAAAAAAAAAAEAIAAAAA4BAABkcnMvc2hhcGV4bWwueG1sUEsFBgAAAAAGAAYA&#10;WwEAALgDAAAAAA==&#10;">
                  <v:fill on="f" focussize="0,0"/>
                  <v:stroke on="f"/>
                  <v:imagedata r:id="rId238" o:title=""/>
                  <o:lock v:ext="edit" aspectratio="t"/>
                </v:shape>
                <v:shape id="Text Box 1005" o:spid="_x0000_s1026" o:spt="202" type="#_x0000_t202" style="position:absolute;left:7310;top:-26;height:363;width:411;" filled="f" stroked="f" coordsize="21600,21600" o:gfxdata="UEsDBAoAAAAAAIdO4kAAAAAAAAAAAAAAAAAEAAAAZHJzL1BLAwQUAAAACACHTuJAxCjyPrsAAADc&#10;AAAADwAAAGRycy9kb3ducmV2LnhtbEVPy2oCMRTdC/2HcAvuNFFB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jyP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26"/>
                          <w:ind w:left="258" w:right="-29" w:firstLine="0"/>
                          <w:jc w:val="left"/>
                          <w:rPr>
                            <w:i/>
                            <w:sz w:val="29"/>
                          </w:rPr>
                        </w:pPr>
                        <w:r>
                          <w:rPr>
                            <w:i/>
                            <w:w w:val="104"/>
                            <w:sz w:val="29"/>
                          </w:rPr>
                          <w:t>T</w:t>
                        </w:r>
                      </w:p>
                    </w:txbxContent>
                  </v:textbox>
                </v:shape>
              </v:group>
            </w:pict>
          </mc:Fallback>
        </mc:AlternateContent>
      </w:r>
      <w:r>
        <w:rPr>
          <w:noProof/>
          <w:lang w:val="en-US"/>
        </w:rPr>
        <w:drawing>
          <wp:anchor distT="0" distB="0" distL="0" distR="0" simplePos="0" relativeHeight="251740160" behindDoc="1" locked="0" layoutInCell="1" allowOverlap="1">
            <wp:simplePos x="0" y="0"/>
            <wp:positionH relativeFrom="page">
              <wp:posOffset>4023995</wp:posOffset>
            </wp:positionH>
            <wp:positionV relativeFrom="paragraph">
              <wp:posOffset>-15875</wp:posOffset>
            </wp:positionV>
            <wp:extent cx="260985" cy="229870"/>
            <wp:effectExtent l="0" t="0" r="0" b="0"/>
            <wp:wrapNone/>
            <wp:docPr id="165"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215.png"/>
                    <pic:cNvPicPr>
                      <a:picLocks noChangeAspect="1"/>
                    </pic:cNvPicPr>
                  </pic:nvPicPr>
                  <pic:blipFill>
                    <a:blip r:embed="rId237" cstate="print"/>
                    <a:stretch>
                      <a:fillRect/>
                    </a:stretch>
                  </pic:blipFill>
                  <pic:spPr>
                    <a:xfrm>
                      <a:off x="0" y="0"/>
                      <a:ext cx="260780" cy="229922"/>
                    </a:xfrm>
                    <a:prstGeom prst="rect">
                      <a:avLst/>
                    </a:prstGeom>
                  </pic:spPr>
                </pic:pic>
              </a:graphicData>
            </a:graphic>
          </wp:anchor>
        </w:drawing>
      </w:r>
      <w:r>
        <w:rPr>
          <w:i/>
          <w:w w:val="105"/>
          <w:sz w:val="29"/>
        </w:rPr>
        <w:t>I</w:t>
      </w:r>
      <w:r>
        <w:rPr>
          <w:w w:val="105"/>
          <w:sz w:val="29"/>
        </w:rPr>
        <w:t xml:space="preserve">; </w:t>
      </w:r>
      <w:r>
        <w:rPr>
          <w:i/>
          <w:w w:val="105"/>
          <w:sz w:val="29"/>
        </w:rPr>
        <w:t>i</w:t>
      </w:r>
      <w:r>
        <w:rPr>
          <w:w w:val="105"/>
          <w:sz w:val="29"/>
        </w:rPr>
        <w:t xml:space="preserve">, </w:t>
      </w:r>
      <w:r>
        <w:rPr>
          <w:i/>
          <w:w w:val="105"/>
          <w:sz w:val="29"/>
        </w:rPr>
        <w:t>j</w:t>
      </w:r>
    </w:p>
    <w:p w:rsidR="00336B78" w:rsidRDefault="00336B78">
      <w:pPr>
        <w:rPr>
          <w:sz w:val="29"/>
        </w:rPr>
        <w:sectPr w:rsidR="00336B78">
          <w:type w:val="continuous"/>
          <w:pgSz w:w="11910" w:h="16850"/>
          <w:pgMar w:top="1240" w:right="980" w:bottom="280" w:left="1560" w:header="720" w:footer="720" w:gutter="0"/>
          <w:cols w:num="4" w:space="720" w:equalWidth="0">
            <w:col w:w="2926" w:space="40"/>
            <w:col w:w="626" w:space="39"/>
            <w:col w:w="1100" w:space="40"/>
            <w:col w:w="4599"/>
          </w:cols>
        </w:sectPr>
      </w:pPr>
    </w:p>
    <w:p w:rsidR="00336B78" w:rsidRDefault="00336B78">
      <w:pPr>
        <w:pStyle w:val="BodyText"/>
        <w:spacing w:before="2"/>
        <w:rPr>
          <w:i/>
          <w:sz w:val="19"/>
        </w:rPr>
      </w:pPr>
    </w:p>
    <w:p w:rsidR="00336B78" w:rsidRDefault="00ED5E93">
      <w:pPr>
        <w:pStyle w:val="BodyText"/>
        <w:spacing w:before="88" w:line="357" w:lineRule="auto"/>
        <w:ind w:left="142" w:right="149" w:firstLine="719"/>
      </w:pPr>
      <w:r>
        <w:rPr>
          <w:noProof/>
          <w:lang w:val="en-US"/>
        </w:rPr>
        <w:drawing>
          <wp:anchor distT="0" distB="0" distL="0" distR="0" simplePos="0" relativeHeight="251741184" behindDoc="1" locked="0" layoutInCell="1" allowOverlap="1">
            <wp:simplePos x="0" y="0"/>
            <wp:positionH relativeFrom="page">
              <wp:posOffset>2885440</wp:posOffset>
            </wp:positionH>
            <wp:positionV relativeFrom="paragraph">
              <wp:posOffset>-378460</wp:posOffset>
            </wp:positionV>
            <wp:extent cx="195580" cy="229870"/>
            <wp:effectExtent l="0" t="0" r="0" b="0"/>
            <wp:wrapNone/>
            <wp:docPr id="167"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213.png"/>
                    <pic:cNvPicPr>
                      <a:picLocks noChangeAspect="1"/>
                    </pic:cNvPicPr>
                  </pic:nvPicPr>
                  <pic:blipFill>
                    <a:blip r:embed="rId184" cstate="print"/>
                    <a:stretch>
                      <a:fillRect/>
                    </a:stretch>
                  </pic:blipFill>
                  <pic:spPr>
                    <a:xfrm>
                      <a:off x="0" y="0"/>
                      <a:ext cx="195772" cy="229922"/>
                    </a:xfrm>
                    <a:prstGeom prst="rect">
                      <a:avLst/>
                    </a:prstGeom>
                  </pic:spPr>
                </pic:pic>
              </a:graphicData>
            </a:graphic>
          </wp:anchor>
        </w:drawing>
      </w:r>
      <w:r>
        <w:t xml:space="preserve">Kỹ thuật này tương đương với việc lấy một điểm có giá trị bằng 1 trong ma trận T làm gốc di chuyển T trên ảnh I nếu vị trí nào bằng 1 thì ta thay giá trị của nó bằng </w:t>
      </w:r>
      <w:r>
        <w:t>T.</w:t>
      </w:r>
    </w:p>
    <w:p w:rsidR="00336B78" w:rsidRDefault="00ED5E93">
      <w:pPr>
        <w:pStyle w:val="Heading4"/>
        <w:numPr>
          <w:ilvl w:val="3"/>
          <w:numId w:val="7"/>
        </w:numPr>
        <w:tabs>
          <w:tab w:val="left" w:pos="1006"/>
        </w:tabs>
        <w:spacing w:before="130"/>
      </w:pPr>
      <w:r>
        <w:t>Kỹ thuật co</w:t>
      </w:r>
      <w:r>
        <w:rPr>
          <w:spacing w:val="1"/>
        </w:rPr>
        <w:t xml:space="preserve"> </w:t>
      </w:r>
      <w:r>
        <w:t>ảnh</w:t>
      </w:r>
    </w:p>
    <w:p w:rsidR="00336B78" w:rsidRDefault="00336B78">
      <w:pPr>
        <w:pStyle w:val="BodyText"/>
        <w:spacing w:before="10"/>
        <w:rPr>
          <w:b/>
          <w:sz w:val="23"/>
        </w:rPr>
      </w:pPr>
    </w:p>
    <w:p w:rsidR="00336B78" w:rsidRDefault="00ED5E93">
      <w:pPr>
        <w:pStyle w:val="BodyText"/>
        <w:spacing w:line="360" w:lineRule="auto"/>
        <w:ind w:left="142" w:right="205" w:firstLine="719"/>
      </w:pPr>
      <w:r>
        <w:t>Tư tưởng lấy một phần tử bằng 1 trong ma trận T làm gốc khi chuyển T trên I tại vị trí nào mà trùng hoàn toàn thì ta đặt bằng 1 ngược lại đặt bằng</w:t>
      </w:r>
      <w:r>
        <w:rPr>
          <w:spacing w:val="-19"/>
        </w:rPr>
        <w:t xml:space="preserve"> </w:t>
      </w:r>
      <w:r>
        <w:t>0.</w:t>
      </w:r>
    </w:p>
    <w:p w:rsidR="00336B78" w:rsidRDefault="00ED5E93">
      <w:pPr>
        <w:pStyle w:val="BodyText"/>
        <w:spacing w:before="121"/>
        <w:ind w:left="861"/>
      </w:pPr>
      <w:r>
        <w:t>E(I)=I Θ T</w:t>
      </w:r>
    </w:p>
    <w:p w:rsidR="00336B78" w:rsidRDefault="00336B78">
      <w:pPr>
        <w:pStyle w:val="BodyText"/>
        <w:spacing w:before="11"/>
        <w:rPr>
          <w:sz w:val="23"/>
        </w:rPr>
      </w:pPr>
    </w:p>
    <w:p w:rsidR="00336B78" w:rsidRDefault="00ED5E93">
      <w:pPr>
        <w:pStyle w:val="Heading4"/>
        <w:numPr>
          <w:ilvl w:val="2"/>
          <w:numId w:val="7"/>
        </w:numPr>
        <w:tabs>
          <w:tab w:val="left" w:pos="862"/>
        </w:tabs>
      </w:pPr>
      <w:bookmarkStart w:id="30" w:name="_TOC_250015"/>
      <w:r>
        <w:t>Phép toán hình thái với ảnh đa mức</w:t>
      </w:r>
      <w:r>
        <w:rPr>
          <w:spacing w:val="-3"/>
        </w:rPr>
        <w:t xml:space="preserve"> </w:t>
      </w:r>
      <w:bookmarkEnd w:id="30"/>
      <w:r>
        <w:t>xám</w:t>
      </w:r>
    </w:p>
    <w:p w:rsidR="00336B78" w:rsidRDefault="00336B78">
      <w:pPr>
        <w:pStyle w:val="BodyText"/>
        <w:spacing w:before="11"/>
        <w:rPr>
          <w:b/>
          <w:sz w:val="23"/>
        </w:rPr>
      </w:pPr>
    </w:p>
    <w:p w:rsidR="00336B78" w:rsidRDefault="00ED5E93">
      <w:pPr>
        <w:pStyle w:val="BodyText"/>
        <w:spacing w:line="456" w:lineRule="auto"/>
        <w:ind w:left="861" w:right="7124"/>
      </w:pPr>
      <w:r>
        <w:t>I là một ảnh T là ảnh mẫu</w:t>
      </w:r>
    </w:p>
    <w:p w:rsidR="00336B78" w:rsidRDefault="00336B78">
      <w:pPr>
        <w:spacing w:line="456" w:lineRule="auto"/>
        <w:sectPr w:rsidR="00336B78">
          <w:type w:val="continuous"/>
          <w:pgSz w:w="11910" w:h="16850"/>
          <w:pgMar w:top="1240" w:right="980" w:bottom="280" w:left="1560" w:header="720" w:footer="720" w:gutter="0"/>
          <w:cols w:space="720"/>
        </w:sectPr>
      </w:pPr>
    </w:p>
    <w:p w:rsidR="00336B78" w:rsidRDefault="00336B78">
      <w:pPr>
        <w:pStyle w:val="BodyText"/>
        <w:spacing w:before="11"/>
        <w:rPr>
          <w:sz w:val="8"/>
        </w:rPr>
      </w:pPr>
    </w:p>
    <w:p w:rsidR="00336B78" w:rsidRDefault="00ED5E93">
      <w:pPr>
        <w:pStyle w:val="BodyText"/>
        <w:spacing w:before="88"/>
        <w:ind w:left="861"/>
      </w:pPr>
      <w:r>
        <w:t>Ta có ảnh sau:</w:t>
      </w:r>
    </w:p>
    <w:p w:rsidR="00336B78" w:rsidRDefault="00336B78">
      <w:pPr>
        <w:pStyle w:val="BodyText"/>
        <w:spacing w:before="8"/>
        <w:rPr>
          <w:sz w:val="23"/>
        </w:rPr>
      </w:pPr>
    </w:p>
    <w:p w:rsidR="00336B78" w:rsidRDefault="00ED5E93">
      <w:pPr>
        <w:ind w:left="861"/>
        <w:rPr>
          <w:sz w:val="26"/>
        </w:rPr>
      </w:pPr>
      <w:r>
        <w:rPr>
          <w:position w:val="6"/>
          <w:sz w:val="26"/>
        </w:rPr>
        <w:t>D</w:t>
      </w:r>
      <w:r>
        <w:rPr>
          <w:position w:val="2"/>
          <w:sz w:val="17"/>
        </w:rPr>
        <w:t>(x,y)</w:t>
      </w:r>
      <w:r>
        <w:rPr>
          <w:position w:val="6"/>
          <w:sz w:val="26"/>
        </w:rPr>
        <w:t xml:space="preserve">(I) = I </w:t>
      </w:r>
      <w:r>
        <w:rPr>
          <w:noProof/>
          <w:spacing w:val="-30"/>
          <w:sz w:val="26"/>
          <w:lang w:val="en-US"/>
        </w:rPr>
        <w:drawing>
          <wp:inline distT="0" distB="0" distL="0" distR="0">
            <wp:extent cx="144145" cy="174625"/>
            <wp:effectExtent l="0" t="0" r="0" b="0"/>
            <wp:docPr id="169"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212.png"/>
                    <pic:cNvPicPr>
                      <a:picLocks noChangeAspect="1"/>
                    </pic:cNvPicPr>
                  </pic:nvPicPr>
                  <pic:blipFill>
                    <a:blip r:embed="rId235" cstate="print"/>
                    <a:stretch>
                      <a:fillRect/>
                    </a:stretch>
                  </pic:blipFill>
                  <pic:spPr>
                    <a:xfrm>
                      <a:off x="0" y="0"/>
                      <a:ext cx="144173" cy="174839"/>
                    </a:xfrm>
                    <a:prstGeom prst="rect">
                      <a:avLst/>
                    </a:prstGeom>
                  </pic:spPr>
                </pic:pic>
              </a:graphicData>
            </a:graphic>
          </wp:inline>
        </w:drawing>
      </w:r>
      <w:r>
        <w:rPr>
          <w:spacing w:val="-30"/>
          <w:position w:val="6"/>
          <w:sz w:val="26"/>
        </w:rPr>
        <w:t xml:space="preserve"> </w:t>
      </w:r>
      <w:r>
        <w:rPr>
          <w:spacing w:val="-6"/>
          <w:position w:val="6"/>
          <w:sz w:val="26"/>
        </w:rPr>
        <w:t xml:space="preserve"> </w:t>
      </w:r>
      <w:r>
        <w:rPr>
          <w:position w:val="6"/>
          <w:sz w:val="26"/>
        </w:rPr>
        <w:t>T</w:t>
      </w:r>
      <w:r>
        <w:rPr>
          <w:position w:val="2"/>
          <w:sz w:val="17"/>
        </w:rPr>
        <w:t>(x,y)</w:t>
      </w:r>
      <w:r>
        <w:rPr>
          <w:position w:val="6"/>
          <w:sz w:val="26"/>
        </w:rPr>
        <w:t>= Max( I</w:t>
      </w:r>
      <w:r>
        <w:rPr>
          <w:position w:val="2"/>
          <w:sz w:val="17"/>
        </w:rPr>
        <w:t>(x-i, y-j)</w:t>
      </w:r>
      <w:r>
        <w:rPr>
          <w:position w:val="6"/>
          <w:sz w:val="26"/>
        </w:rPr>
        <w:t>) +</w:t>
      </w:r>
      <w:r>
        <w:rPr>
          <w:spacing w:val="14"/>
          <w:position w:val="6"/>
          <w:sz w:val="26"/>
        </w:rPr>
        <w:t xml:space="preserve"> </w:t>
      </w:r>
      <w:r>
        <w:rPr>
          <w:position w:val="6"/>
          <w:sz w:val="26"/>
        </w:rPr>
        <w:t>T</w:t>
      </w:r>
      <w:r>
        <w:rPr>
          <w:position w:val="2"/>
          <w:sz w:val="17"/>
        </w:rPr>
        <w:t>(i,j)</w:t>
      </w:r>
      <w:r>
        <w:rPr>
          <w:position w:val="6"/>
          <w:sz w:val="26"/>
        </w:rPr>
        <w:t>)</w:t>
      </w:r>
    </w:p>
    <w:p w:rsidR="00336B78" w:rsidRDefault="00ED5E93">
      <w:pPr>
        <w:spacing w:before="253"/>
        <w:ind w:left="861"/>
        <w:rPr>
          <w:sz w:val="26"/>
        </w:rPr>
      </w:pPr>
      <w:r>
        <w:rPr>
          <w:position w:val="4"/>
          <w:sz w:val="26"/>
        </w:rPr>
        <w:t>D</w:t>
      </w:r>
      <w:r>
        <w:rPr>
          <w:sz w:val="17"/>
        </w:rPr>
        <w:t>(x,y)</w:t>
      </w:r>
      <w:r>
        <w:rPr>
          <w:position w:val="4"/>
          <w:sz w:val="26"/>
        </w:rPr>
        <w:t>(I) = I  Θ T</w:t>
      </w:r>
      <w:r>
        <w:rPr>
          <w:sz w:val="17"/>
        </w:rPr>
        <w:t>(x,y)</w:t>
      </w:r>
      <w:r>
        <w:rPr>
          <w:position w:val="4"/>
          <w:sz w:val="26"/>
        </w:rPr>
        <w:t>= Min( I</w:t>
      </w:r>
      <w:r>
        <w:rPr>
          <w:sz w:val="17"/>
        </w:rPr>
        <w:t>(x+i, y+j)</w:t>
      </w:r>
      <w:r>
        <w:rPr>
          <w:position w:val="4"/>
          <w:sz w:val="26"/>
        </w:rPr>
        <w:t>) -</w:t>
      </w:r>
      <w:r>
        <w:rPr>
          <w:spacing w:val="-17"/>
          <w:position w:val="4"/>
          <w:sz w:val="26"/>
        </w:rPr>
        <w:t xml:space="preserve"> </w:t>
      </w:r>
      <w:r>
        <w:rPr>
          <w:position w:val="4"/>
          <w:sz w:val="26"/>
        </w:rPr>
        <w:t>T</w:t>
      </w:r>
      <w:r>
        <w:rPr>
          <w:sz w:val="17"/>
        </w:rPr>
        <w:t>(i,j)</w:t>
      </w:r>
      <w:r>
        <w:rPr>
          <w:position w:val="4"/>
          <w:sz w:val="26"/>
        </w:rPr>
        <w:t>)</w:t>
      </w:r>
    </w:p>
    <w:p w:rsidR="00336B78" w:rsidRDefault="00ED5E93">
      <w:pPr>
        <w:spacing w:before="213"/>
        <w:ind w:left="861"/>
        <w:rPr>
          <w:sz w:val="26"/>
        </w:rPr>
      </w:pPr>
      <w:r>
        <w:rPr>
          <w:position w:val="4"/>
          <w:sz w:val="26"/>
        </w:rPr>
        <w:t>D</w:t>
      </w:r>
      <w:r>
        <w:rPr>
          <w:sz w:val="17"/>
        </w:rPr>
        <w:t>(x,y)</w:t>
      </w:r>
      <w:r>
        <w:rPr>
          <w:position w:val="4"/>
          <w:sz w:val="26"/>
        </w:rPr>
        <w:t>(I) = Max( I</w:t>
      </w:r>
      <w:r>
        <w:rPr>
          <w:sz w:val="17"/>
        </w:rPr>
        <w:t>(x+i, y+j)</w:t>
      </w:r>
      <w:r>
        <w:rPr>
          <w:position w:val="4"/>
          <w:sz w:val="26"/>
        </w:rPr>
        <w:t>) + T</w:t>
      </w:r>
      <w:r>
        <w:rPr>
          <w:position w:val="16"/>
          <w:sz w:val="17"/>
        </w:rPr>
        <w:t>’</w:t>
      </w:r>
      <w:r>
        <w:rPr>
          <w:sz w:val="17"/>
        </w:rPr>
        <w:t>(i,j)</w:t>
      </w:r>
      <w:r>
        <w:rPr>
          <w:position w:val="4"/>
          <w:sz w:val="26"/>
        </w:rPr>
        <w:t>)</w:t>
      </w:r>
    </w:p>
    <w:p w:rsidR="00336B78" w:rsidRDefault="00ED5E93">
      <w:pPr>
        <w:pStyle w:val="BodyText"/>
        <w:tabs>
          <w:tab w:val="left" w:pos="2482"/>
        </w:tabs>
        <w:spacing w:before="206"/>
        <w:ind w:left="861"/>
      </w:pPr>
      <w:r>
        <w:rPr>
          <w:noProof/>
          <w:lang w:val="en-US"/>
        </w:rPr>
        <mc:AlternateContent>
          <mc:Choice Requires="wps">
            <w:drawing>
              <wp:anchor distT="0" distB="0" distL="114300" distR="114300" simplePos="0" relativeHeight="251742208" behindDoc="1" locked="0" layoutInCell="1" allowOverlap="1">
                <wp:simplePos x="0" y="0"/>
                <wp:positionH relativeFrom="page">
                  <wp:posOffset>2364740</wp:posOffset>
                </wp:positionH>
                <wp:positionV relativeFrom="paragraph">
                  <wp:posOffset>319405</wp:posOffset>
                </wp:positionV>
                <wp:extent cx="162560" cy="110490"/>
                <wp:effectExtent l="0" t="0" r="0" b="0"/>
                <wp:wrapNone/>
                <wp:docPr id="671" name="Text Box 1006"/>
                <wp:cNvGraphicFramePr/>
                <a:graphic xmlns:a="http://schemas.openxmlformats.org/drawingml/2006/main">
                  <a:graphicData uri="http://schemas.microsoft.com/office/word/2010/wordprocessingShape">
                    <wps:wsp>
                      <wps:cNvSpPr txBox="1"/>
                      <wps:spPr>
                        <a:xfrm>
                          <a:off x="0" y="0"/>
                          <a:ext cx="162560" cy="110490"/>
                        </a:xfrm>
                        <a:prstGeom prst="rect">
                          <a:avLst/>
                        </a:prstGeom>
                        <a:noFill/>
                        <a:ln>
                          <a:noFill/>
                        </a:ln>
                      </wps:spPr>
                      <wps:txbx>
                        <w:txbxContent>
                          <w:p w:rsidR="00336B78" w:rsidRDefault="00ED5E93">
                            <w:pPr>
                              <w:spacing w:before="12"/>
                              <w:rPr>
                                <w:rFonts w:ascii="Arial" w:hAnsi="Arial"/>
                                <w:sz w:val="14"/>
                              </w:rPr>
                            </w:pPr>
                            <w:r>
                              <w:rPr>
                                <w:w w:val="101"/>
                                <w:sz w:val="14"/>
                              </w:rPr>
                              <w:t>18</w:t>
                            </w:r>
                            <w:r>
                              <w:rPr>
                                <w:spacing w:val="1"/>
                                <w:w w:val="101"/>
                                <w:sz w:val="14"/>
                              </w:rPr>
                              <w:t>0</w:t>
                            </w:r>
                            <w:r>
                              <w:rPr>
                                <w:rFonts w:ascii="Arial" w:hAnsi="Arial"/>
                                <w:w w:val="48"/>
                                <w:sz w:val="14"/>
                                <w:vertAlign w:val="superscript"/>
                              </w:rPr>
                              <w:t></w:t>
                            </w:r>
                          </w:p>
                        </w:txbxContent>
                      </wps:txbx>
                      <wps:bodyPr lIns="0" tIns="0" rIns="0" bIns="0" upright="1"/>
                    </wps:wsp>
                  </a:graphicData>
                </a:graphic>
              </wp:anchor>
            </w:drawing>
          </mc:Choice>
          <mc:Fallback xmlns:wpsCustomData="http://www.wps.cn/officeDocument/2013/wpsCustomData" xmlns:w15="http://schemas.microsoft.com/office/word/2012/wordml">
            <w:pict>
              <v:shape id="Text Box 1006" o:spid="_x0000_s1026" o:spt="202" type="#_x0000_t202" style="position:absolute;left:0pt;margin-left:186.2pt;margin-top:25.15pt;height:8.7pt;width:12.8pt;mso-position-horizontal-relative:page;z-index:-251501568;mso-width-relative:page;mso-height-relative:page;" filled="f" stroked="f" coordsize="21600,21600" o:gfxdata="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xaRhDZ&#10;AAAACQEAAA8AAAAAAAAAAQAgAAAAIgAAAGRycy9kb3ducmV2LnhtbFBLAQIUABQAAAAIAIdO4kBx&#10;OCxrrQEAAHUDAAAOAAAAAAAAAAEAIAAAACgBAABkcnMvZTJvRG9jLnhtbFBLBQYAAAAABgAGAFkB&#10;AABHBQAAAAA=&#10;">
                <v:fill on="f" focussize="0,0"/>
                <v:stroke on="f"/>
                <v:imagedata o:title=""/>
                <o:lock v:ext="edit" aspectratio="f"/>
                <v:textbox inset="0mm,0mm,0mm,0mm">
                  <w:txbxContent>
                    <w:p>
                      <w:pPr>
                        <w:spacing w:before="12"/>
                        <w:ind w:left="0" w:right="0" w:firstLine="0"/>
                        <w:jc w:val="left"/>
                        <w:rPr>
                          <w:rFonts w:ascii="Arial" w:hAnsi="Arial"/>
                          <w:sz w:val="14"/>
                        </w:rPr>
                      </w:pPr>
                      <w:r>
                        <w:rPr>
                          <w:w w:val="101"/>
                          <w:sz w:val="14"/>
                        </w:rPr>
                        <w:t>18</w:t>
                      </w:r>
                      <w:r>
                        <w:rPr>
                          <w:spacing w:val="1"/>
                          <w:w w:val="101"/>
                          <w:sz w:val="14"/>
                        </w:rPr>
                        <w:t>0</w:t>
                      </w:r>
                      <w:r>
                        <w:rPr>
                          <w:rFonts w:ascii="Arial" w:hAnsi="Arial"/>
                          <w:w w:val="48"/>
                          <w:sz w:val="14"/>
                          <w:vertAlign w:val="superscript"/>
                        </w:rPr>
                        <w:t></w:t>
                      </w:r>
                    </w:p>
                  </w:txbxContent>
                </v:textbox>
              </v:shape>
            </w:pict>
          </mc:Fallback>
        </mc:AlternateContent>
      </w:r>
      <w:r>
        <w:t>Với</w:t>
      </w:r>
      <w:r>
        <w:rPr>
          <w:spacing w:val="-2"/>
        </w:rPr>
        <w:t xml:space="preserve"> </w:t>
      </w:r>
      <w:r>
        <w:t>T</w:t>
      </w:r>
      <w:r>
        <w:rPr>
          <w:position w:val="15"/>
          <w:sz w:val="21"/>
        </w:rPr>
        <w:t>’</w:t>
      </w:r>
      <w:r>
        <w:t>=</w:t>
      </w:r>
      <w:r>
        <w:rPr>
          <w:spacing w:val="-2"/>
        </w:rPr>
        <w:t xml:space="preserve"> </w:t>
      </w:r>
      <w:r>
        <w:t>Rot</w:t>
      </w:r>
      <w:r>
        <w:tab/>
        <w:t>(T) xoay ngược</w:t>
      </w:r>
      <w:r>
        <w:rPr>
          <w:spacing w:val="36"/>
        </w:rPr>
        <w:t xml:space="preserve"> </w:t>
      </w:r>
      <w:r>
        <w:t>lại</w:t>
      </w:r>
    </w:p>
    <w:p w:rsidR="00336B78" w:rsidRDefault="00336B78">
      <w:pPr>
        <w:pStyle w:val="BodyText"/>
        <w:spacing w:before="2"/>
        <w:rPr>
          <w:sz w:val="33"/>
        </w:rPr>
      </w:pPr>
    </w:p>
    <w:p w:rsidR="00336B78" w:rsidRDefault="00ED5E93">
      <w:pPr>
        <w:pStyle w:val="BodyText"/>
        <w:spacing w:before="1" w:line="360" w:lineRule="auto"/>
        <w:ind w:left="142" w:right="149" w:firstLine="719"/>
        <w:jc w:val="both"/>
      </w:pPr>
      <w:r>
        <w:t>Trước khi thực hiện tính D(I) cho</w:t>
      </w:r>
      <w:r>
        <w:t xml:space="preserve"> ảnh đa mức xám chúng ta phải thêm các giá trị bằng giá trị nhỏ nhất trong ảnh bằng bốn xung quanh với số dòng và số cột tùy thuộc vào kích thước của ma trận</w:t>
      </w:r>
      <w:r>
        <w:rPr>
          <w:spacing w:val="-3"/>
        </w:rPr>
        <w:t xml:space="preserve"> </w:t>
      </w:r>
      <w:r>
        <w:t>mẫu.</w:t>
      </w:r>
    </w:p>
    <w:p w:rsidR="00336B78" w:rsidRDefault="00336B78">
      <w:pPr>
        <w:spacing w:line="360" w:lineRule="auto"/>
        <w:jc w:val="both"/>
        <w:sectPr w:rsidR="00336B78">
          <w:pgSz w:w="11910" w:h="16850"/>
          <w:pgMar w:top="960" w:right="980" w:bottom="980" w:left="1560" w:header="725" w:footer="796" w:gutter="0"/>
          <w:cols w:space="720"/>
        </w:sectPr>
      </w:pPr>
    </w:p>
    <w:p w:rsidR="00336B78" w:rsidRDefault="00336B78">
      <w:pPr>
        <w:pStyle w:val="BodyText"/>
        <w:rPr>
          <w:sz w:val="20"/>
        </w:rPr>
      </w:pPr>
    </w:p>
    <w:p w:rsidR="00336B78" w:rsidRDefault="00ED5E93">
      <w:pPr>
        <w:pStyle w:val="Heading8"/>
        <w:tabs>
          <w:tab w:val="left" w:pos="1800"/>
        </w:tabs>
        <w:ind w:right="14"/>
      </w:pPr>
      <w:bookmarkStart w:id="31" w:name="_TOC_250014"/>
      <w:r>
        <w:t>CHƢƠNG</w:t>
      </w:r>
      <w:r>
        <w:rPr>
          <w:spacing w:val="-2"/>
        </w:rPr>
        <w:t xml:space="preserve"> </w:t>
      </w:r>
      <w:r>
        <w:t>3:</w:t>
      </w:r>
      <w:r>
        <w:tab/>
        <w:t>NHẬN DẠNG PHIẾU KẾT QUẢ THI</w:t>
      </w:r>
      <w:r>
        <w:rPr>
          <w:spacing w:val="-9"/>
        </w:rPr>
        <w:t xml:space="preserve"> </w:t>
      </w:r>
      <w:bookmarkEnd w:id="31"/>
      <w:r>
        <w:t>TOEIC</w:t>
      </w:r>
    </w:p>
    <w:p w:rsidR="00336B78" w:rsidRDefault="00336B78">
      <w:pPr>
        <w:pStyle w:val="BodyText"/>
        <w:spacing w:before="8"/>
        <w:rPr>
          <w:b/>
          <w:sz w:val="33"/>
        </w:rPr>
      </w:pPr>
    </w:p>
    <w:p w:rsidR="00336B78" w:rsidRDefault="00ED5E93">
      <w:pPr>
        <w:pStyle w:val="Heading4"/>
        <w:numPr>
          <w:ilvl w:val="1"/>
          <w:numId w:val="9"/>
        </w:numPr>
        <w:tabs>
          <w:tab w:val="left" w:pos="717"/>
          <w:tab w:val="left" w:pos="718"/>
        </w:tabs>
      </w:pPr>
      <w:bookmarkStart w:id="32" w:name="_TOC_250013"/>
      <w:bookmarkEnd w:id="32"/>
      <w:r>
        <w:t>Phát biểu bài toán</w:t>
      </w:r>
    </w:p>
    <w:p w:rsidR="00336B78" w:rsidRDefault="00336B78">
      <w:pPr>
        <w:pStyle w:val="BodyText"/>
        <w:spacing w:before="2"/>
        <w:rPr>
          <w:b/>
          <w:sz w:val="24"/>
        </w:rPr>
      </w:pPr>
    </w:p>
    <w:p w:rsidR="00336B78" w:rsidRDefault="00ED5E93">
      <w:pPr>
        <w:pStyle w:val="BodyText"/>
        <w:spacing w:line="357" w:lineRule="auto"/>
        <w:ind w:left="142" w:right="158" w:firstLine="719"/>
        <w:jc w:val="both"/>
      </w:pPr>
      <w:r>
        <w:t>Đối với</w:t>
      </w:r>
      <w:r>
        <w:t xml:space="preserve"> việc tổ chức thi và thực hiện chấm thi TOEIC trong trường đại học theo quy trình sau.</w:t>
      </w:r>
    </w:p>
    <w:p w:rsidR="00336B78" w:rsidRDefault="00ED5E93">
      <w:pPr>
        <w:pStyle w:val="BodyText"/>
        <w:spacing w:before="124" w:line="360" w:lineRule="auto"/>
        <w:ind w:left="142" w:right="154" w:firstLine="719"/>
        <w:jc w:val="both"/>
      </w:pPr>
      <w:r>
        <w:t>Đối với sinh viên đủ điều kiện thi TOEIC phòng đào tạo sẽ lên danh sách và sắp xếp tên các sinh viên theo một trật tự. Sau đó chuyển danh sách này cho cán bộ coi thi. Cá</w:t>
      </w:r>
      <w:r>
        <w:t>n bộ coi thi sẽ dùng danh sách này để giám sát các sinh viên trong phòng thi.</w:t>
      </w:r>
    </w:p>
    <w:p w:rsidR="00336B78" w:rsidRDefault="00ED5E93">
      <w:pPr>
        <w:pStyle w:val="BodyText"/>
        <w:spacing w:before="121" w:line="360" w:lineRule="auto"/>
        <w:ind w:left="142" w:right="152" w:firstLine="719"/>
        <w:jc w:val="both"/>
      </w:pPr>
      <w:r>
        <w:t>Các thí sinh khi vào phòng thi sẽ được phát phiếu trả lời trắc nghiệm và các sinh viên điền các thông tin của mình vào phiếu thi (phần ghi bằng bút mực) và tô các mã đề và số báo</w:t>
      </w:r>
      <w:r>
        <w:t xml:space="preserve"> danh (theo quy định). Sau đó các sinh viên được phát bộ đề thi gồm 200 câu. Mỗi câu có nhiều lựa chọn các sinh viên lựa chọn rồi tô theo hướng dẫn của phiếu</w:t>
      </w:r>
      <w:r>
        <w:rPr>
          <w:spacing w:val="-2"/>
        </w:rPr>
        <w:t xml:space="preserve"> </w:t>
      </w:r>
      <w:r>
        <w:t>thi.</w:t>
      </w:r>
    </w:p>
    <w:p w:rsidR="00336B78" w:rsidRDefault="00336B78">
      <w:pPr>
        <w:spacing w:line="360" w:lineRule="auto"/>
        <w:jc w:val="both"/>
        <w:sectPr w:rsidR="00336B78">
          <w:pgSz w:w="11910" w:h="16850"/>
          <w:pgMar w:top="960" w:right="980" w:bottom="980" w:left="1560" w:header="725" w:footer="796" w:gutter="0"/>
          <w:cols w:space="720"/>
        </w:sectPr>
      </w:pPr>
    </w:p>
    <w:p w:rsidR="00336B78" w:rsidRDefault="00336B78">
      <w:pPr>
        <w:pStyle w:val="BodyText"/>
        <w:spacing w:before="3"/>
        <w:rPr>
          <w:sz w:val="17"/>
        </w:rPr>
      </w:pPr>
    </w:p>
    <w:p w:rsidR="00336B78" w:rsidRDefault="00ED5E93">
      <w:pPr>
        <w:pStyle w:val="BodyText"/>
        <w:ind w:left="578"/>
        <w:rPr>
          <w:sz w:val="20"/>
        </w:rPr>
      </w:pPr>
      <w:r>
        <w:rPr>
          <w:noProof/>
          <w:sz w:val="20"/>
          <w:lang w:val="en-US"/>
        </w:rPr>
        <mc:AlternateContent>
          <mc:Choice Requires="wpg">
            <w:drawing>
              <wp:inline distT="0" distB="0" distL="114300" distR="114300">
                <wp:extent cx="5206365" cy="6362065"/>
                <wp:effectExtent l="0" t="0" r="5715" b="8255"/>
                <wp:docPr id="1" name="Group 1007"/>
                <wp:cNvGraphicFramePr/>
                <a:graphic xmlns:a="http://schemas.openxmlformats.org/drawingml/2006/main">
                  <a:graphicData uri="http://schemas.microsoft.com/office/word/2010/wordprocessingGroup">
                    <wpg:wgp>
                      <wpg:cNvGrpSpPr/>
                      <wpg:grpSpPr>
                        <a:xfrm>
                          <a:off x="0" y="0"/>
                          <a:ext cx="5206365" cy="6362065"/>
                          <a:chOff x="0" y="0"/>
                          <a:chExt cx="8199" cy="10846"/>
                        </a:xfrm>
                      </wpg:grpSpPr>
                      <pic:pic xmlns:pic="http://schemas.openxmlformats.org/drawingml/2006/picture">
                        <pic:nvPicPr>
                          <pic:cNvPr id="2" name="Picture 1008"/>
                          <pic:cNvPicPr>
                            <a:picLocks noChangeAspect="1"/>
                          </pic:cNvPicPr>
                        </pic:nvPicPr>
                        <pic:blipFill>
                          <a:blip r:embed="rId239"/>
                          <a:stretch>
                            <a:fillRect/>
                          </a:stretch>
                        </pic:blipFill>
                        <pic:spPr>
                          <a:xfrm>
                            <a:off x="0" y="0"/>
                            <a:ext cx="8199" cy="10846"/>
                          </a:xfrm>
                          <a:prstGeom prst="rect">
                            <a:avLst/>
                          </a:prstGeom>
                          <a:noFill/>
                          <a:ln>
                            <a:noFill/>
                          </a:ln>
                        </pic:spPr>
                      </pic:pic>
                      <pic:pic xmlns:pic="http://schemas.openxmlformats.org/drawingml/2006/picture">
                        <pic:nvPicPr>
                          <pic:cNvPr id="4" name="Picture 1009"/>
                          <pic:cNvPicPr>
                            <a:picLocks noChangeAspect="1"/>
                          </pic:cNvPicPr>
                        </pic:nvPicPr>
                        <pic:blipFill>
                          <a:blip r:embed="rId240"/>
                          <a:stretch>
                            <a:fillRect/>
                          </a:stretch>
                        </pic:blipFill>
                        <pic:spPr>
                          <a:xfrm>
                            <a:off x="532" y="1514"/>
                            <a:ext cx="5375" cy="5375"/>
                          </a:xfrm>
                          <a:prstGeom prst="rect">
                            <a:avLst/>
                          </a:prstGeom>
                          <a:noFill/>
                          <a:ln>
                            <a:noFill/>
                          </a:ln>
                        </pic:spPr>
                      </pic:pic>
                    </wpg:wgp>
                  </a:graphicData>
                </a:graphic>
              </wp:inline>
            </w:drawing>
          </mc:Choice>
          <mc:Fallback xmlns:wpsCustomData="http://www.wps.cn/officeDocument/2013/wpsCustomData" xmlns:w15="http://schemas.microsoft.com/office/word/2012/wordml">
            <w:pict>
              <v:group id="Group 1007" o:spid="_x0000_s1026" o:spt="203" style="height:500.95pt;width:409.95pt;" coordsize="8199,10846" o:gfxdata="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">
                <o:lock v:ext="edit" aspectratio="f"/>
                <v:shape id="Picture 1008" o:spid="_x0000_s1026" o:spt="75" type="#_x0000_t75" style="position:absolute;left:0;top:0;height:10846;width:8199;" filled="f" o:preferrelative="t" stroked="f" coordsize="21600,21600" o:gfxdata="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TaQ+5AAAA2wAA&#10;AA8AAAAAAAAAAQAgAAAAIgAAAGRycy9kb3ducmV2LnhtbFBLAQIUABQAAAAIAIdO4kAzLwWeOwAA&#10;ADkAAAAQAAAAAAAAAAEAIAAAAAgBAABkcnMvc2hhcGV4bWwueG1sUEsFBgAAAAAGAAYAWwEAALID&#10;AAAAAA==&#10;">
                  <v:fill on="f" focussize="0,0"/>
                  <v:stroke on="f"/>
                  <v:imagedata r:id="rId241" o:title=""/>
                  <o:lock v:ext="edit" aspectratio="t"/>
                </v:shape>
                <v:shape id="Picture 1009" o:spid="_x0000_s1026" o:spt="75" type="#_x0000_t75" style="position:absolute;left:532;top:1514;height:5375;width:5375;" filled="f" o:preferrelative="t" stroked="f" coordsize="21600,21600" o:gfxdata="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k6LpvQAA&#10;ANsAAAAPAAAAAAAAAAEAIAAAACIAAABkcnMvZG93bnJldi54bWxQSwECFAAUAAAACACHTuJAMy8F&#10;njsAAAA5AAAAEAAAAAAAAAABACAAAAAMAQAAZHJzL3NoYXBleG1sLnhtbFBLBQYAAAAABgAGAFsB&#10;AAC2AwAAAAA=&#10;">
                  <v:fill on="f" focussize="0,0"/>
                  <v:stroke on="f"/>
                  <v:imagedata r:id="rId242" o:title=""/>
                  <o:lock v:ext="edit" aspectratio="t"/>
                </v:shape>
                <w10:wrap type="none"/>
                <w10:anchorlock/>
              </v:group>
            </w:pict>
          </mc:Fallback>
        </mc:AlternateContent>
      </w:r>
    </w:p>
    <w:p w:rsidR="00336B78" w:rsidRDefault="00336B78">
      <w:pPr>
        <w:pStyle w:val="BodyText"/>
        <w:spacing w:before="1"/>
        <w:rPr>
          <w:sz w:val="15"/>
        </w:rPr>
      </w:pPr>
    </w:p>
    <w:p w:rsidR="00336B78" w:rsidRDefault="00ED5E93">
      <w:pPr>
        <w:pStyle w:val="Heading8"/>
      </w:pPr>
      <w:r>
        <w:t>Hình 3.1.1 Mẫu phiếu thi TOEIC</w:t>
      </w:r>
    </w:p>
    <w:p w:rsidR="00336B78" w:rsidRDefault="00336B78">
      <w:pPr>
        <w:pStyle w:val="BodyText"/>
        <w:spacing w:before="7"/>
        <w:rPr>
          <w:b/>
          <w:sz w:val="22"/>
        </w:rPr>
      </w:pPr>
    </w:p>
    <w:p w:rsidR="00336B78" w:rsidRDefault="00ED5E93">
      <w:pPr>
        <w:pStyle w:val="BodyText"/>
        <w:spacing w:line="360" w:lineRule="auto"/>
        <w:ind w:left="142" w:right="153" w:firstLine="719"/>
        <w:jc w:val="both"/>
      </w:pPr>
      <w:r>
        <w:t>Sau khi làm bài xong thì cán bộ coi t</w:t>
      </w:r>
      <w:r>
        <w:t>hi sẽ thu lại bộ đề và các phiếu trả lời nộp cho phòng đào tạo để thực hiện chấm điểm. Cách chấm thông thường nhất là cán bộ chấm thi sẽ chấm các bài thi của sinh viên theo đáp án có sẵn của từng bộ đề sau đó tính điểm tổng cho toàn bài. Sau khi chấm thi x</w:t>
      </w:r>
      <w:r>
        <w:t>ong cán bộ chấm sẽ nộp bài cho phòng đào tạo vào điểm.</w:t>
      </w:r>
    </w:p>
    <w:p w:rsidR="00336B78" w:rsidRDefault="00ED5E93">
      <w:pPr>
        <w:pStyle w:val="BodyText"/>
        <w:spacing w:before="122"/>
        <w:ind w:left="861"/>
        <w:jc w:val="both"/>
      </w:pPr>
      <w:r>
        <w:t>Qua cách thi TOEIC và chấm điểm ta thấy mất nhiều thời gian và độ chính xác</w:t>
      </w:r>
    </w:p>
    <w:p w:rsidR="00336B78" w:rsidRDefault="00336B78">
      <w:pPr>
        <w:jc w:val="both"/>
        <w:sectPr w:rsidR="00336B78">
          <w:pgSz w:w="11910" w:h="16850"/>
          <w:pgMar w:top="960" w:right="980" w:bottom="980" w:left="1560" w:header="725" w:footer="796" w:gutter="0"/>
          <w:cols w:space="720"/>
        </w:sectPr>
      </w:pPr>
    </w:p>
    <w:p w:rsidR="00336B78" w:rsidRDefault="00336B78">
      <w:pPr>
        <w:pStyle w:val="BodyText"/>
        <w:spacing w:before="11"/>
        <w:rPr>
          <w:sz w:val="8"/>
        </w:rPr>
      </w:pPr>
    </w:p>
    <w:p w:rsidR="00336B78" w:rsidRDefault="00ED5E93">
      <w:pPr>
        <w:pStyle w:val="BodyText"/>
        <w:spacing w:before="88"/>
        <w:ind w:left="142"/>
      </w:pPr>
      <w:r>
        <w:t>không cao, với đợt thi có nhiều bài thì không tránh khỏi nhầm lẫn.</w:t>
      </w:r>
    </w:p>
    <w:p w:rsidR="00336B78" w:rsidRDefault="00336B78">
      <w:pPr>
        <w:pStyle w:val="BodyText"/>
        <w:spacing w:before="6"/>
        <w:rPr>
          <w:sz w:val="23"/>
        </w:rPr>
      </w:pPr>
    </w:p>
    <w:p w:rsidR="00336B78" w:rsidRDefault="00ED5E93">
      <w:pPr>
        <w:pStyle w:val="BodyText"/>
        <w:spacing w:line="360" w:lineRule="auto"/>
        <w:ind w:left="142" w:right="148" w:firstLine="719"/>
        <w:jc w:val="both"/>
      </w:pPr>
      <w:r>
        <w:t xml:space="preserve">Công nghệ thông tin ngày nay phát </w:t>
      </w:r>
      <w:r>
        <w:t xml:space="preserve">triển không ngừng, chúng ta có thể áp dụng nó vào công việc chấm thi TOEIC một cách nhanh chóng và hiệu quả của nó cao hơn chấm thủ công và cũng giảm đi nhiều công sức cho giáo viên chấm thi. Trên cơ sở đó đề tài nghiên cứu việc chấm thi TOEIC một cách tự </w:t>
      </w:r>
      <w:r>
        <w:t>động. Từ đó xây dựng hệ thống chấm thi TOEIC và vào điểm thi một cách tự động.</w:t>
      </w:r>
    </w:p>
    <w:p w:rsidR="00336B78" w:rsidRDefault="00ED5E93">
      <w:pPr>
        <w:pStyle w:val="Heading4"/>
        <w:numPr>
          <w:ilvl w:val="1"/>
          <w:numId w:val="9"/>
        </w:numPr>
        <w:tabs>
          <w:tab w:val="left" w:pos="718"/>
        </w:tabs>
        <w:spacing w:before="127"/>
        <w:jc w:val="both"/>
      </w:pPr>
      <w:bookmarkStart w:id="33" w:name="_TOC_250012"/>
      <w:r>
        <w:t>Tiền xử lý phiếu kết</w:t>
      </w:r>
      <w:r>
        <w:rPr>
          <w:spacing w:val="-2"/>
        </w:rPr>
        <w:t xml:space="preserve"> </w:t>
      </w:r>
      <w:bookmarkEnd w:id="33"/>
      <w:r>
        <w:t>quả</w:t>
      </w:r>
    </w:p>
    <w:p w:rsidR="00336B78" w:rsidRDefault="00336B78">
      <w:pPr>
        <w:pStyle w:val="BodyText"/>
        <w:spacing w:before="11"/>
        <w:rPr>
          <w:b/>
          <w:sz w:val="23"/>
        </w:rPr>
      </w:pPr>
    </w:p>
    <w:p w:rsidR="00336B78" w:rsidRDefault="00ED5E93">
      <w:pPr>
        <w:pStyle w:val="BodyText"/>
        <w:spacing w:line="360" w:lineRule="auto"/>
        <w:ind w:left="142" w:right="155" w:firstLine="719"/>
        <w:jc w:val="both"/>
      </w:pPr>
      <w:r>
        <w:t>Phiếu kết quả khi thực hiện scanner sẽ không tránh khỏi bị nghiêng, nhiễu… do vậy chúng ta cần phải tiền xử lý trước khi nhận dạng. Và để thực hiện việ</w:t>
      </w:r>
      <w:r>
        <w:t>c tiền xử lý đó chúng ta thực hiện một số kỹ thuật sau:</w:t>
      </w:r>
    </w:p>
    <w:p w:rsidR="00336B78" w:rsidRDefault="00ED5E93">
      <w:pPr>
        <w:pStyle w:val="Heading4"/>
        <w:numPr>
          <w:ilvl w:val="2"/>
          <w:numId w:val="9"/>
        </w:numPr>
        <w:tabs>
          <w:tab w:val="left" w:pos="862"/>
        </w:tabs>
        <w:spacing w:before="124"/>
        <w:jc w:val="both"/>
      </w:pPr>
      <w:r>
        <w:t>Phân</w:t>
      </w:r>
      <w:r>
        <w:rPr>
          <w:spacing w:val="-1"/>
        </w:rPr>
        <w:t xml:space="preserve"> </w:t>
      </w:r>
      <w:r>
        <w:t>ngƣỡng</w:t>
      </w:r>
    </w:p>
    <w:p w:rsidR="00336B78" w:rsidRDefault="00336B78">
      <w:pPr>
        <w:pStyle w:val="BodyText"/>
        <w:spacing w:before="2"/>
        <w:rPr>
          <w:b/>
          <w:sz w:val="24"/>
        </w:rPr>
      </w:pPr>
    </w:p>
    <w:p w:rsidR="00336B78" w:rsidRDefault="00ED5E93">
      <w:pPr>
        <w:pStyle w:val="BodyText"/>
        <w:spacing w:line="360" w:lineRule="auto"/>
        <w:ind w:left="142" w:right="148" w:firstLine="719"/>
        <w:jc w:val="both"/>
      </w:pPr>
      <w:r>
        <w:t>Phân ngưỡng là phương pháp định hướng điểm tập trung vào các tính chất của điểm ảnh khi quyết định xem một điểm ảnh có thuộc về đối tượng không. Tính chất đấy có thể là giá trị xám, màu h</w:t>
      </w:r>
      <w:r>
        <w:t>oặc một tính chất cục bộ nào đó. Để quyết định ta cần phải tìm một hoặc nhiều ngưỡng tối ưu do đó còn gọi là phương pháp phân ngưỡng. Phân ngưỡng là một phương pháp phân đoạn thông dụng nhằm biến một ảnh đa cấp xám thành ảnh nhị phân (chỉ có 2 màu đen và t</w:t>
      </w:r>
      <w:r>
        <w:t>rắng).</w:t>
      </w:r>
    </w:p>
    <w:p w:rsidR="00336B78" w:rsidRDefault="00ED5E93">
      <w:pPr>
        <w:pStyle w:val="BodyText"/>
        <w:spacing w:before="120" w:line="360" w:lineRule="auto"/>
        <w:ind w:left="142" w:right="150" w:firstLine="719"/>
        <w:jc w:val="both"/>
      </w:pPr>
      <w:r>
        <w:rPr>
          <w:noProof/>
          <w:lang w:val="en-US"/>
        </w:rPr>
        <mc:AlternateContent>
          <mc:Choice Requires="wpg">
            <w:drawing>
              <wp:anchor distT="0" distB="0" distL="114300" distR="114300" simplePos="0" relativeHeight="251620352" behindDoc="0" locked="0" layoutInCell="1" allowOverlap="1">
                <wp:simplePos x="0" y="0"/>
                <wp:positionH relativeFrom="page">
                  <wp:posOffset>2076450</wp:posOffset>
                </wp:positionH>
                <wp:positionV relativeFrom="paragraph">
                  <wp:posOffset>1310640</wp:posOffset>
                </wp:positionV>
                <wp:extent cx="206375" cy="542925"/>
                <wp:effectExtent l="635" t="635" r="0" b="5080"/>
                <wp:wrapNone/>
                <wp:docPr id="336" name="Group 1010"/>
                <wp:cNvGraphicFramePr/>
                <a:graphic xmlns:a="http://schemas.openxmlformats.org/drawingml/2006/main">
                  <a:graphicData uri="http://schemas.microsoft.com/office/word/2010/wordprocessingGroup">
                    <wpg:wgp>
                      <wpg:cNvGrpSpPr/>
                      <wpg:grpSpPr>
                        <a:xfrm>
                          <a:off x="0" y="0"/>
                          <a:ext cx="206375" cy="542925"/>
                          <a:chOff x="3271" y="2065"/>
                          <a:chExt cx="325" cy="855"/>
                        </a:xfrm>
                      </wpg:grpSpPr>
                      <pic:pic xmlns:pic="http://schemas.openxmlformats.org/drawingml/2006/picture">
                        <pic:nvPicPr>
                          <pic:cNvPr id="332" name="Picture 1011"/>
                          <pic:cNvPicPr>
                            <a:picLocks noChangeAspect="1"/>
                          </pic:cNvPicPr>
                        </pic:nvPicPr>
                        <pic:blipFill>
                          <a:blip r:embed="rId243"/>
                          <a:stretch>
                            <a:fillRect/>
                          </a:stretch>
                        </pic:blipFill>
                        <pic:spPr>
                          <a:xfrm>
                            <a:off x="3270" y="2556"/>
                            <a:ext cx="325" cy="362"/>
                          </a:xfrm>
                          <a:prstGeom prst="rect">
                            <a:avLst/>
                          </a:prstGeom>
                          <a:noFill/>
                          <a:ln>
                            <a:noFill/>
                          </a:ln>
                        </pic:spPr>
                      </pic:pic>
                      <pic:pic xmlns:pic="http://schemas.openxmlformats.org/drawingml/2006/picture">
                        <pic:nvPicPr>
                          <pic:cNvPr id="333" name="Picture 1012"/>
                          <pic:cNvPicPr>
                            <a:picLocks noChangeAspect="1"/>
                          </pic:cNvPicPr>
                        </pic:nvPicPr>
                        <pic:blipFill>
                          <a:blip r:embed="rId244"/>
                          <a:stretch>
                            <a:fillRect/>
                          </a:stretch>
                        </pic:blipFill>
                        <pic:spPr>
                          <a:xfrm>
                            <a:off x="3270" y="2311"/>
                            <a:ext cx="325" cy="362"/>
                          </a:xfrm>
                          <a:prstGeom prst="rect">
                            <a:avLst/>
                          </a:prstGeom>
                          <a:noFill/>
                          <a:ln>
                            <a:noFill/>
                          </a:ln>
                        </pic:spPr>
                      </pic:pic>
                      <pic:pic xmlns:pic="http://schemas.openxmlformats.org/drawingml/2006/picture">
                        <pic:nvPicPr>
                          <pic:cNvPr id="334" name="Picture 1013"/>
                          <pic:cNvPicPr>
                            <a:picLocks noChangeAspect="1"/>
                          </pic:cNvPicPr>
                        </pic:nvPicPr>
                        <pic:blipFill>
                          <a:blip r:embed="rId245"/>
                          <a:stretch>
                            <a:fillRect/>
                          </a:stretch>
                        </pic:blipFill>
                        <pic:spPr>
                          <a:xfrm>
                            <a:off x="3270" y="2064"/>
                            <a:ext cx="325" cy="362"/>
                          </a:xfrm>
                          <a:prstGeom prst="rect">
                            <a:avLst/>
                          </a:prstGeom>
                          <a:noFill/>
                          <a:ln>
                            <a:noFill/>
                          </a:ln>
                        </pic:spPr>
                      </pic:pic>
                      <wps:wsp>
                        <wps:cNvPr id="335" name="Text Box 1014"/>
                        <wps:cNvSpPr txBox="1"/>
                        <wps:spPr>
                          <a:xfrm>
                            <a:off x="3270" y="2064"/>
                            <a:ext cx="325" cy="855"/>
                          </a:xfrm>
                          <a:prstGeom prst="rect">
                            <a:avLst/>
                          </a:prstGeom>
                          <a:noFill/>
                          <a:ln>
                            <a:noFill/>
                          </a:ln>
                        </wps:spPr>
                        <wps:txbx>
                          <w:txbxContent>
                            <w:p w:rsidR="00336B78" w:rsidRDefault="00ED5E93">
                              <w:pPr>
                                <w:spacing w:before="5"/>
                                <w:ind w:left="132"/>
                                <w:rPr>
                                  <w:sz w:val="29"/>
                                </w:rPr>
                              </w:pPr>
                              <w:r>
                                <w:rPr>
                                  <w:w w:val="121"/>
                                  <w:sz w:val="29"/>
                                </w:rPr>
                                <w:t>1</w:t>
                              </w:r>
                            </w:p>
                            <w:p w:rsidR="00336B78" w:rsidRDefault="00ED5E93">
                              <w:pPr>
                                <w:spacing w:before="109"/>
                                <w:ind w:left="164" w:right="-29"/>
                                <w:rPr>
                                  <w:sz w:val="29"/>
                                </w:rPr>
                              </w:pPr>
                              <w:r>
                                <w:rPr>
                                  <w:w w:val="121"/>
                                  <w:sz w:val="29"/>
                                </w:rPr>
                                <w:t>0</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1010" o:spid="_x0000_s1026" o:spt="203" style="position:absolute;left:0pt;margin-left:163.5pt;margin-top:103.2pt;height:42.75pt;width:16.25pt;mso-position-horizontal-relative:page;z-index:251715584;mso-width-relative:page;mso-height-relative:page;" coordorigin="3271,2065" coordsize="325,855" o:gfxdata="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">
                <o:lock v:ext="edit" aspectratio="f"/>
                <v:shape id="Picture 1011" o:spid="_x0000_s1026" o:spt="75" type="#_x0000_t75" style="position:absolute;left:3270;top:2556;height:362;width:325;" filled="f" o:preferrelative="t" stroked="f" coordsize="21600,21600" o:gfxdata="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pZr&#10;csEAAADcAAAADwAAAAAAAAABACAAAAAiAAAAZHJzL2Rvd25yZXYueG1sUEsBAhQAFAAAAAgAh07i&#10;QDMvBZ47AAAAOQAAABAAAAAAAAAAAQAgAAAAEAEAAGRycy9zaGFwZXhtbC54bWxQSwUGAAAAAAYA&#10;BgBbAQAAugMAAAAA&#10;">
                  <v:fill on="f" focussize="0,0"/>
                  <v:stroke on="f"/>
                  <v:imagedata r:id="rId246" o:title=""/>
                  <o:lock v:ext="edit" aspectratio="t"/>
                </v:shape>
                <v:shape id="Picture 1012" o:spid="_x0000_s1026" o:spt="75" type="#_x0000_t75" style="position:absolute;left:3270;top:2311;height:362;width:325;" filled="f" o:preferrelative="t" stroked="f" coordsize="21600,21600" o:gfxdata="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FcO28AAAA&#10;3AAAAA8AAAAAAAAAAQAgAAAAIgAAAGRycy9kb3ducmV2LnhtbFBLAQIUABQAAAAIAIdO4kAzLwWe&#10;OwAAADkAAAAQAAAAAAAAAAEAIAAAAAsBAABkcnMvc2hhcGV4bWwueG1sUEsFBgAAAAAGAAYAWwEA&#10;ALUDAAAAAA==&#10;">
                  <v:fill on="f" focussize="0,0"/>
                  <v:stroke on="f"/>
                  <v:imagedata r:id="rId247" o:title=""/>
                  <o:lock v:ext="edit" aspectratio="t"/>
                </v:shape>
                <v:shape id="Picture 1013" o:spid="_x0000_s1026" o:spt="75" type="#_x0000_t75" style="position:absolute;left:3270;top:2064;height:362;width:325;" filled="f" o:preferrelative="t" stroked="f" coordsize="21600,21600" o:gfxdata="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wx+r4A&#10;AADcAAAADwAAAAAAAAABACAAAAAiAAAAZHJzL2Rvd25yZXYueG1sUEsBAhQAFAAAAAgAh07iQDMv&#10;BZ47AAAAOQAAABAAAAAAAAAAAQAgAAAADQEAAGRycy9zaGFwZXhtbC54bWxQSwUGAAAAAAYABgBb&#10;AQAAtwMAAAAA&#10;">
                  <v:fill on="f" focussize="0,0"/>
                  <v:stroke on="f"/>
                  <v:imagedata r:id="rId248" o:title=""/>
                  <o:lock v:ext="edit" aspectratio="t"/>
                </v:shape>
                <v:shape id="Text Box 1014" o:spid="_x0000_s1026" o:spt="202" type="#_x0000_t202" style="position:absolute;left:3270;top:2064;height:855;width:325;" filled="f" stroked="f" coordsize="21600,21600" o:gfxdata="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fU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
                          <w:ind w:left="132" w:right="0" w:firstLine="0"/>
                          <w:jc w:val="left"/>
                          <w:rPr>
                            <w:sz w:val="29"/>
                          </w:rPr>
                        </w:pPr>
                        <w:r>
                          <w:rPr>
                            <w:w w:val="121"/>
                            <w:sz w:val="29"/>
                          </w:rPr>
                          <w:t>1</w:t>
                        </w:r>
                      </w:p>
                      <w:p>
                        <w:pPr>
                          <w:spacing w:before="109"/>
                          <w:ind w:left="164" w:right="-29" w:firstLine="0"/>
                          <w:jc w:val="left"/>
                          <w:rPr>
                            <w:sz w:val="29"/>
                          </w:rPr>
                        </w:pPr>
                        <w:r>
                          <w:rPr>
                            <w:w w:val="121"/>
                            <w:sz w:val="29"/>
                          </w:rPr>
                          <w:t>0</w:t>
                        </w:r>
                      </w:p>
                    </w:txbxContent>
                  </v:textbox>
                </v:shape>
              </v:group>
            </w:pict>
          </mc:Fallback>
        </mc:AlternateContent>
      </w:r>
      <w:r>
        <w:t>Quá trình biến đổi ảnh đa cấp xám thành ảnh nhị phân (hay còn gọi là quá trình nhị phân hóa). Với θ là ngưỡng, các điểm ảnh trên ngưỡng θ là đối tượng và các điểm ảnh dưới ngưỡng θ là điểm nền. Ta có công thức tổng quát cho quá trình nhị phân</w:t>
      </w:r>
      <w:r>
        <w:t xml:space="preserve"> hóa như sau:</w:t>
      </w:r>
    </w:p>
    <w:p w:rsidR="00336B78" w:rsidRDefault="00336B78">
      <w:pPr>
        <w:spacing w:line="360" w:lineRule="auto"/>
        <w:jc w:val="both"/>
        <w:sectPr w:rsidR="00336B78">
          <w:pgSz w:w="11910" w:h="16850"/>
          <w:pgMar w:top="960" w:right="980" w:bottom="980" w:left="1560" w:header="725" w:footer="796" w:gutter="0"/>
          <w:cols w:space="720"/>
        </w:sectPr>
      </w:pPr>
    </w:p>
    <w:p w:rsidR="00336B78" w:rsidRDefault="00336B78">
      <w:pPr>
        <w:pStyle w:val="BodyText"/>
        <w:spacing w:before="7"/>
        <w:rPr>
          <w:sz w:val="40"/>
        </w:rPr>
      </w:pPr>
    </w:p>
    <w:p w:rsidR="00336B78" w:rsidRDefault="00ED5E93">
      <w:pPr>
        <w:pStyle w:val="BodyText"/>
        <w:ind w:left="861"/>
      </w:pPr>
      <w:r>
        <w:t xml:space="preserve">I(x,y) </w:t>
      </w:r>
      <w:r>
        <w:rPr>
          <w:spacing w:val="-18"/>
        </w:rPr>
        <w:t>=</w:t>
      </w:r>
    </w:p>
    <w:p w:rsidR="00336B78" w:rsidRDefault="00ED5E93">
      <w:pPr>
        <w:spacing w:before="156" w:line="319" w:lineRule="auto"/>
        <w:ind w:left="524" w:right="-4" w:hanging="58"/>
        <w:rPr>
          <w:i/>
          <w:sz w:val="29"/>
        </w:rPr>
      </w:pPr>
      <w:r>
        <w:br w:type="column"/>
      </w:r>
      <w:r>
        <w:rPr>
          <w:i/>
          <w:w w:val="120"/>
          <w:sz w:val="29"/>
        </w:rPr>
        <w:lastRenderedPageBreak/>
        <w:t>khi khi</w:t>
      </w:r>
    </w:p>
    <w:p w:rsidR="00336B78" w:rsidRDefault="00ED5E93">
      <w:pPr>
        <w:spacing w:before="156"/>
        <w:ind w:left="316"/>
        <w:rPr>
          <w:sz w:val="29"/>
        </w:rPr>
      </w:pPr>
      <w:r>
        <w:br w:type="column"/>
      </w:r>
      <w:r>
        <w:rPr>
          <w:w w:val="120"/>
          <w:sz w:val="29"/>
        </w:rPr>
        <w:lastRenderedPageBreak/>
        <w:t>(</w:t>
      </w:r>
      <w:r>
        <w:rPr>
          <w:i/>
          <w:w w:val="120"/>
          <w:sz w:val="29"/>
        </w:rPr>
        <w:t>x</w:t>
      </w:r>
      <w:r>
        <w:rPr>
          <w:w w:val="120"/>
          <w:sz w:val="29"/>
        </w:rPr>
        <w:t xml:space="preserve">, </w:t>
      </w:r>
      <w:r>
        <w:rPr>
          <w:i/>
          <w:w w:val="120"/>
          <w:sz w:val="29"/>
        </w:rPr>
        <w:t>y</w:t>
      </w:r>
      <w:r>
        <w:rPr>
          <w:w w:val="120"/>
          <w:sz w:val="29"/>
        </w:rPr>
        <w:t>)</w:t>
      </w:r>
    </w:p>
    <w:p w:rsidR="00336B78" w:rsidRDefault="00ED5E93">
      <w:pPr>
        <w:spacing w:before="109"/>
        <w:ind w:left="374"/>
        <w:rPr>
          <w:sz w:val="29"/>
        </w:rPr>
      </w:pPr>
      <w:r>
        <w:rPr>
          <w:noProof/>
          <w:lang w:val="en-US"/>
        </w:rPr>
        <w:drawing>
          <wp:anchor distT="0" distB="0" distL="0" distR="0" simplePos="0" relativeHeight="251743232" behindDoc="1" locked="0" layoutInCell="1" allowOverlap="1">
            <wp:simplePos x="0" y="0"/>
            <wp:positionH relativeFrom="page">
              <wp:posOffset>2784475</wp:posOffset>
            </wp:positionH>
            <wp:positionV relativeFrom="paragraph">
              <wp:posOffset>52070</wp:posOffset>
            </wp:positionV>
            <wp:extent cx="308610" cy="229870"/>
            <wp:effectExtent l="0" t="0" r="0" b="0"/>
            <wp:wrapNone/>
            <wp:docPr id="177"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220.png"/>
                    <pic:cNvPicPr>
                      <a:picLocks noChangeAspect="1"/>
                    </pic:cNvPicPr>
                  </pic:nvPicPr>
                  <pic:blipFill>
                    <a:blip r:embed="rId249" cstate="print"/>
                    <a:stretch>
                      <a:fillRect/>
                    </a:stretch>
                  </pic:blipFill>
                  <pic:spPr>
                    <a:xfrm>
                      <a:off x="0" y="0"/>
                      <a:ext cx="308385" cy="229780"/>
                    </a:xfrm>
                    <a:prstGeom prst="rect">
                      <a:avLst/>
                    </a:prstGeom>
                  </pic:spPr>
                </pic:pic>
              </a:graphicData>
            </a:graphic>
          </wp:anchor>
        </w:drawing>
      </w:r>
      <w:r>
        <w:rPr>
          <w:noProof/>
          <w:lang w:val="en-US"/>
        </w:rPr>
        <mc:AlternateContent>
          <mc:Choice Requires="wpg">
            <w:drawing>
              <wp:anchor distT="0" distB="0" distL="114300" distR="114300" simplePos="0" relativeHeight="251622400" behindDoc="0" locked="0" layoutInCell="1" allowOverlap="1">
                <wp:simplePos x="0" y="0"/>
                <wp:positionH relativeFrom="page">
                  <wp:posOffset>3416300</wp:posOffset>
                </wp:positionH>
                <wp:positionV relativeFrom="paragraph">
                  <wp:posOffset>-227965</wp:posOffset>
                </wp:positionV>
                <wp:extent cx="370840" cy="229870"/>
                <wp:effectExtent l="0" t="0" r="0" b="14605"/>
                <wp:wrapNone/>
                <wp:docPr id="342" name="Group 1015"/>
                <wp:cNvGraphicFramePr/>
                <a:graphic xmlns:a="http://schemas.openxmlformats.org/drawingml/2006/main">
                  <a:graphicData uri="http://schemas.microsoft.com/office/word/2010/wordprocessingGroup">
                    <wpg:wgp>
                      <wpg:cNvGrpSpPr/>
                      <wpg:grpSpPr>
                        <a:xfrm>
                          <a:off x="0" y="0"/>
                          <a:ext cx="370840" cy="229870"/>
                          <a:chOff x="5380" y="-360"/>
                          <a:chExt cx="584" cy="362"/>
                        </a:xfrm>
                      </wpg:grpSpPr>
                      <pic:pic xmlns:pic="http://schemas.openxmlformats.org/drawingml/2006/picture">
                        <pic:nvPicPr>
                          <pic:cNvPr id="340" name="Picture 1016"/>
                          <pic:cNvPicPr>
                            <a:picLocks noChangeAspect="1"/>
                          </pic:cNvPicPr>
                        </pic:nvPicPr>
                        <pic:blipFill>
                          <a:blip r:embed="rId250"/>
                          <a:stretch>
                            <a:fillRect/>
                          </a:stretch>
                        </pic:blipFill>
                        <pic:spPr>
                          <a:xfrm>
                            <a:off x="5642" y="-360"/>
                            <a:ext cx="321" cy="362"/>
                          </a:xfrm>
                          <a:prstGeom prst="rect">
                            <a:avLst/>
                          </a:prstGeom>
                          <a:noFill/>
                          <a:ln>
                            <a:noFill/>
                          </a:ln>
                        </pic:spPr>
                      </pic:pic>
                      <pic:pic xmlns:pic="http://schemas.openxmlformats.org/drawingml/2006/picture">
                        <pic:nvPicPr>
                          <pic:cNvPr id="341" name="Picture 1017"/>
                          <pic:cNvPicPr>
                            <a:picLocks noChangeAspect="1"/>
                          </pic:cNvPicPr>
                        </pic:nvPicPr>
                        <pic:blipFill>
                          <a:blip r:embed="rId251"/>
                          <a:stretch>
                            <a:fillRect/>
                          </a:stretch>
                        </pic:blipFill>
                        <pic:spPr>
                          <a:xfrm>
                            <a:off x="5380" y="-360"/>
                            <a:ext cx="365" cy="362"/>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1015" o:spid="_x0000_s1026" o:spt="203" style="position:absolute;left:0pt;margin-left:269pt;margin-top:-17.95pt;height:18.1pt;width:29.2pt;mso-position-horizontal-relative:page;z-index:251717632;mso-width-relative:page;mso-height-relative:page;" coordorigin="5380,-360" coordsize="584,362" o:gfxdata="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mzwAL8AAAClAQAAGQAAAGRy&#10;cy9fcmVscy9lMm9Eb2MueG1sLnJlbHO9kMGKwjAQhu8L+w5h7tu0PSyymPYigldxH2BIpmmwmYQk&#10;ir69gWVBQfDmcWb4v/9j1uPFL+JMKbvACrqmBUGsg3FsFfwetl8rELkgG1wCk4IrZRiHz4/1nhYs&#10;NZRnF7OoFM4K5lLij5RZz+QxNyES18sUksdSx2RlRH1ES7Jv22+Z7hkwPDDFzihIO9ODOFxjbX7N&#10;DtPkNG2CPnni8qRCOl+7KxCTpaLAk3H4t+ybyBbkc4fuPQ7dv4N8eO5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">
                <o:lock v:ext="edit" aspectratio="f"/>
                <v:shape id="Picture 1016" o:spid="_x0000_s1026" o:spt="75" type="#_x0000_t75" style="position:absolute;left:5642;top:-360;height:362;width:321;" filled="f" o:preferrelative="t" stroked="f" coordsize="21600,21600" o:gfxdata="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qMvzugAAANwA&#10;AAAPAAAAAAAAAAEAIAAAACIAAABkcnMvZG93bnJldi54bWxQSwECFAAUAAAACACHTuJAMy8FnjsA&#10;AAA5AAAAEAAAAAAAAAABACAAAAAJAQAAZHJzL3NoYXBleG1sLnhtbFBLBQYAAAAABgAGAFsBAACz&#10;AwAAAAA=&#10;">
                  <v:fill on="f" focussize="0,0"/>
                  <v:stroke on="f"/>
                  <v:imagedata r:id="rId252" o:title=""/>
                  <o:lock v:ext="edit" aspectratio="t"/>
                </v:shape>
                <v:shape id="Picture 1017" o:spid="_x0000_s1026" o:spt="75" type="#_x0000_t75" style="position:absolute;left:5380;top:-360;height:362;width:365;" filled="f" o:preferrelative="t" stroked="f" coordsize="21600,21600" o:gfxdata="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qs8a/&#10;AAAA3AAAAA8AAAAAAAAAAQAgAAAAIgAAAGRycy9kb3ducmV2LnhtbFBLAQIUABQAAAAIAIdO4kAz&#10;LwWeOwAAADkAAAAQAAAAAAAAAAEAIAAAAA4BAABkcnMvc2hhcGV4bWwueG1sUEsFBgAAAAAGAAYA&#10;WwEAALgDAAAAAA==&#10;">
                  <v:fill on="f" focussize="0,0"/>
                  <v:stroke on="f"/>
                  <v:imagedata r:id="rId253" o:title=""/>
                  <o:lock v:ext="edit" aspectratio="t"/>
                </v:shape>
              </v:group>
            </w:pict>
          </mc:Fallback>
        </mc:AlternateContent>
      </w:r>
      <w:r>
        <w:rPr>
          <w:noProof/>
          <w:lang w:val="en-US"/>
        </w:rPr>
        <w:drawing>
          <wp:anchor distT="0" distB="0" distL="0" distR="0" simplePos="0" relativeHeight="251744256" behindDoc="1" locked="0" layoutInCell="1" allowOverlap="1">
            <wp:simplePos x="0" y="0"/>
            <wp:positionH relativeFrom="page">
              <wp:posOffset>2747645</wp:posOffset>
            </wp:positionH>
            <wp:positionV relativeFrom="paragraph">
              <wp:posOffset>-227965</wp:posOffset>
            </wp:positionV>
            <wp:extent cx="308610" cy="229870"/>
            <wp:effectExtent l="0" t="0" r="0" b="0"/>
            <wp:wrapNone/>
            <wp:docPr id="17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220.png"/>
                    <pic:cNvPicPr>
                      <a:picLocks noChangeAspect="1"/>
                    </pic:cNvPicPr>
                  </pic:nvPicPr>
                  <pic:blipFill>
                    <a:blip r:embed="rId249" cstate="print"/>
                    <a:stretch>
                      <a:fillRect/>
                    </a:stretch>
                  </pic:blipFill>
                  <pic:spPr>
                    <a:xfrm>
                      <a:off x="0" y="0"/>
                      <a:ext cx="308385" cy="229780"/>
                    </a:xfrm>
                    <a:prstGeom prst="rect">
                      <a:avLst/>
                    </a:prstGeom>
                  </pic:spPr>
                </pic:pic>
              </a:graphicData>
            </a:graphic>
          </wp:anchor>
        </w:drawing>
      </w:r>
      <w:r>
        <w:rPr>
          <w:w w:val="120"/>
          <w:sz w:val="29"/>
        </w:rPr>
        <w:t>(</w:t>
      </w:r>
      <w:r>
        <w:rPr>
          <w:i/>
          <w:w w:val="120"/>
          <w:sz w:val="29"/>
        </w:rPr>
        <w:t>x</w:t>
      </w:r>
      <w:r>
        <w:rPr>
          <w:w w:val="120"/>
          <w:sz w:val="29"/>
        </w:rPr>
        <w:t xml:space="preserve">, </w:t>
      </w:r>
      <w:r>
        <w:rPr>
          <w:i/>
          <w:w w:val="120"/>
          <w:sz w:val="29"/>
        </w:rPr>
        <w:t>y</w:t>
      </w:r>
      <w:r>
        <w:rPr>
          <w:w w:val="120"/>
          <w:sz w:val="29"/>
        </w:rPr>
        <w:t>)</w:t>
      </w:r>
    </w:p>
    <w:p w:rsidR="00336B78" w:rsidRDefault="00ED5E93">
      <w:pPr>
        <w:pStyle w:val="BodyText"/>
        <w:spacing w:before="7"/>
        <w:rPr>
          <w:sz w:val="40"/>
        </w:rPr>
      </w:pPr>
      <w:r>
        <w:br w:type="column"/>
      </w:r>
    </w:p>
    <w:p w:rsidR="00336B78" w:rsidRDefault="00ED5E93">
      <w:pPr>
        <w:pStyle w:val="BodyText"/>
        <w:ind w:left="862"/>
      </w:pPr>
      <w:r>
        <w:t>với 0 ≤ T ≤ 255</w:t>
      </w:r>
    </w:p>
    <w:p w:rsidR="00336B78" w:rsidRDefault="00336B78">
      <w:pPr>
        <w:sectPr w:rsidR="00336B78">
          <w:type w:val="continuous"/>
          <w:pgSz w:w="11910" w:h="16850"/>
          <w:pgMar w:top="1240" w:right="980" w:bottom="280" w:left="1560" w:header="720" w:footer="720" w:gutter="0"/>
          <w:cols w:num="4" w:space="720" w:equalWidth="0">
            <w:col w:w="1656" w:space="40"/>
            <w:col w:w="966" w:space="39"/>
            <w:col w:w="1146" w:space="537"/>
            <w:col w:w="4986"/>
          </w:cols>
        </w:sectPr>
      </w:pPr>
    </w:p>
    <w:p w:rsidR="00336B78" w:rsidRDefault="00336B78">
      <w:pPr>
        <w:pStyle w:val="BodyText"/>
        <w:spacing w:before="2"/>
        <w:rPr>
          <w:sz w:val="12"/>
        </w:rPr>
      </w:pPr>
    </w:p>
    <w:p w:rsidR="00336B78" w:rsidRDefault="00ED5E93">
      <w:pPr>
        <w:pStyle w:val="BodyText"/>
        <w:tabs>
          <w:tab w:val="left" w:pos="1841"/>
          <w:tab w:val="left" w:pos="3141"/>
          <w:tab w:val="left" w:pos="3284"/>
        </w:tabs>
        <w:spacing w:before="88" w:line="456" w:lineRule="auto"/>
        <w:ind w:left="1884" w:right="4738" w:hanging="1023"/>
      </w:pPr>
      <w:r>
        <w:rPr>
          <w:noProof/>
          <w:lang w:val="en-US"/>
        </w:rPr>
        <mc:AlternateContent>
          <mc:Choice Requires="wpg">
            <w:drawing>
              <wp:anchor distT="0" distB="0" distL="114300" distR="114300" simplePos="0" relativeHeight="251621376" behindDoc="0" locked="0" layoutInCell="1" allowOverlap="1">
                <wp:simplePos x="0" y="0"/>
                <wp:positionH relativeFrom="page">
                  <wp:posOffset>3452495</wp:posOffset>
                </wp:positionH>
                <wp:positionV relativeFrom="paragraph">
                  <wp:posOffset>-387985</wp:posOffset>
                </wp:positionV>
                <wp:extent cx="334010" cy="229870"/>
                <wp:effectExtent l="635" t="0" r="635" b="13970"/>
                <wp:wrapNone/>
                <wp:docPr id="339" name="Group 1018"/>
                <wp:cNvGraphicFramePr/>
                <a:graphic xmlns:a="http://schemas.openxmlformats.org/drawingml/2006/main">
                  <a:graphicData uri="http://schemas.microsoft.com/office/word/2010/wordprocessingGroup">
                    <wpg:wgp>
                      <wpg:cNvGrpSpPr/>
                      <wpg:grpSpPr>
                        <a:xfrm>
                          <a:off x="0" y="0"/>
                          <a:ext cx="334010" cy="229870"/>
                          <a:chOff x="5438" y="-611"/>
                          <a:chExt cx="526" cy="362"/>
                        </a:xfrm>
                      </wpg:grpSpPr>
                      <pic:pic xmlns:pic="http://schemas.openxmlformats.org/drawingml/2006/picture">
                        <pic:nvPicPr>
                          <pic:cNvPr id="337" name="Picture 1019"/>
                          <pic:cNvPicPr>
                            <a:picLocks noChangeAspect="1"/>
                          </pic:cNvPicPr>
                        </pic:nvPicPr>
                        <pic:blipFill>
                          <a:blip r:embed="rId254"/>
                          <a:stretch>
                            <a:fillRect/>
                          </a:stretch>
                        </pic:blipFill>
                        <pic:spPr>
                          <a:xfrm>
                            <a:off x="5700" y="-612"/>
                            <a:ext cx="263" cy="362"/>
                          </a:xfrm>
                          <a:prstGeom prst="rect">
                            <a:avLst/>
                          </a:prstGeom>
                          <a:noFill/>
                          <a:ln>
                            <a:noFill/>
                          </a:ln>
                        </pic:spPr>
                      </pic:pic>
                      <pic:pic xmlns:pic="http://schemas.openxmlformats.org/drawingml/2006/picture">
                        <pic:nvPicPr>
                          <pic:cNvPr id="338" name="Picture 1020"/>
                          <pic:cNvPicPr>
                            <a:picLocks noChangeAspect="1"/>
                          </pic:cNvPicPr>
                        </pic:nvPicPr>
                        <pic:blipFill>
                          <a:blip r:embed="rId255"/>
                          <a:stretch>
                            <a:fillRect/>
                          </a:stretch>
                        </pic:blipFill>
                        <pic:spPr>
                          <a:xfrm>
                            <a:off x="5437" y="-612"/>
                            <a:ext cx="365" cy="362"/>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1018" o:spid="_x0000_s1026" o:spt="203" style="position:absolute;left:0pt;margin-left:271.85pt;margin-top:-30.55pt;height:18.1pt;width:26.3pt;mso-position-horizontal-relative:page;z-index:251716608;mso-width-relative:page;mso-height-relative:page;" coordorigin="5438,-611" coordsize="526,362" o:gfxdata="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">
                <o:lock v:ext="edit" aspectratio="f"/>
                <v:shape id="Picture 1019" o:spid="_x0000_s1026" o:spt="75" type="#_x0000_t75" style="position:absolute;left:5700;top:-612;height:362;width:263;" filled="f" o:preferrelative="t" stroked="f" coordsize="21600,21600" o:gfxdata="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dZOavQAA&#10;ANwAAAAPAAAAAAAAAAEAIAAAACIAAABkcnMvZG93bnJldi54bWxQSwECFAAUAAAACACHTuJAMy8F&#10;njsAAAA5AAAAEAAAAAAAAAABACAAAAAMAQAAZHJzL3NoYXBleG1sLnhtbFBLBQYAAAAABgAGAFsB&#10;AAC2AwAAAAA=&#10;">
                  <v:fill on="f" focussize="0,0"/>
                  <v:stroke on="f"/>
                  <v:imagedata r:id="rId256" o:title=""/>
                  <o:lock v:ext="edit" aspectratio="t"/>
                </v:shape>
                <v:shape id="Picture 1020" o:spid="_x0000_s1026" o:spt="75" type="#_x0000_t75" style="position:absolute;left:5437;top:-612;height:362;width:365;" filled="f" o:preferrelative="t" stroked="f" coordsize="21600,21600" o:gfxdata="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ZcCm5AAAA3AAA&#10;AA8AAAAAAAAAAQAgAAAAIgAAAGRycy9kb3ducmV2LnhtbFBLAQIUABQAAAAIAIdO4kAzLwWeOwAA&#10;ADkAAAAQAAAAAAAAAAEAIAAAAAgBAABkcnMvc2hhcGV4bWwueG1sUEsFBgAAAAAGAAYAWwEAALID&#10;AAAAAA==&#10;">
                  <v:fill on="f" focussize="0,0"/>
                  <v:stroke on="f"/>
                  <v:imagedata r:id="rId257" o:title=""/>
                  <o:lock v:ext="edit" aspectratio="t"/>
                </v:shape>
              </v:group>
            </w:pict>
          </mc:Fallback>
        </mc:AlternateContent>
      </w:r>
      <w:r>
        <w:t>Với</w:t>
      </w:r>
      <w:r>
        <w:tab/>
        <w:t>I(x,y)</w:t>
      </w:r>
      <w:r>
        <w:tab/>
        <w:t>là ảnh kết quả A(x,y)</w:t>
      </w:r>
      <w:r>
        <w:tab/>
      </w:r>
      <w:r>
        <w:tab/>
        <w:t xml:space="preserve">là ảnh </w:t>
      </w:r>
      <w:r>
        <w:rPr>
          <w:spacing w:val="-4"/>
        </w:rPr>
        <w:t>nguồn</w:t>
      </w:r>
    </w:p>
    <w:p w:rsidR="00336B78" w:rsidRDefault="00ED5E93">
      <w:pPr>
        <w:pStyle w:val="BodyText"/>
        <w:spacing w:before="2" w:line="456" w:lineRule="auto"/>
        <w:ind w:left="926" w:right="480" w:hanging="65"/>
      </w:pPr>
      <w:r>
        <w:t>Trong opencv kỹ thuật phân ngưỡng được sử dụng với hàm: cvThreshold(image03, im</w:t>
      </w:r>
      <w:r>
        <w:t>age02, slider_pos, 255, CV_THRESH_BINARY);</w:t>
      </w:r>
    </w:p>
    <w:p w:rsidR="00336B78" w:rsidRDefault="00336B78">
      <w:pPr>
        <w:spacing w:line="456" w:lineRule="auto"/>
        <w:sectPr w:rsidR="00336B78">
          <w:type w:val="continuous"/>
          <w:pgSz w:w="11910" w:h="16850"/>
          <w:pgMar w:top="1240" w:right="980" w:bottom="280" w:left="1560" w:header="720" w:footer="720" w:gutter="0"/>
          <w:cols w:space="720"/>
        </w:sectPr>
      </w:pPr>
    </w:p>
    <w:p w:rsidR="00336B78" w:rsidRDefault="00336B78">
      <w:pPr>
        <w:pStyle w:val="BodyText"/>
        <w:spacing w:before="3"/>
        <w:rPr>
          <w:sz w:val="17"/>
        </w:rPr>
      </w:pPr>
    </w:p>
    <w:p w:rsidR="00336B78" w:rsidRDefault="00ED5E93">
      <w:pPr>
        <w:pStyle w:val="BodyText"/>
        <w:ind w:left="862"/>
        <w:rPr>
          <w:sz w:val="20"/>
        </w:rPr>
      </w:pPr>
      <w:r>
        <w:rPr>
          <w:noProof/>
          <w:sz w:val="20"/>
          <w:lang w:val="en-US"/>
        </w:rPr>
        <mc:AlternateContent>
          <mc:Choice Requires="wpg">
            <w:drawing>
              <wp:inline distT="0" distB="0" distL="114300" distR="114300">
                <wp:extent cx="4786630" cy="4732020"/>
                <wp:effectExtent l="0" t="0" r="13970" b="7620"/>
                <wp:docPr id="38" name="Group 1021"/>
                <wp:cNvGraphicFramePr/>
                <a:graphic xmlns:a="http://schemas.openxmlformats.org/drawingml/2006/main">
                  <a:graphicData uri="http://schemas.microsoft.com/office/word/2010/wordprocessingGroup">
                    <wpg:wgp>
                      <wpg:cNvGrpSpPr/>
                      <wpg:grpSpPr>
                        <a:xfrm>
                          <a:off x="0" y="0"/>
                          <a:ext cx="4786630" cy="4732020"/>
                          <a:chOff x="0" y="0"/>
                          <a:chExt cx="7538" cy="7452"/>
                        </a:xfrm>
                      </wpg:grpSpPr>
                      <pic:pic xmlns:pic="http://schemas.openxmlformats.org/drawingml/2006/picture">
                        <pic:nvPicPr>
                          <pic:cNvPr id="34" name="Picture 1022"/>
                          <pic:cNvPicPr>
                            <a:picLocks noChangeAspect="1"/>
                          </pic:cNvPicPr>
                        </pic:nvPicPr>
                        <pic:blipFill>
                          <a:blip r:embed="rId258"/>
                          <a:stretch>
                            <a:fillRect/>
                          </a:stretch>
                        </pic:blipFill>
                        <pic:spPr>
                          <a:xfrm>
                            <a:off x="0" y="0"/>
                            <a:ext cx="7538" cy="7452"/>
                          </a:xfrm>
                          <a:prstGeom prst="rect">
                            <a:avLst/>
                          </a:prstGeom>
                          <a:noFill/>
                          <a:ln>
                            <a:noFill/>
                          </a:ln>
                        </pic:spPr>
                      </pic:pic>
                      <pic:pic xmlns:pic="http://schemas.openxmlformats.org/drawingml/2006/picture">
                        <pic:nvPicPr>
                          <pic:cNvPr id="36" name="Picture 1023"/>
                          <pic:cNvPicPr>
                            <a:picLocks noChangeAspect="1"/>
                          </pic:cNvPicPr>
                        </pic:nvPicPr>
                        <pic:blipFill>
                          <a:blip r:embed="rId240"/>
                          <a:stretch>
                            <a:fillRect/>
                          </a:stretch>
                        </pic:blipFill>
                        <pic:spPr>
                          <a:xfrm>
                            <a:off x="248" y="1514"/>
                            <a:ext cx="5375" cy="5375"/>
                          </a:xfrm>
                          <a:prstGeom prst="rect">
                            <a:avLst/>
                          </a:prstGeom>
                          <a:noFill/>
                          <a:ln>
                            <a:noFill/>
                          </a:ln>
                        </pic:spPr>
                      </pic:pic>
                    </wpg:wgp>
                  </a:graphicData>
                </a:graphic>
              </wp:inline>
            </w:drawing>
          </mc:Choice>
          <mc:Fallback xmlns:wpsCustomData="http://www.wps.cn/officeDocument/2013/wpsCustomData" xmlns:w15="http://schemas.microsoft.com/office/word/2012/wordml">
            <w:pict>
              <v:group id="Group 1021" o:spid="_x0000_s1026" o:spt="203" style="height:372.6pt;width:376.9pt;" coordsize="7538,7452" o:gfxdata="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">
                <o:lock v:ext="edit" aspectratio="f"/>
                <v:shape id="Picture 1022" o:spid="_x0000_s1026" o:spt="75" type="#_x0000_t75" style="position:absolute;left:0;top:0;height:7452;width:7538;" filled="f" o:preferrelative="t" stroked="f" coordsize="21600,21600" o:gfxdata="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6XLu8AAAA&#10;2wAAAA8AAAAAAAAAAQAgAAAAIgAAAGRycy9kb3ducmV2LnhtbFBLAQIUABQAAAAIAIdO4kAzLwWe&#10;OwAAADkAAAAQAAAAAAAAAAEAIAAAAAsBAABkcnMvc2hhcGV4bWwueG1sUEsFBgAAAAAGAAYAWwEA&#10;ALUDAAAAAA==&#10;">
                  <v:fill on="f" focussize="0,0"/>
                  <v:stroke on="f"/>
                  <v:imagedata r:id="rId259" o:title=""/>
                  <o:lock v:ext="edit" aspectratio="t"/>
                </v:shape>
                <v:shape id="Picture 1023" o:spid="_x0000_s1026" o:spt="75" type="#_x0000_t75" style="position:absolute;left:248;top:1514;height:5375;width:5375;" filled="f" o:preferrelative="t" stroked="f" coordsize="21600,21600" o:gfxdata="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m/om/&#10;AAAA2wAAAA8AAAAAAAAAAQAgAAAAIgAAAGRycy9kb3ducmV2LnhtbFBLAQIUABQAAAAIAIdO4kAz&#10;LwWeOwAAADkAAAAQAAAAAAAAAAEAIAAAAA4BAABkcnMvc2hhcGV4bWwueG1sUEsFBgAAAAAGAAYA&#10;WwEAALgDAAAAAA==&#10;">
                  <v:fill on="f" focussize="0,0"/>
                  <v:stroke on="f"/>
                  <v:imagedata r:id="rId242" o:title=""/>
                  <o:lock v:ext="edit" aspectratio="t"/>
                </v:shape>
                <w10:wrap type="none"/>
                <w10:anchorlock/>
              </v:group>
            </w:pict>
          </mc:Fallback>
        </mc:AlternateContent>
      </w:r>
    </w:p>
    <w:p w:rsidR="00336B78" w:rsidRDefault="00336B78">
      <w:pPr>
        <w:pStyle w:val="BodyText"/>
        <w:spacing w:before="1"/>
        <w:rPr>
          <w:sz w:val="15"/>
        </w:rPr>
      </w:pPr>
    </w:p>
    <w:p w:rsidR="00336B78" w:rsidRDefault="00ED5E93">
      <w:pPr>
        <w:pStyle w:val="Heading8"/>
        <w:spacing w:before="88"/>
        <w:ind w:right="15"/>
      </w:pPr>
      <w:r>
        <w:t>Hình 3.2.1 Phiếu kết quả thi TOEIC trƣớc khi phân ngƣỡng</w:t>
      </w:r>
    </w:p>
    <w:p w:rsidR="00336B78" w:rsidRDefault="00336B78">
      <w:pPr>
        <w:sectPr w:rsidR="00336B78">
          <w:pgSz w:w="11910" w:h="16850"/>
          <w:pgMar w:top="960" w:right="980" w:bottom="980" w:left="1560" w:header="725" w:footer="796" w:gutter="0"/>
          <w:cols w:space="720"/>
        </w:sectPr>
      </w:pPr>
    </w:p>
    <w:p w:rsidR="00336B78" w:rsidRDefault="00336B78">
      <w:pPr>
        <w:pStyle w:val="BodyText"/>
        <w:spacing w:before="3"/>
        <w:rPr>
          <w:b/>
          <w:sz w:val="17"/>
        </w:rPr>
      </w:pPr>
    </w:p>
    <w:p w:rsidR="00336B78" w:rsidRDefault="00ED5E93">
      <w:pPr>
        <w:pStyle w:val="BodyText"/>
        <w:ind w:left="578"/>
        <w:rPr>
          <w:sz w:val="20"/>
        </w:rPr>
      </w:pPr>
      <w:r>
        <w:rPr>
          <w:noProof/>
          <w:sz w:val="20"/>
          <w:lang w:val="en-US"/>
        </w:rPr>
        <mc:AlternateContent>
          <mc:Choice Requires="wpg">
            <w:drawing>
              <wp:inline distT="0" distB="0" distL="114300" distR="114300">
                <wp:extent cx="5204460" cy="5210810"/>
                <wp:effectExtent l="0" t="0" r="7620" b="1270"/>
                <wp:docPr id="32" name="Group 1024"/>
                <wp:cNvGraphicFramePr/>
                <a:graphic xmlns:a="http://schemas.openxmlformats.org/drawingml/2006/main">
                  <a:graphicData uri="http://schemas.microsoft.com/office/word/2010/wordprocessingGroup">
                    <wpg:wgp>
                      <wpg:cNvGrpSpPr/>
                      <wpg:grpSpPr>
                        <a:xfrm>
                          <a:off x="0" y="0"/>
                          <a:ext cx="5204460" cy="5210810"/>
                          <a:chOff x="0" y="0"/>
                          <a:chExt cx="8196" cy="8206"/>
                        </a:xfrm>
                      </wpg:grpSpPr>
                      <pic:pic xmlns:pic="http://schemas.openxmlformats.org/drawingml/2006/picture">
                        <pic:nvPicPr>
                          <pic:cNvPr id="28" name="Picture 1025"/>
                          <pic:cNvPicPr>
                            <a:picLocks noChangeAspect="1"/>
                          </pic:cNvPicPr>
                        </pic:nvPicPr>
                        <pic:blipFill>
                          <a:blip r:embed="rId260"/>
                          <a:stretch>
                            <a:fillRect/>
                          </a:stretch>
                        </pic:blipFill>
                        <pic:spPr>
                          <a:xfrm>
                            <a:off x="0" y="0"/>
                            <a:ext cx="8196" cy="8206"/>
                          </a:xfrm>
                          <a:prstGeom prst="rect">
                            <a:avLst/>
                          </a:prstGeom>
                          <a:noFill/>
                          <a:ln>
                            <a:noFill/>
                          </a:ln>
                        </pic:spPr>
                      </pic:pic>
                      <pic:pic xmlns:pic="http://schemas.openxmlformats.org/drawingml/2006/picture">
                        <pic:nvPicPr>
                          <pic:cNvPr id="30" name="Picture 1026"/>
                          <pic:cNvPicPr>
                            <a:picLocks noChangeAspect="1"/>
                          </pic:cNvPicPr>
                        </pic:nvPicPr>
                        <pic:blipFill>
                          <a:blip r:embed="rId240"/>
                          <a:stretch>
                            <a:fillRect/>
                          </a:stretch>
                        </pic:blipFill>
                        <pic:spPr>
                          <a:xfrm>
                            <a:off x="532" y="1514"/>
                            <a:ext cx="5375" cy="5375"/>
                          </a:xfrm>
                          <a:prstGeom prst="rect">
                            <a:avLst/>
                          </a:prstGeom>
                          <a:noFill/>
                          <a:ln>
                            <a:noFill/>
                          </a:ln>
                        </pic:spPr>
                      </pic:pic>
                    </wpg:wgp>
                  </a:graphicData>
                </a:graphic>
              </wp:inline>
            </w:drawing>
          </mc:Choice>
          <mc:Fallback xmlns:wpsCustomData="http://www.wps.cn/officeDocument/2013/wpsCustomData" xmlns:w15="http://schemas.microsoft.com/office/word/2012/wordml">
            <w:pict>
              <v:group id="Group 1024" o:spid="_x0000_s1026" o:spt="203" style="height:410.3pt;width:409.8pt;" coordsize="8196,8206" o:gfxdata="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">
                <o:lock v:ext="edit" aspectratio="f"/>
                <v:shape id="Picture 1025" o:spid="_x0000_s1026" o:spt="75" type="#_x0000_t75" style="position:absolute;left:0;top:0;height:8206;width:8196;" filled="f" o:preferrelative="t" stroked="f" coordsize="21600,21600" o:gfxdata="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tvtG8AAAA&#10;2wAAAA8AAAAAAAAAAQAgAAAAIgAAAGRycy9kb3ducmV2LnhtbFBLAQIUABQAAAAIAIdO4kAzLwWe&#10;OwAAADkAAAAQAAAAAAAAAAEAIAAAAAsBAABkcnMvc2hhcGV4bWwueG1sUEsFBgAAAAAGAAYAWwEA&#10;ALUDAAAAAA==&#10;">
                  <v:fill on="f" focussize="0,0"/>
                  <v:stroke on="f"/>
                  <v:imagedata r:id="rId261" o:title=""/>
                  <o:lock v:ext="edit" aspectratio="t"/>
                </v:shape>
                <v:shape id="Picture 1026" o:spid="_x0000_s1026" o:spt="75" type="#_x0000_t75" style="position:absolute;left:532;top:1514;height:5375;width:5375;" filled="f" o:preferrelative="t" stroked="f" coordsize="21600,21600" o:gfxdata="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Dw2a8AAAA&#10;2wAAAA8AAAAAAAAAAQAgAAAAIgAAAGRycy9kb3ducmV2LnhtbFBLAQIUABQAAAAIAIdO4kAzLwWe&#10;OwAAADkAAAAQAAAAAAAAAAEAIAAAAAsBAABkcnMvc2hhcGV4bWwueG1sUEsFBgAAAAAGAAYAWwEA&#10;ALUDAAAAAA==&#10;">
                  <v:fill on="f" focussize="0,0"/>
                  <v:stroke on="f"/>
                  <v:imagedata r:id="rId242" o:title=""/>
                  <o:lock v:ext="edit" aspectratio="t"/>
                </v:shape>
                <w10:wrap type="none"/>
                <w10:anchorlock/>
              </v:group>
            </w:pict>
          </mc:Fallback>
        </mc:AlternateContent>
      </w:r>
    </w:p>
    <w:p w:rsidR="00336B78" w:rsidRDefault="00336B78">
      <w:pPr>
        <w:pStyle w:val="BodyText"/>
        <w:spacing w:before="10"/>
        <w:rPr>
          <w:b/>
          <w:sz w:val="14"/>
        </w:rPr>
      </w:pPr>
    </w:p>
    <w:p w:rsidR="00336B78" w:rsidRDefault="00ED5E93">
      <w:pPr>
        <w:spacing w:before="88"/>
        <w:ind w:right="15"/>
        <w:jc w:val="center"/>
        <w:rPr>
          <w:b/>
          <w:sz w:val="26"/>
        </w:rPr>
      </w:pPr>
      <w:r>
        <w:rPr>
          <w:b/>
          <w:sz w:val="26"/>
        </w:rPr>
        <w:t>Hình 3.2.2 Phiếu kết quả thi TOEIC sau khi phân ngƣỡng</w:t>
      </w:r>
    </w:p>
    <w:p w:rsidR="00336B78" w:rsidRDefault="00336B78">
      <w:pPr>
        <w:pStyle w:val="BodyText"/>
        <w:spacing w:before="3"/>
        <w:rPr>
          <w:b/>
          <w:sz w:val="23"/>
        </w:rPr>
      </w:pPr>
    </w:p>
    <w:p w:rsidR="00336B78" w:rsidRDefault="00ED5E93">
      <w:pPr>
        <w:pStyle w:val="Heading4"/>
        <w:numPr>
          <w:ilvl w:val="2"/>
          <w:numId w:val="9"/>
        </w:numPr>
        <w:tabs>
          <w:tab w:val="left" w:pos="862"/>
        </w:tabs>
        <w:spacing w:before="1"/>
      </w:pPr>
      <w:bookmarkStart w:id="34" w:name="_TOC_250011"/>
      <w:r>
        <w:t>Lọc</w:t>
      </w:r>
      <w:r>
        <w:rPr>
          <w:spacing w:val="-1"/>
        </w:rPr>
        <w:t xml:space="preserve"> </w:t>
      </w:r>
      <w:bookmarkEnd w:id="34"/>
      <w:r>
        <w:t>nhiễu</w:t>
      </w:r>
    </w:p>
    <w:p w:rsidR="00336B78" w:rsidRDefault="00336B78">
      <w:pPr>
        <w:pStyle w:val="BodyText"/>
        <w:spacing w:before="1"/>
        <w:rPr>
          <w:b/>
          <w:sz w:val="24"/>
        </w:rPr>
      </w:pPr>
    </w:p>
    <w:p w:rsidR="00336B78" w:rsidRDefault="00ED5E93">
      <w:pPr>
        <w:pStyle w:val="BodyText"/>
        <w:spacing w:line="360" w:lineRule="auto"/>
        <w:ind w:left="142" w:right="148" w:firstLine="719"/>
        <w:jc w:val="both"/>
      </w:pPr>
      <w:r>
        <w:t xml:space="preserve">Sau khi thực hiện phân ngưỡng ảnh thì xuất </w:t>
      </w:r>
      <w:r>
        <w:t>hiện nhiều nhiễu nên chúng ta thực hiện lọc nhiễu. Có rất nhiều phương pháp lọc nhiễu nhưng chúng ta sử dụng kỹ thuật lọc trung vị vì kỹ thuật lọc trung vị sau khi thực hiện lọc sẽ bảo toàn độ phân giải của ảnh.</w:t>
      </w:r>
    </w:p>
    <w:p w:rsidR="00336B78" w:rsidRDefault="00ED5E93">
      <w:pPr>
        <w:pStyle w:val="BodyText"/>
        <w:spacing w:before="120"/>
        <w:ind w:left="861"/>
      </w:pPr>
      <w:r>
        <w:t>Trung vị được viết bởi công thức:</w:t>
      </w:r>
    </w:p>
    <w:p w:rsidR="00336B78" w:rsidRDefault="00336B78">
      <w:pPr>
        <w:pStyle w:val="BodyText"/>
        <w:spacing w:before="5"/>
        <w:rPr>
          <w:sz w:val="23"/>
        </w:rPr>
      </w:pPr>
    </w:p>
    <w:p w:rsidR="00336B78" w:rsidRDefault="00ED5E93">
      <w:pPr>
        <w:pStyle w:val="BodyText"/>
        <w:ind w:left="861"/>
      </w:pPr>
      <w:r>
        <w:t xml:space="preserve">V(m,n) = </w:t>
      </w:r>
      <w:r>
        <w:t>Trungvi(y(m - k,n-l)) với (k,l) Є W</w:t>
      </w:r>
    </w:p>
    <w:p w:rsidR="00336B78" w:rsidRDefault="00336B78">
      <w:pPr>
        <w:pStyle w:val="BodyText"/>
        <w:spacing w:before="5"/>
        <w:rPr>
          <w:sz w:val="23"/>
        </w:rPr>
      </w:pPr>
    </w:p>
    <w:p w:rsidR="00336B78" w:rsidRDefault="00ED5E93">
      <w:pPr>
        <w:pStyle w:val="BodyText"/>
        <w:spacing w:line="360" w:lineRule="auto"/>
        <w:ind w:left="142" w:firstLine="719"/>
      </w:pPr>
      <w:r>
        <w:t>Hoặc: cho một dãy x</w:t>
      </w:r>
      <w:r>
        <w:rPr>
          <w:vertAlign w:val="subscript"/>
        </w:rPr>
        <w:t>1</w:t>
      </w:r>
      <w:r>
        <w:t>, x</w:t>
      </w:r>
      <w:r>
        <w:rPr>
          <w:vertAlign w:val="subscript"/>
        </w:rPr>
        <w:t>2</w:t>
      </w:r>
      <w:r>
        <w:t>,... x</w:t>
      </w:r>
      <w:r>
        <w:rPr>
          <w:vertAlign w:val="subscript"/>
        </w:rPr>
        <w:t>n</w:t>
      </w:r>
      <w:r>
        <w:t xml:space="preserve"> được sắp xếp theo một trật tự khi đó x</w:t>
      </w:r>
      <w:r>
        <w:rPr>
          <w:vertAlign w:val="subscript"/>
        </w:rPr>
        <w:t>tv</w:t>
      </w:r>
      <w:r>
        <w:t xml:space="preserve"> : điểm trung vị được tính như sau:</w:t>
      </w:r>
    </w:p>
    <w:p w:rsidR="00336B78" w:rsidRDefault="00336B78">
      <w:pPr>
        <w:spacing w:line="360" w:lineRule="auto"/>
        <w:sectPr w:rsidR="00336B78">
          <w:pgSz w:w="11910" w:h="16850"/>
          <w:pgMar w:top="960" w:right="980" w:bottom="980" w:left="1560" w:header="725" w:footer="796" w:gutter="0"/>
          <w:cols w:space="720"/>
        </w:sectPr>
      </w:pPr>
    </w:p>
    <w:p w:rsidR="00336B78" w:rsidRDefault="00336B78">
      <w:pPr>
        <w:pStyle w:val="BodyText"/>
        <w:spacing w:before="8"/>
        <w:rPr>
          <w:sz w:val="9"/>
        </w:rPr>
      </w:pPr>
    </w:p>
    <w:p w:rsidR="00336B78" w:rsidRDefault="00ED5E93">
      <w:pPr>
        <w:tabs>
          <w:tab w:val="left" w:pos="5665"/>
          <w:tab w:val="left" w:pos="6216"/>
        </w:tabs>
        <w:spacing w:before="94" w:line="410" w:lineRule="exact"/>
        <w:ind w:left="4759"/>
        <w:rPr>
          <w:sz w:val="28"/>
        </w:rPr>
      </w:pPr>
      <w:r>
        <w:rPr>
          <w:noProof/>
          <w:lang w:val="en-US"/>
        </w:rPr>
        <mc:AlternateContent>
          <mc:Choice Requires="wpg">
            <w:drawing>
              <wp:anchor distT="0" distB="0" distL="114300" distR="114300" simplePos="0" relativeHeight="251746304" behindDoc="1" locked="0" layoutInCell="1" allowOverlap="1">
                <wp:simplePos x="0" y="0"/>
                <wp:positionH relativeFrom="page">
                  <wp:posOffset>3873500</wp:posOffset>
                </wp:positionH>
                <wp:positionV relativeFrom="paragraph">
                  <wp:posOffset>156845</wp:posOffset>
                </wp:positionV>
                <wp:extent cx="323850" cy="222885"/>
                <wp:effectExtent l="0" t="0" r="11430" b="3810"/>
                <wp:wrapNone/>
                <wp:docPr id="679" name="Group 1027"/>
                <wp:cNvGraphicFramePr/>
                <a:graphic xmlns:a="http://schemas.openxmlformats.org/drawingml/2006/main">
                  <a:graphicData uri="http://schemas.microsoft.com/office/word/2010/wordprocessingGroup">
                    <wpg:wgp>
                      <wpg:cNvGrpSpPr/>
                      <wpg:grpSpPr>
                        <a:xfrm>
                          <a:off x="0" y="0"/>
                          <a:ext cx="323850" cy="222885"/>
                          <a:chOff x="6100" y="248"/>
                          <a:chExt cx="510" cy="351"/>
                        </a:xfrm>
                      </wpg:grpSpPr>
                      <wps:wsp>
                        <wps:cNvPr id="677" name="Lines 1028"/>
                        <wps:cNvCnPr/>
                        <wps:spPr>
                          <a:xfrm>
                            <a:off x="6429" y="464"/>
                            <a:ext cx="181" cy="0"/>
                          </a:xfrm>
                          <a:prstGeom prst="line">
                            <a:avLst/>
                          </a:prstGeom>
                          <a:ln w="3695" cap="flat" cmpd="sng">
                            <a:solidFill>
                              <a:srgbClr val="000000"/>
                            </a:solidFill>
                            <a:prstDash val="solid"/>
                            <a:headEnd type="none" w="med" len="med"/>
                            <a:tailEnd type="none" w="med" len="med"/>
                          </a:ln>
                        </wps:spPr>
                        <wps:bodyPr/>
                      </wps:wsp>
                      <pic:pic xmlns:pic="http://schemas.openxmlformats.org/drawingml/2006/picture">
                        <pic:nvPicPr>
                          <pic:cNvPr id="678" name="Picture 1029"/>
                          <pic:cNvPicPr>
                            <a:picLocks noChangeAspect="1"/>
                          </pic:cNvPicPr>
                        </pic:nvPicPr>
                        <pic:blipFill>
                          <a:blip r:embed="rId81"/>
                          <a:stretch>
                            <a:fillRect/>
                          </a:stretch>
                        </pic:blipFill>
                        <pic:spPr>
                          <a:xfrm>
                            <a:off x="6100" y="247"/>
                            <a:ext cx="412" cy="351"/>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1027" o:spid="_x0000_s1026" o:spt="203" style="position:absolute;left:0pt;margin-left:305pt;margin-top:12.35pt;height:17.55pt;width:25.5pt;mso-position-horizontal-relative:page;z-index:-251497472;mso-width-relative:page;mso-height-relative:page;" coordorigin="6100,248" coordsize="510,351" o:gfxdata="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">
                <o:lock v:ext="edit" aspectratio="f"/>
                <v:line id="Lines 1028" o:spid="_x0000_s1026" o:spt="20" style="position:absolute;left:6429;top:464;height:0;width:181;" filled="f" stroked="t" coordsize="21600,21600" o:gfxdata="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hKGb4A&#10;AADcAAAADwAAAAAAAAABACAAAAAiAAAAZHJzL2Rvd25yZXYueG1sUEsBAhQAFAAAAAgAh07iQDMv&#10;BZ47AAAAOQAAABAAAAAAAAAAAQAgAAAADQEAAGRycy9zaGFwZXhtbC54bWxQSwUGAAAAAAYABgBb&#10;AQAAtwMAAAAA&#10;">
                  <v:fill on="f" focussize="0,0"/>
                  <v:stroke weight="0.290944881889764pt" color="#000000" joinstyle="round"/>
                  <v:imagedata o:title=""/>
                  <o:lock v:ext="edit" aspectratio="f"/>
                </v:line>
                <v:shape id="Picture 1029" o:spid="_x0000_s1026" o:spt="75" type="#_x0000_t75" style="position:absolute;left:6100;top:247;height:351;width:412;" filled="f" o:preferrelative="t" stroked="f" coordsize="21600,21600" o:gfxdata="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41kO5AAAA3AAA&#10;AA8AAAAAAAAAAQAgAAAAIgAAAGRycy9kb3ducmV2LnhtbFBLAQIUABQAAAAIAIdO4kAzLwWeOwAA&#10;ADkAAAAQAAAAAAAAAAEAIAAAAAgBAABkcnMvc2hhcGV4bWwueG1sUEsFBgAAAAAGAAYAWwEAALID&#10;AAAAAA==&#10;">
                  <v:fill on="f" focussize="0,0"/>
                  <v:stroke on="f"/>
                  <v:imagedata r:id="rId82" o:title=""/>
                  <o:lock v:ext="edit" aspectratio="t"/>
                </v:shape>
              </v:group>
            </w:pict>
          </mc:Fallback>
        </mc:AlternateContent>
      </w:r>
      <w:r>
        <w:rPr>
          <w:noProof/>
          <w:lang w:val="en-US"/>
        </w:rPr>
        <mc:AlternateContent>
          <mc:Choice Requires="wpg">
            <w:drawing>
              <wp:anchor distT="0" distB="0" distL="114300" distR="114300" simplePos="0" relativeHeight="251747328" behindDoc="1" locked="0" layoutInCell="1" allowOverlap="1">
                <wp:simplePos x="0" y="0"/>
                <wp:positionH relativeFrom="page">
                  <wp:posOffset>4304030</wp:posOffset>
                </wp:positionH>
                <wp:positionV relativeFrom="paragraph">
                  <wp:posOffset>156845</wp:posOffset>
                </wp:positionV>
                <wp:extent cx="708660" cy="222885"/>
                <wp:effectExtent l="0" t="0" r="0" b="3810"/>
                <wp:wrapNone/>
                <wp:docPr id="676" name="Group 1030"/>
                <wp:cNvGraphicFramePr/>
                <a:graphic xmlns:a="http://schemas.openxmlformats.org/drawingml/2006/main">
                  <a:graphicData uri="http://schemas.microsoft.com/office/word/2010/wordprocessingGroup">
                    <wpg:wgp>
                      <wpg:cNvGrpSpPr/>
                      <wpg:grpSpPr>
                        <a:xfrm>
                          <a:off x="0" y="0"/>
                          <a:ext cx="708660" cy="222885"/>
                          <a:chOff x="6778" y="248"/>
                          <a:chExt cx="1116" cy="351"/>
                        </a:xfrm>
                      </wpg:grpSpPr>
                      <wps:wsp>
                        <wps:cNvPr id="672" name="Lines 1031"/>
                        <wps:cNvCnPr/>
                        <wps:spPr>
                          <a:xfrm>
                            <a:off x="7335" y="464"/>
                            <a:ext cx="181" cy="0"/>
                          </a:xfrm>
                          <a:prstGeom prst="line">
                            <a:avLst/>
                          </a:prstGeom>
                          <a:ln w="3695" cap="flat" cmpd="sng">
                            <a:solidFill>
                              <a:srgbClr val="000000"/>
                            </a:solidFill>
                            <a:prstDash val="solid"/>
                            <a:headEnd type="none" w="med" len="med"/>
                            <a:tailEnd type="none" w="med" len="med"/>
                          </a:ln>
                        </wps:spPr>
                        <wps:bodyPr/>
                      </wps:wsp>
                      <pic:pic xmlns:pic="http://schemas.openxmlformats.org/drawingml/2006/picture">
                        <pic:nvPicPr>
                          <pic:cNvPr id="673" name="Picture 1032"/>
                          <pic:cNvPicPr>
                            <a:picLocks noChangeAspect="1"/>
                          </pic:cNvPicPr>
                        </pic:nvPicPr>
                        <pic:blipFill>
                          <a:blip r:embed="rId83"/>
                          <a:stretch>
                            <a:fillRect/>
                          </a:stretch>
                        </pic:blipFill>
                        <pic:spPr>
                          <a:xfrm>
                            <a:off x="7584" y="247"/>
                            <a:ext cx="309" cy="351"/>
                          </a:xfrm>
                          <a:prstGeom prst="rect">
                            <a:avLst/>
                          </a:prstGeom>
                          <a:noFill/>
                          <a:ln>
                            <a:noFill/>
                          </a:ln>
                        </pic:spPr>
                      </pic:pic>
                      <pic:pic xmlns:pic="http://schemas.openxmlformats.org/drawingml/2006/picture">
                        <pic:nvPicPr>
                          <pic:cNvPr id="674" name="Picture 1033"/>
                          <pic:cNvPicPr>
                            <a:picLocks noChangeAspect="1"/>
                          </pic:cNvPicPr>
                        </pic:nvPicPr>
                        <pic:blipFill>
                          <a:blip r:embed="rId81"/>
                          <a:stretch>
                            <a:fillRect/>
                          </a:stretch>
                        </pic:blipFill>
                        <pic:spPr>
                          <a:xfrm>
                            <a:off x="7006" y="247"/>
                            <a:ext cx="412" cy="351"/>
                          </a:xfrm>
                          <a:prstGeom prst="rect">
                            <a:avLst/>
                          </a:prstGeom>
                          <a:noFill/>
                          <a:ln>
                            <a:noFill/>
                          </a:ln>
                        </pic:spPr>
                      </pic:pic>
                      <pic:pic xmlns:pic="http://schemas.openxmlformats.org/drawingml/2006/picture">
                        <pic:nvPicPr>
                          <pic:cNvPr id="675" name="Picture 1034"/>
                          <pic:cNvPicPr>
                            <a:picLocks noChangeAspect="1"/>
                          </pic:cNvPicPr>
                        </pic:nvPicPr>
                        <pic:blipFill>
                          <a:blip r:embed="rId83"/>
                          <a:stretch>
                            <a:fillRect/>
                          </a:stretch>
                        </pic:blipFill>
                        <pic:spPr>
                          <a:xfrm>
                            <a:off x="6778" y="247"/>
                            <a:ext cx="309" cy="351"/>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1030" o:spid="_x0000_s1026" o:spt="203" style="position:absolute;left:0pt;margin-left:338.9pt;margin-top:12.35pt;height:17.55pt;width:55.8pt;mso-position-horizontal-relative:page;z-index:-251497472;mso-width-relative:page;mso-height-relative:page;" coordorigin="6778,248" coordsize="1116,351" o:gfxdata="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">
                <o:lock v:ext="edit" aspectratio="f"/>
                <v:line id="Lines 1031" o:spid="_x0000_s1026" o:spt="20" style="position:absolute;left:7335;top:464;height:0;width:181;" filled="f" stroked="t" coordsize="21600,21600" o:gfxdata="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7+mBvQAA&#10;ANwAAAAPAAAAAAAAAAEAIAAAACIAAABkcnMvZG93bnJldi54bWxQSwECFAAUAAAACACHTuJAMy8F&#10;njsAAAA5AAAAEAAAAAAAAAABACAAAAAMAQAAZHJzL3NoYXBleG1sLnhtbFBLBQYAAAAABgAGAFsB&#10;AAC2AwAAAAA=&#10;">
                  <v:fill on="f" focussize="0,0"/>
                  <v:stroke weight="0.290944881889764pt" color="#000000" joinstyle="round"/>
                  <v:imagedata o:title=""/>
                  <o:lock v:ext="edit" aspectratio="f"/>
                </v:line>
                <v:shape id="Picture 1032" o:spid="_x0000_s1026" o:spt="75" type="#_x0000_t75" style="position:absolute;left:7584;top:247;height:351;width:309;" filled="f" o:preferrelative="t" stroked="f" coordsize="21600,21600" o:gfxdata="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xdvQAA&#10;ANwAAAAPAAAAAAAAAAEAIAAAACIAAABkcnMvZG93bnJldi54bWxQSwECFAAUAAAACACHTuJAMy8F&#10;njsAAAA5AAAAEAAAAAAAAAABACAAAAAMAQAAZHJzL3NoYXBleG1sLnhtbFBLBQYAAAAABgAGAFsB&#10;AAC2AwAAAAA=&#10;">
                  <v:fill on="f" focussize="0,0"/>
                  <v:stroke on="f"/>
                  <v:imagedata r:id="rId84" o:title=""/>
                  <o:lock v:ext="edit" aspectratio="t"/>
                </v:shape>
                <v:shape id="Picture 1033" o:spid="_x0000_s1026" o:spt="75" type="#_x0000_t75" style="position:absolute;left:7006;top:247;height:351;width:412;" filled="f" o:preferrelative="t" stroked="f" coordsize="21600,21600" o:gfxdata="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dxGvQAA&#10;ANwAAAAPAAAAAAAAAAEAIAAAACIAAABkcnMvZG93bnJldi54bWxQSwECFAAUAAAACACHTuJAMy8F&#10;njsAAAA5AAAAEAAAAAAAAAABACAAAAAMAQAAZHJzL3NoYXBleG1sLnhtbFBLBQYAAAAABgAGAFsB&#10;AAC2AwAAAAA=&#10;">
                  <v:fill on="f" focussize="0,0"/>
                  <v:stroke on="f"/>
                  <v:imagedata r:id="rId82" o:title=""/>
                  <o:lock v:ext="edit" aspectratio="t"/>
                </v:shape>
                <v:shape id="Picture 1034" o:spid="_x0000_s1026" o:spt="75" type="#_x0000_t75" style="position:absolute;left:6778;top:247;height:351;width:309;" filled="f" o:preferrelative="t" stroked="f" coordsize="21600,21600" o:gfxdata="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P0bK8AAAA&#10;3AAAAA8AAAAAAAAAAQAgAAAAIgAAAGRycy9kb3ducmV2LnhtbFBLAQIUABQAAAAIAIdO4kAzLwWe&#10;OwAAADkAAAAQAAAAAAAAAAEAIAAAAAsBAABkcnMvc2hhcGV4bWwueG1sUEsFBgAAAAAGAAYAWwEA&#10;ALUDAAAAAA==&#10;">
                  <v:fill on="f" focussize="0,0"/>
                  <v:stroke on="f"/>
                  <v:imagedata r:id="rId84" o:title=""/>
                  <o:lock v:ext="edit" aspectratio="t"/>
                </v:shape>
              </v:group>
            </w:pict>
          </mc:Fallback>
        </mc:AlternateContent>
      </w:r>
      <w:r>
        <w:rPr>
          <w:w w:val="105"/>
          <w:sz w:val="28"/>
        </w:rPr>
        <w:t>(</w:t>
      </w:r>
      <w:r>
        <w:rPr>
          <w:spacing w:val="-42"/>
          <w:w w:val="105"/>
          <w:sz w:val="28"/>
        </w:rPr>
        <w:t xml:space="preserve"> </w:t>
      </w:r>
      <w:r>
        <w:rPr>
          <w:i/>
          <w:w w:val="105"/>
          <w:position w:val="18"/>
          <w:sz w:val="28"/>
        </w:rPr>
        <w:t>n</w:t>
      </w:r>
      <w:r>
        <w:rPr>
          <w:i/>
          <w:spacing w:val="-43"/>
          <w:w w:val="105"/>
          <w:position w:val="18"/>
          <w:sz w:val="28"/>
        </w:rPr>
        <w:t xml:space="preserve"> </w:t>
      </w:r>
      <w:r>
        <w:rPr>
          <w:w w:val="105"/>
          <w:sz w:val="28"/>
        </w:rPr>
        <w:t>)</w:t>
      </w:r>
      <w:r>
        <w:rPr>
          <w:w w:val="105"/>
          <w:sz w:val="28"/>
        </w:rPr>
        <w:tab/>
        <w:t>(</w:t>
      </w:r>
      <w:r>
        <w:rPr>
          <w:spacing w:val="-41"/>
          <w:w w:val="105"/>
          <w:sz w:val="28"/>
        </w:rPr>
        <w:t xml:space="preserve"> </w:t>
      </w:r>
      <w:r>
        <w:rPr>
          <w:i/>
          <w:w w:val="105"/>
          <w:position w:val="18"/>
          <w:sz w:val="28"/>
        </w:rPr>
        <w:t>n</w:t>
      </w:r>
      <w:r>
        <w:rPr>
          <w:i/>
          <w:w w:val="105"/>
          <w:position w:val="18"/>
          <w:sz w:val="28"/>
        </w:rPr>
        <w:tab/>
      </w:r>
      <w:r>
        <w:rPr>
          <w:spacing w:val="-11"/>
          <w:w w:val="105"/>
          <w:sz w:val="28"/>
        </w:rPr>
        <w:t>1)</w:t>
      </w:r>
    </w:p>
    <w:p w:rsidR="00336B78" w:rsidRDefault="00336B78">
      <w:pPr>
        <w:spacing w:line="410" w:lineRule="exact"/>
        <w:rPr>
          <w:sz w:val="28"/>
        </w:rPr>
        <w:sectPr w:rsidR="00336B78">
          <w:pgSz w:w="11910" w:h="16850"/>
          <w:pgMar w:top="960" w:right="980" w:bottom="980" w:left="1560" w:header="725" w:footer="796" w:gutter="0"/>
          <w:cols w:space="720"/>
        </w:sectPr>
      </w:pPr>
    </w:p>
    <w:p w:rsidR="00336B78" w:rsidRDefault="00ED5E93">
      <w:pPr>
        <w:pStyle w:val="BodyText"/>
        <w:spacing w:before="50" w:line="386" w:lineRule="exact"/>
        <w:ind w:left="861"/>
        <w:rPr>
          <w:i/>
          <w:sz w:val="24"/>
        </w:rPr>
      </w:pPr>
      <w:r>
        <w:rPr>
          <w:noProof/>
          <w:lang w:val="en-US"/>
        </w:rPr>
        <w:lastRenderedPageBreak/>
        <w:drawing>
          <wp:anchor distT="0" distB="0" distL="0" distR="0" simplePos="0" relativeHeight="251745280" behindDoc="1" locked="0" layoutInCell="1" allowOverlap="1">
            <wp:simplePos x="0" y="0"/>
            <wp:positionH relativeFrom="page">
              <wp:posOffset>2246630</wp:posOffset>
            </wp:positionH>
            <wp:positionV relativeFrom="paragraph">
              <wp:posOffset>117475</wp:posOffset>
            </wp:positionV>
            <wp:extent cx="162560" cy="187960"/>
            <wp:effectExtent l="0" t="0" r="0" b="0"/>
            <wp:wrapNone/>
            <wp:docPr id="18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42.png"/>
                    <pic:cNvPicPr>
                      <a:picLocks noChangeAspect="1"/>
                    </pic:cNvPicPr>
                  </pic:nvPicPr>
                  <pic:blipFill>
                    <a:blip r:embed="rId85" cstate="print"/>
                    <a:stretch>
                      <a:fillRect/>
                    </a:stretch>
                  </pic:blipFill>
                  <pic:spPr>
                    <a:xfrm>
                      <a:off x="0" y="0"/>
                      <a:ext cx="162504" cy="187944"/>
                    </a:xfrm>
                    <a:prstGeom prst="rect">
                      <a:avLst/>
                    </a:prstGeom>
                  </pic:spPr>
                </pic:pic>
              </a:graphicData>
            </a:graphic>
          </wp:anchor>
        </w:drawing>
      </w:r>
      <w:r>
        <w:t>X</w:t>
      </w:r>
      <w:r>
        <w:rPr>
          <w:vertAlign w:val="subscript"/>
        </w:rPr>
        <w:t>tv</w:t>
      </w:r>
      <w:r>
        <w:t xml:space="preserve"> = X( </w:t>
      </w:r>
      <w:r>
        <w:rPr>
          <w:i/>
          <w:spacing w:val="-14"/>
          <w:position w:val="15"/>
          <w:sz w:val="24"/>
          <w:u w:val="single"/>
        </w:rPr>
        <w:t>n</w:t>
      </w:r>
    </w:p>
    <w:p w:rsidR="00336B78" w:rsidRDefault="00ED5E93">
      <w:pPr>
        <w:spacing w:line="232" w:lineRule="exact"/>
        <w:jc w:val="right"/>
        <w:rPr>
          <w:sz w:val="24"/>
        </w:rPr>
      </w:pPr>
      <w:r>
        <w:rPr>
          <w:w w:val="101"/>
          <w:sz w:val="24"/>
        </w:rPr>
        <w:t>2</w:t>
      </w:r>
    </w:p>
    <w:p w:rsidR="00336B78" w:rsidRDefault="00ED5E93">
      <w:pPr>
        <w:pStyle w:val="BodyText"/>
        <w:spacing w:before="184"/>
        <w:ind w:left="182"/>
      </w:pPr>
      <w:r>
        <w:br w:type="column"/>
      </w:r>
      <w:r>
        <w:rPr>
          <w:sz w:val="24"/>
        </w:rPr>
        <w:lastRenderedPageBreak/>
        <w:t>1</w:t>
      </w:r>
      <w:r>
        <w:t>) nếu n lẻ hoặc X</w:t>
      </w:r>
      <w:r>
        <w:rPr>
          <w:vertAlign w:val="subscript"/>
        </w:rPr>
        <w:t>tv</w:t>
      </w:r>
      <w:r>
        <w:t xml:space="preserve"> =</w:t>
      </w:r>
    </w:p>
    <w:p w:rsidR="00336B78" w:rsidRDefault="00ED5E93">
      <w:pPr>
        <w:tabs>
          <w:tab w:val="left" w:pos="450"/>
          <w:tab w:val="left" w:pos="1357"/>
          <w:tab w:val="left" w:pos="2010"/>
        </w:tabs>
        <w:spacing w:line="315" w:lineRule="exact"/>
        <w:ind w:left="75"/>
        <w:jc w:val="center"/>
        <w:rPr>
          <w:sz w:val="28"/>
        </w:rPr>
      </w:pPr>
      <w:r>
        <w:br w:type="column"/>
      </w:r>
      <w:r>
        <w:rPr>
          <w:w w:val="102"/>
          <w:sz w:val="28"/>
          <w:u w:val="single"/>
        </w:rPr>
        <w:lastRenderedPageBreak/>
        <w:t xml:space="preserve"> </w:t>
      </w:r>
      <w:r>
        <w:rPr>
          <w:sz w:val="28"/>
          <w:u w:val="single"/>
        </w:rPr>
        <w:tab/>
      </w:r>
      <w:r>
        <w:rPr>
          <w:w w:val="105"/>
          <w:sz w:val="28"/>
          <w:u w:val="single"/>
        </w:rPr>
        <w:t>2</w:t>
      </w:r>
      <w:r>
        <w:rPr>
          <w:w w:val="105"/>
          <w:sz w:val="28"/>
          <w:u w:val="single"/>
        </w:rPr>
        <w:tab/>
        <w:t>2</w:t>
      </w:r>
      <w:r>
        <w:rPr>
          <w:sz w:val="28"/>
          <w:u w:val="single"/>
        </w:rPr>
        <w:tab/>
      </w:r>
    </w:p>
    <w:p w:rsidR="00336B78" w:rsidRDefault="00ED5E93">
      <w:pPr>
        <w:spacing w:before="18"/>
        <w:ind w:left="83"/>
        <w:jc w:val="center"/>
        <w:rPr>
          <w:sz w:val="28"/>
        </w:rPr>
      </w:pPr>
      <w:r>
        <w:rPr>
          <w:w w:val="102"/>
          <w:sz w:val="28"/>
        </w:rPr>
        <w:t>2</w:t>
      </w:r>
    </w:p>
    <w:p w:rsidR="00336B78" w:rsidRDefault="00ED5E93">
      <w:pPr>
        <w:pStyle w:val="BodyText"/>
        <w:spacing w:before="181"/>
        <w:ind w:left="77"/>
      </w:pPr>
      <w:r>
        <w:br w:type="column"/>
      </w:r>
      <w:r>
        <w:lastRenderedPageBreak/>
        <w:t xml:space="preserve">nếu n </w:t>
      </w:r>
      <w:r>
        <w:t>chẵn.</w:t>
      </w:r>
    </w:p>
    <w:p w:rsidR="00336B78" w:rsidRDefault="00336B78">
      <w:pPr>
        <w:sectPr w:rsidR="00336B78">
          <w:type w:val="continuous"/>
          <w:pgSz w:w="11910" w:h="16850"/>
          <w:pgMar w:top="1240" w:right="980" w:bottom="280" w:left="1560" w:header="720" w:footer="720" w:gutter="0"/>
          <w:cols w:num="4" w:space="720" w:equalWidth="0">
            <w:col w:w="1914" w:space="40"/>
            <w:col w:w="2447" w:space="39"/>
            <w:col w:w="2011" w:space="39"/>
            <w:col w:w="2880"/>
          </w:cols>
        </w:sectPr>
      </w:pPr>
    </w:p>
    <w:p w:rsidR="00336B78" w:rsidRDefault="00336B78">
      <w:pPr>
        <w:pStyle w:val="BodyText"/>
        <w:spacing w:before="10"/>
        <w:rPr>
          <w:sz w:val="14"/>
        </w:rPr>
      </w:pPr>
    </w:p>
    <w:p w:rsidR="00336B78" w:rsidRDefault="00ED5E93">
      <w:pPr>
        <w:pStyle w:val="BodyText"/>
        <w:spacing w:before="88" w:line="360" w:lineRule="auto"/>
        <w:ind w:left="142" w:right="153" w:firstLine="719"/>
        <w:jc w:val="both"/>
      </w:pPr>
      <w:r>
        <w:t xml:space="preserve">Kỹ thuật này đòi hỏi các điểm ảnh trong cửa sổ phải xếp theo thứ tự tăng dần hay giảm dần so với giá trị trung vị. Kích thước cửa sổ thường được chọn sao cho sao cho số điểm ảnh trong cửa sổ ảnh là lẻ. Các cửa </w:t>
      </w:r>
      <w:r>
        <w:t>sổ thường dùng là 3x3, 5x5, 7x7.</w:t>
      </w:r>
    </w:p>
    <w:p w:rsidR="00336B78" w:rsidRDefault="00ED5E93">
      <w:pPr>
        <w:pStyle w:val="Heading4"/>
        <w:numPr>
          <w:ilvl w:val="2"/>
          <w:numId w:val="9"/>
        </w:numPr>
        <w:tabs>
          <w:tab w:val="left" w:pos="862"/>
        </w:tabs>
        <w:spacing w:before="124"/>
        <w:jc w:val="both"/>
      </w:pPr>
      <w:bookmarkStart w:id="35" w:name="_TOC_250010"/>
      <w:r>
        <w:t>Tìm</w:t>
      </w:r>
      <w:r>
        <w:rPr>
          <w:spacing w:val="-4"/>
        </w:rPr>
        <w:t xml:space="preserve"> </w:t>
      </w:r>
      <w:bookmarkEnd w:id="35"/>
      <w:r>
        <w:t>biên</w:t>
      </w:r>
    </w:p>
    <w:p w:rsidR="00336B78" w:rsidRDefault="00336B78">
      <w:pPr>
        <w:pStyle w:val="BodyText"/>
        <w:spacing w:before="2"/>
        <w:rPr>
          <w:b/>
          <w:sz w:val="24"/>
        </w:rPr>
      </w:pPr>
    </w:p>
    <w:p w:rsidR="00336B78" w:rsidRDefault="00ED5E93">
      <w:pPr>
        <w:pStyle w:val="BodyText"/>
        <w:spacing w:line="357" w:lineRule="auto"/>
        <w:ind w:left="142" w:right="157" w:firstLine="719"/>
        <w:jc w:val="both"/>
      </w:pPr>
      <w:r>
        <w:rPr>
          <w:noProof/>
          <w:lang w:val="en-US"/>
        </w:rPr>
        <w:drawing>
          <wp:anchor distT="0" distB="0" distL="0" distR="0" simplePos="0" relativeHeight="251748352" behindDoc="1" locked="0" layoutInCell="1" allowOverlap="1">
            <wp:simplePos x="0" y="0"/>
            <wp:positionH relativeFrom="page">
              <wp:posOffset>2192655</wp:posOffset>
            </wp:positionH>
            <wp:positionV relativeFrom="paragraph">
              <wp:posOffset>651510</wp:posOffset>
            </wp:positionV>
            <wp:extent cx="233680" cy="186690"/>
            <wp:effectExtent l="0" t="0" r="0" b="0"/>
            <wp:wrapNone/>
            <wp:docPr id="18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228.png"/>
                    <pic:cNvPicPr>
                      <a:picLocks noChangeAspect="1"/>
                    </pic:cNvPicPr>
                  </pic:nvPicPr>
                  <pic:blipFill>
                    <a:blip r:embed="rId262" cstate="print"/>
                    <a:stretch>
                      <a:fillRect/>
                    </a:stretch>
                  </pic:blipFill>
                  <pic:spPr>
                    <a:xfrm>
                      <a:off x="0" y="0"/>
                      <a:ext cx="233705" cy="186726"/>
                    </a:xfrm>
                    <a:prstGeom prst="rect">
                      <a:avLst/>
                    </a:prstGeom>
                  </pic:spPr>
                </pic:pic>
              </a:graphicData>
            </a:graphic>
          </wp:anchor>
        </w:drawing>
      </w:r>
      <w:r>
        <w:t>Chúng ta sử dụng phương pháp tìm biên canny dựa trên cặp đạo hàm riêng bậc nhất với việc làm sạch nhiễu. Đạo hàm của một ảnh được lọc:</w:t>
      </w:r>
    </w:p>
    <w:p w:rsidR="00336B78" w:rsidRDefault="00336B78">
      <w:pPr>
        <w:spacing w:line="357" w:lineRule="auto"/>
        <w:jc w:val="both"/>
        <w:sectPr w:rsidR="00336B78">
          <w:type w:val="continuous"/>
          <w:pgSz w:w="11910" w:h="16850"/>
          <w:pgMar w:top="1240" w:right="980" w:bottom="280" w:left="1560" w:header="720" w:footer="720" w:gutter="0"/>
          <w:cols w:space="720"/>
        </w:sectPr>
      </w:pPr>
    </w:p>
    <w:p w:rsidR="00336B78" w:rsidRDefault="00ED5E93">
      <w:pPr>
        <w:tabs>
          <w:tab w:val="left" w:pos="1596"/>
        </w:tabs>
        <w:spacing w:before="152"/>
        <w:ind w:left="1063"/>
        <w:rPr>
          <w:i/>
          <w:sz w:val="24"/>
        </w:rPr>
      </w:pPr>
      <w:r>
        <w:rPr>
          <w:noProof/>
          <w:lang w:val="en-US"/>
        </w:rPr>
        <w:lastRenderedPageBreak/>
        <mc:AlternateContent>
          <mc:Choice Requires="wpg">
            <w:drawing>
              <wp:anchor distT="0" distB="0" distL="114300" distR="114300" simplePos="0" relativeHeight="251749376" behindDoc="1" locked="0" layoutInCell="1" allowOverlap="1">
                <wp:simplePos x="0" y="0"/>
                <wp:positionH relativeFrom="page">
                  <wp:posOffset>1556385</wp:posOffset>
                </wp:positionH>
                <wp:positionV relativeFrom="paragraph">
                  <wp:posOffset>85090</wp:posOffset>
                </wp:positionV>
                <wp:extent cx="552450" cy="187325"/>
                <wp:effectExtent l="635" t="0" r="0" b="11430"/>
                <wp:wrapNone/>
                <wp:docPr id="683" name="Group 1035"/>
                <wp:cNvGraphicFramePr/>
                <a:graphic xmlns:a="http://schemas.openxmlformats.org/drawingml/2006/main">
                  <a:graphicData uri="http://schemas.microsoft.com/office/word/2010/wordprocessingGroup">
                    <wpg:wgp>
                      <wpg:cNvGrpSpPr/>
                      <wpg:grpSpPr>
                        <a:xfrm>
                          <a:off x="0" y="0"/>
                          <a:ext cx="552450" cy="187325"/>
                          <a:chOff x="2452" y="135"/>
                          <a:chExt cx="870" cy="295"/>
                        </a:xfrm>
                      </wpg:grpSpPr>
                      <pic:pic xmlns:pic="http://schemas.openxmlformats.org/drawingml/2006/picture">
                        <pic:nvPicPr>
                          <pic:cNvPr id="680" name="Picture 1036"/>
                          <pic:cNvPicPr>
                            <a:picLocks noChangeAspect="1"/>
                          </pic:cNvPicPr>
                        </pic:nvPicPr>
                        <pic:blipFill>
                          <a:blip r:embed="rId263"/>
                          <a:stretch>
                            <a:fillRect/>
                          </a:stretch>
                        </pic:blipFill>
                        <pic:spPr>
                          <a:xfrm>
                            <a:off x="2981" y="134"/>
                            <a:ext cx="341" cy="295"/>
                          </a:xfrm>
                          <a:prstGeom prst="rect">
                            <a:avLst/>
                          </a:prstGeom>
                          <a:noFill/>
                          <a:ln>
                            <a:noFill/>
                          </a:ln>
                        </pic:spPr>
                      </pic:pic>
                      <pic:pic xmlns:pic="http://schemas.openxmlformats.org/drawingml/2006/picture">
                        <pic:nvPicPr>
                          <pic:cNvPr id="681" name="Picture 1037"/>
                          <pic:cNvPicPr>
                            <a:picLocks noChangeAspect="1"/>
                          </pic:cNvPicPr>
                        </pic:nvPicPr>
                        <pic:blipFill>
                          <a:blip r:embed="rId264"/>
                          <a:stretch>
                            <a:fillRect/>
                          </a:stretch>
                        </pic:blipFill>
                        <pic:spPr>
                          <a:xfrm>
                            <a:off x="2800" y="134"/>
                            <a:ext cx="255" cy="295"/>
                          </a:xfrm>
                          <a:prstGeom prst="rect">
                            <a:avLst/>
                          </a:prstGeom>
                          <a:noFill/>
                          <a:ln>
                            <a:noFill/>
                          </a:ln>
                        </pic:spPr>
                      </pic:pic>
                      <pic:pic xmlns:pic="http://schemas.openxmlformats.org/drawingml/2006/picture">
                        <pic:nvPicPr>
                          <pic:cNvPr id="682" name="Picture 1038"/>
                          <pic:cNvPicPr>
                            <a:picLocks noChangeAspect="1"/>
                          </pic:cNvPicPr>
                        </pic:nvPicPr>
                        <pic:blipFill>
                          <a:blip r:embed="rId263"/>
                          <a:stretch>
                            <a:fillRect/>
                          </a:stretch>
                        </pic:blipFill>
                        <pic:spPr>
                          <a:xfrm>
                            <a:off x="2451" y="134"/>
                            <a:ext cx="341" cy="295"/>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1035" o:spid="_x0000_s1026" o:spt="203" style="position:absolute;left:0pt;margin-left:122.55pt;margin-top:6.7pt;height:14.75pt;width:43.5pt;mso-position-horizontal-relative:page;z-index:-251496448;mso-width-relative:page;mso-height-relative:page;" coordorigin="2452,135" coordsize="870,295" o:gfxdata="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">
                <o:lock v:ext="edit" aspectratio="f"/>
                <v:shape id="Picture 1036" o:spid="_x0000_s1026" o:spt="75" type="#_x0000_t75" style="position:absolute;left:2981;top:134;height:295;width:341;" filled="f" o:preferrelative="t" stroked="f" coordsize="21600,21600" o:gfxdata="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i2T1m2AAAA3AAAAA8A&#10;AAAAAAAAAQAgAAAAIgAAAGRycy9kb3ducmV2LnhtbFBLAQIUABQAAAAIAIdO4kAzLwWeOwAAADkA&#10;AAAQAAAAAAAAAAEAIAAAAAUBAABkcnMvc2hhcGV4bWwueG1sUEsFBgAAAAAGAAYAWwEAAK8DAAAA&#10;AA==&#10;">
                  <v:fill on="f" focussize="0,0"/>
                  <v:stroke on="f"/>
                  <v:imagedata r:id="rId265" o:title=""/>
                  <o:lock v:ext="edit" aspectratio="t"/>
                </v:shape>
                <v:shape id="Picture 1037" o:spid="_x0000_s1026" o:spt="75" type="#_x0000_t75" style="position:absolute;left:2800;top:134;height:295;width:255;" filled="f" o:preferrelative="t" stroked="f" coordsize="21600,21600" o:gfxdata="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zcRq/&#10;AAAA3AAAAA8AAAAAAAAAAQAgAAAAIgAAAGRycy9kb3ducmV2LnhtbFBLAQIUABQAAAAIAIdO4kAz&#10;LwWeOwAAADkAAAAQAAAAAAAAAAEAIAAAAA4BAABkcnMvc2hhcGV4bWwueG1sUEsFBgAAAAAGAAYA&#10;WwEAALgDAAAAAA==&#10;">
                  <v:fill on="f" focussize="0,0"/>
                  <v:stroke on="f"/>
                  <v:imagedata r:id="rId266" o:title=""/>
                  <o:lock v:ext="edit" aspectratio="t"/>
                </v:shape>
                <v:shape id="Picture 1038" o:spid="_x0000_s1026" o:spt="75" type="#_x0000_t75" style="position:absolute;left:2451;top:134;height:295;width:341;" filled="f" o:preferrelative="t" stroked="f" coordsize="21600,21600" o:gfxdata="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HS1vQAA&#10;ANwAAAAPAAAAAAAAAAEAIAAAACIAAABkcnMvZG93bnJldi54bWxQSwECFAAUAAAACACHTuJAMy8F&#10;njsAAAA5AAAAEAAAAAAAAAABACAAAAAMAQAAZHJzL3NoYXBleG1sLnhtbFBLBQYAAAAABgAGAFsB&#10;AAC2AwAAAAA=&#10;">
                  <v:fill on="f" focussize="0,0"/>
                  <v:stroke on="f"/>
                  <v:imagedata r:id="rId265" o:title=""/>
                  <o:lock v:ext="edit" aspectratio="t"/>
                </v:shape>
              </v:group>
            </w:pict>
          </mc:Fallback>
        </mc:AlternateContent>
      </w:r>
      <w:r>
        <w:rPr>
          <w:i/>
          <w:w w:val="105"/>
          <w:sz w:val="24"/>
        </w:rPr>
        <w:t>f</w:t>
      </w:r>
      <w:r>
        <w:rPr>
          <w:i/>
          <w:w w:val="105"/>
          <w:sz w:val="24"/>
        </w:rPr>
        <w:tab/>
      </w:r>
      <w:r>
        <w:rPr>
          <w:spacing w:val="-13"/>
          <w:w w:val="105"/>
          <w:sz w:val="24"/>
        </w:rPr>
        <w:t>(</w:t>
      </w:r>
      <w:r>
        <w:rPr>
          <w:i/>
          <w:spacing w:val="-13"/>
          <w:w w:val="105"/>
          <w:sz w:val="24"/>
        </w:rPr>
        <w:t>G</w:t>
      </w:r>
    </w:p>
    <w:p w:rsidR="00336B78" w:rsidRDefault="00ED5E93">
      <w:pPr>
        <w:spacing w:before="135"/>
        <w:ind w:left="227"/>
        <w:rPr>
          <w:i/>
          <w:sz w:val="14"/>
        </w:rPr>
      </w:pPr>
      <w:r>
        <w:br w:type="column"/>
      </w:r>
      <w:r>
        <w:rPr>
          <w:i/>
          <w:w w:val="105"/>
          <w:sz w:val="24"/>
        </w:rPr>
        <w:lastRenderedPageBreak/>
        <w:t>I</w:t>
      </w:r>
      <w:r>
        <w:rPr>
          <w:i/>
          <w:spacing w:val="-40"/>
          <w:w w:val="105"/>
          <w:sz w:val="24"/>
        </w:rPr>
        <w:t xml:space="preserve"> </w:t>
      </w:r>
      <w:r>
        <w:rPr>
          <w:w w:val="105"/>
          <w:sz w:val="24"/>
        </w:rPr>
        <w:t>)</w:t>
      </w:r>
      <w:r>
        <w:rPr>
          <w:spacing w:val="-11"/>
          <w:w w:val="105"/>
          <w:sz w:val="24"/>
        </w:rPr>
        <w:t xml:space="preserve"> </w:t>
      </w:r>
      <w:r>
        <w:rPr>
          <w:noProof/>
          <w:spacing w:val="-8"/>
          <w:position w:val="-4"/>
          <w:sz w:val="24"/>
          <w:lang w:val="en-US"/>
        </w:rPr>
        <w:drawing>
          <wp:inline distT="0" distB="0" distL="0" distR="0">
            <wp:extent cx="161290" cy="186690"/>
            <wp:effectExtent l="0" t="0" r="0" b="0"/>
            <wp:docPr id="187"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230.png"/>
                    <pic:cNvPicPr>
                      <a:picLocks noChangeAspect="1"/>
                    </pic:cNvPicPr>
                  </pic:nvPicPr>
                  <pic:blipFill>
                    <a:blip r:embed="rId264" cstate="print"/>
                    <a:stretch>
                      <a:fillRect/>
                    </a:stretch>
                  </pic:blipFill>
                  <pic:spPr>
                    <a:xfrm>
                      <a:off x="0" y="0"/>
                      <a:ext cx="161369" cy="186726"/>
                    </a:xfrm>
                    <a:prstGeom prst="rect">
                      <a:avLst/>
                    </a:prstGeom>
                  </pic:spPr>
                </pic:pic>
              </a:graphicData>
            </a:graphic>
          </wp:inline>
        </w:drawing>
      </w:r>
      <w:r>
        <w:rPr>
          <w:i/>
          <w:w w:val="105"/>
          <w:sz w:val="24"/>
        </w:rPr>
        <w:t>f</w:t>
      </w:r>
      <w:r>
        <w:rPr>
          <w:i/>
          <w:spacing w:val="-40"/>
          <w:w w:val="105"/>
          <w:sz w:val="24"/>
        </w:rPr>
        <w:t xml:space="preserve"> </w:t>
      </w:r>
      <w:r>
        <w:rPr>
          <w:i/>
          <w:w w:val="105"/>
          <w:position w:val="-5"/>
          <w:sz w:val="14"/>
        </w:rPr>
        <w:t>x</w:t>
      </w:r>
      <w:r>
        <w:rPr>
          <w:i/>
          <w:spacing w:val="35"/>
          <w:w w:val="105"/>
          <w:position w:val="-5"/>
          <w:sz w:val="14"/>
        </w:rPr>
        <w:t xml:space="preserve"> </w:t>
      </w:r>
      <w:r>
        <w:rPr>
          <w:i/>
          <w:noProof/>
          <w:spacing w:val="2"/>
          <w:position w:val="-4"/>
          <w:sz w:val="14"/>
          <w:lang w:val="en-US"/>
        </w:rPr>
        <w:drawing>
          <wp:inline distT="0" distB="0" distL="0" distR="0">
            <wp:extent cx="161290" cy="186690"/>
            <wp:effectExtent l="0" t="0" r="0" b="0"/>
            <wp:docPr id="189"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231.png"/>
                    <pic:cNvPicPr>
                      <a:picLocks noChangeAspect="1"/>
                    </pic:cNvPicPr>
                  </pic:nvPicPr>
                  <pic:blipFill>
                    <a:blip r:embed="rId267" cstate="print"/>
                    <a:stretch>
                      <a:fillRect/>
                    </a:stretch>
                  </pic:blipFill>
                  <pic:spPr>
                    <a:xfrm>
                      <a:off x="0" y="0"/>
                      <a:ext cx="161369" cy="186726"/>
                    </a:xfrm>
                    <a:prstGeom prst="rect">
                      <a:avLst/>
                    </a:prstGeom>
                  </pic:spPr>
                </pic:pic>
              </a:graphicData>
            </a:graphic>
          </wp:inline>
        </w:drawing>
      </w:r>
      <w:r>
        <w:rPr>
          <w:i/>
          <w:w w:val="105"/>
          <w:sz w:val="24"/>
        </w:rPr>
        <w:t>f</w:t>
      </w:r>
      <w:r>
        <w:rPr>
          <w:i/>
          <w:spacing w:val="-33"/>
          <w:w w:val="105"/>
          <w:sz w:val="24"/>
        </w:rPr>
        <w:t xml:space="preserve"> </w:t>
      </w:r>
      <w:r>
        <w:rPr>
          <w:i/>
          <w:spacing w:val="-66"/>
          <w:w w:val="105"/>
          <w:position w:val="-5"/>
          <w:sz w:val="14"/>
        </w:rPr>
        <w:t>y</w:t>
      </w:r>
    </w:p>
    <w:p w:rsidR="00336B78" w:rsidRDefault="00ED5E93">
      <w:pPr>
        <w:pStyle w:val="BodyText"/>
        <w:spacing w:before="132"/>
        <w:ind w:left="70"/>
      </w:pPr>
      <w:r>
        <w:br w:type="column"/>
      </w:r>
      <w:r>
        <w:lastRenderedPageBreak/>
        <w:t>với f</w:t>
      </w:r>
      <w:r>
        <w:rPr>
          <w:vertAlign w:val="subscript"/>
        </w:rPr>
        <w:t>x</w:t>
      </w:r>
      <w:r>
        <w:t xml:space="preserve"> và f</w:t>
      </w:r>
      <w:r>
        <w:rPr>
          <w:vertAlign w:val="subscript"/>
        </w:rPr>
        <w:t>y</w:t>
      </w:r>
      <w:r>
        <w:t xml:space="preserve"> là đạo hàm theo x và y của f.</w:t>
      </w:r>
    </w:p>
    <w:p w:rsidR="00336B78" w:rsidRDefault="00336B78">
      <w:pPr>
        <w:sectPr w:rsidR="00336B78">
          <w:type w:val="continuous"/>
          <w:pgSz w:w="11910" w:h="16850"/>
          <w:pgMar w:top="1240" w:right="980" w:bottom="280" w:left="1560" w:header="720" w:footer="720" w:gutter="0"/>
          <w:cols w:num="3" w:space="720" w:equalWidth="0">
            <w:col w:w="1857" w:space="40"/>
            <w:col w:w="1321" w:space="39"/>
            <w:col w:w="6113"/>
          </w:cols>
        </w:sectPr>
      </w:pPr>
    </w:p>
    <w:p w:rsidR="00336B78" w:rsidRDefault="00336B78">
      <w:pPr>
        <w:pStyle w:val="BodyText"/>
        <w:spacing w:before="4"/>
        <w:rPr>
          <w:sz w:val="19"/>
        </w:rPr>
      </w:pPr>
    </w:p>
    <w:p w:rsidR="00336B78" w:rsidRDefault="00336B78">
      <w:pPr>
        <w:rPr>
          <w:sz w:val="19"/>
        </w:rPr>
        <w:sectPr w:rsidR="00336B78">
          <w:type w:val="continuous"/>
          <w:pgSz w:w="11910" w:h="16850"/>
          <w:pgMar w:top="1240" w:right="980" w:bottom="280" w:left="1560" w:header="720" w:footer="720" w:gutter="0"/>
          <w:cols w:space="720"/>
        </w:sectPr>
      </w:pPr>
    </w:p>
    <w:p w:rsidR="00336B78" w:rsidRDefault="00ED5E93">
      <w:pPr>
        <w:pStyle w:val="BodyText"/>
        <w:spacing w:before="88"/>
        <w:ind w:left="861"/>
      </w:pPr>
      <w:r>
        <w:lastRenderedPageBreak/>
        <w:t>Do vậy:</w:t>
      </w:r>
    </w:p>
    <w:p w:rsidR="00336B78" w:rsidRDefault="00336B78">
      <w:pPr>
        <w:pStyle w:val="BodyText"/>
        <w:spacing w:before="4"/>
        <w:rPr>
          <w:sz w:val="24"/>
        </w:rPr>
      </w:pPr>
    </w:p>
    <w:p w:rsidR="00336B78" w:rsidRDefault="00ED5E93">
      <w:pPr>
        <w:pStyle w:val="BodyText"/>
        <w:ind w:left="891" w:right="-87"/>
        <w:rPr>
          <w:sz w:val="20"/>
        </w:rPr>
      </w:pPr>
      <w:r>
        <w:rPr>
          <w:noProof/>
          <w:sz w:val="20"/>
          <w:lang w:val="en-US"/>
        </w:rPr>
        <mc:AlternateContent>
          <mc:Choice Requires="wpg">
            <w:drawing>
              <wp:inline distT="0" distB="0" distL="114300" distR="114300">
                <wp:extent cx="553720" cy="187325"/>
                <wp:effectExtent l="0" t="0" r="0" b="12065"/>
                <wp:docPr id="5" name="Group 1039"/>
                <wp:cNvGraphicFramePr/>
                <a:graphic xmlns:a="http://schemas.openxmlformats.org/drawingml/2006/main">
                  <a:graphicData uri="http://schemas.microsoft.com/office/word/2010/wordprocessingGroup">
                    <wpg:wgp>
                      <wpg:cNvGrpSpPr/>
                      <wpg:grpSpPr>
                        <a:xfrm>
                          <a:off x="0" y="0"/>
                          <a:ext cx="553720" cy="187325"/>
                          <a:chOff x="0" y="0"/>
                          <a:chExt cx="872" cy="295"/>
                        </a:xfrm>
                      </wpg:grpSpPr>
                      <pic:pic xmlns:pic="http://schemas.openxmlformats.org/drawingml/2006/picture">
                        <pic:nvPicPr>
                          <pic:cNvPr id="6" name="Picture 1040"/>
                          <pic:cNvPicPr>
                            <a:picLocks noChangeAspect="1"/>
                          </pic:cNvPicPr>
                        </pic:nvPicPr>
                        <pic:blipFill>
                          <a:blip r:embed="rId263"/>
                          <a:stretch>
                            <a:fillRect/>
                          </a:stretch>
                        </pic:blipFill>
                        <pic:spPr>
                          <a:xfrm>
                            <a:off x="530" y="0"/>
                            <a:ext cx="341" cy="295"/>
                          </a:xfrm>
                          <a:prstGeom prst="rect">
                            <a:avLst/>
                          </a:prstGeom>
                          <a:noFill/>
                          <a:ln>
                            <a:noFill/>
                          </a:ln>
                        </pic:spPr>
                      </pic:pic>
                      <pic:pic xmlns:pic="http://schemas.openxmlformats.org/drawingml/2006/picture">
                        <pic:nvPicPr>
                          <pic:cNvPr id="7" name="Picture 1041"/>
                          <pic:cNvPicPr>
                            <a:picLocks noChangeAspect="1"/>
                          </pic:cNvPicPr>
                        </pic:nvPicPr>
                        <pic:blipFill>
                          <a:blip r:embed="rId264"/>
                          <a:stretch>
                            <a:fillRect/>
                          </a:stretch>
                        </pic:blipFill>
                        <pic:spPr>
                          <a:xfrm>
                            <a:off x="349" y="0"/>
                            <a:ext cx="255" cy="295"/>
                          </a:xfrm>
                          <a:prstGeom prst="rect">
                            <a:avLst/>
                          </a:prstGeom>
                          <a:noFill/>
                          <a:ln>
                            <a:noFill/>
                          </a:ln>
                        </pic:spPr>
                      </pic:pic>
                      <pic:pic xmlns:pic="http://schemas.openxmlformats.org/drawingml/2006/picture">
                        <pic:nvPicPr>
                          <pic:cNvPr id="8" name="Picture 1042"/>
                          <pic:cNvPicPr>
                            <a:picLocks noChangeAspect="1"/>
                          </pic:cNvPicPr>
                        </pic:nvPicPr>
                        <pic:blipFill>
                          <a:blip r:embed="rId263"/>
                          <a:stretch>
                            <a:fillRect/>
                          </a:stretch>
                        </pic:blipFill>
                        <pic:spPr>
                          <a:xfrm>
                            <a:off x="0" y="0"/>
                            <a:ext cx="341" cy="295"/>
                          </a:xfrm>
                          <a:prstGeom prst="rect">
                            <a:avLst/>
                          </a:prstGeom>
                          <a:noFill/>
                          <a:ln>
                            <a:noFill/>
                          </a:ln>
                        </pic:spPr>
                      </pic:pic>
                      <wps:wsp>
                        <wps:cNvPr id="10" name="Text Box 1043"/>
                        <wps:cNvSpPr txBox="1"/>
                        <wps:spPr>
                          <a:xfrm>
                            <a:off x="0" y="0"/>
                            <a:ext cx="872" cy="295"/>
                          </a:xfrm>
                          <a:prstGeom prst="rect">
                            <a:avLst/>
                          </a:prstGeom>
                          <a:noFill/>
                          <a:ln>
                            <a:noFill/>
                          </a:ln>
                        </wps:spPr>
                        <wps:txbx>
                          <w:txbxContent>
                            <w:p w:rsidR="00336B78" w:rsidRDefault="00ED5E93">
                              <w:pPr>
                                <w:spacing w:before="17"/>
                                <w:ind w:left="172"/>
                                <w:rPr>
                                  <w:i/>
                                  <w:sz w:val="24"/>
                                </w:rPr>
                              </w:pPr>
                              <w:r>
                                <w:rPr>
                                  <w:i/>
                                  <w:w w:val="104"/>
                                  <w:sz w:val="24"/>
                                </w:rPr>
                                <w:t>f</w:t>
                              </w:r>
                            </w:p>
                          </w:txbxContent>
                        </wps:txbx>
                        <wps:bodyPr lIns="0" tIns="0" rIns="0" bIns="0" upright="1"/>
                      </wps:wsp>
                    </wpg:wgp>
                  </a:graphicData>
                </a:graphic>
              </wp:inline>
            </w:drawing>
          </mc:Choice>
          <mc:Fallback xmlns:wpsCustomData="http://www.wps.cn/officeDocument/2013/wpsCustomData" xmlns:w15="http://schemas.microsoft.com/office/word/2012/wordml">
            <w:pict>
              <v:group id="Group 1039" o:spid="_x0000_s1026" o:spt="203" style="height:14.75pt;width:43.6pt;" coordsize="872,295" o:gfxdata="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">
                <o:lock v:ext="edit" aspectratio="f"/>
                <v:shape id="Picture 1040" o:spid="_x0000_s1026" o:spt="75" type="#_x0000_t75" style="position:absolute;left:530;top:0;height:295;width:341;" filled="f" o:preferrelative="t" stroked="f" coordsize="21600,21600" o:gfxdata="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LJo7sAAADa&#10;AAAADwAAAAAAAAABACAAAAAiAAAAZHJzL2Rvd25yZXYueG1sUEsBAhQAFAAAAAgAh07iQDMvBZ47&#10;AAAAOQAAABAAAAAAAAAAAQAgAAAACgEAAGRycy9zaGFwZXhtbC54bWxQSwUGAAAAAAYABgBbAQAA&#10;tAMAAAAA&#10;">
                  <v:fill on="f" focussize="0,0"/>
                  <v:stroke on="f"/>
                  <v:imagedata r:id="rId265" o:title=""/>
                  <o:lock v:ext="edit" aspectratio="t"/>
                </v:shape>
                <v:shape id="Picture 1041" o:spid="_x0000_s1026" o:spt="75" type="#_x0000_t75" style="position:absolute;left:349;top:0;height:295;width:255;" filled="f" o:preferrelative="t" stroked="f" coordsize="21600,21600" o:gfxdata="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Bt4/vQAA&#10;ANoAAAAPAAAAAAAAAAEAIAAAACIAAABkcnMvZG93bnJldi54bWxQSwECFAAUAAAACACHTuJAMy8F&#10;njsAAAA5AAAAEAAAAAAAAAABACAAAAAMAQAAZHJzL3NoYXBleG1sLnhtbFBLBQYAAAAABgAGAFsB&#10;AAC2AwAAAAA=&#10;">
                  <v:fill on="f" focussize="0,0"/>
                  <v:stroke on="f"/>
                  <v:imagedata r:id="rId266" o:title=""/>
                  <o:lock v:ext="edit" aspectratio="t"/>
                </v:shape>
                <v:shape id="Picture 1042" o:spid="_x0000_s1026" o:spt="75" type="#_x0000_t75" style="position:absolute;left:0;top:0;height:295;width:341;" filled="f" o:preferrelative="t" stroked="f" coordsize="21600,21600" o:gfxdata="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bPJPugAAANoA&#10;AAAPAAAAAAAAAAEAIAAAACIAAABkcnMvZG93bnJldi54bWxQSwECFAAUAAAACACHTuJAMy8FnjsA&#10;AAA5AAAAEAAAAAAAAAABACAAAAAJAQAAZHJzL3NoYXBleG1sLnhtbFBLBQYAAAAABgAGAFsBAACz&#10;AwAAAAA=&#10;">
                  <v:fill on="f" focussize="0,0"/>
                  <v:stroke on="f"/>
                  <v:imagedata r:id="rId265" o:title=""/>
                  <o:lock v:ext="edit" aspectratio="t"/>
                </v:shape>
                <v:shape id="Text Box 1043" o:spid="_x0000_s1026" o:spt="202" type="#_x0000_t202" style="position:absolute;left:0;top:0;height:295;width:872;"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17"/>
                          <w:ind w:left="172" w:right="0" w:firstLine="0"/>
                          <w:jc w:val="left"/>
                          <w:rPr>
                            <w:i/>
                            <w:sz w:val="24"/>
                          </w:rPr>
                        </w:pPr>
                        <w:r>
                          <w:rPr>
                            <w:i/>
                            <w:w w:val="104"/>
                            <w:sz w:val="24"/>
                          </w:rPr>
                          <w:t>f</w:t>
                        </w:r>
                      </w:p>
                    </w:txbxContent>
                  </v:textbox>
                </v:shape>
                <w10:wrap type="none"/>
                <w10:anchorlock/>
              </v:group>
            </w:pict>
          </mc:Fallback>
        </mc:AlternateContent>
      </w:r>
    </w:p>
    <w:p w:rsidR="00336B78" w:rsidRDefault="00ED5E93">
      <w:pPr>
        <w:pStyle w:val="BodyText"/>
        <w:rPr>
          <w:sz w:val="30"/>
        </w:rPr>
      </w:pPr>
      <w:r>
        <w:br w:type="column"/>
      </w:r>
    </w:p>
    <w:p w:rsidR="00336B78" w:rsidRDefault="00336B78">
      <w:pPr>
        <w:pStyle w:val="BodyText"/>
        <w:spacing w:before="6"/>
        <w:rPr>
          <w:sz w:val="29"/>
        </w:rPr>
      </w:pPr>
    </w:p>
    <w:p w:rsidR="00336B78" w:rsidRDefault="00ED5E93">
      <w:pPr>
        <w:tabs>
          <w:tab w:val="left" w:pos="1391"/>
        </w:tabs>
        <w:ind w:left="861"/>
        <w:rPr>
          <w:i/>
          <w:sz w:val="14"/>
        </w:rPr>
      </w:pPr>
      <w:r>
        <w:rPr>
          <w:noProof/>
          <w:lang w:val="en-US"/>
        </w:rPr>
        <w:drawing>
          <wp:anchor distT="0" distB="0" distL="0" distR="0" simplePos="0" relativeHeight="251754496" behindDoc="1" locked="0" layoutInCell="1" allowOverlap="1">
            <wp:simplePos x="0" y="0"/>
            <wp:positionH relativeFrom="page">
              <wp:posOffset>2973070</wp:posOffset>
            </wp:positionH>
            <wp:positionV relativeFrom="paragraph">
              <wp:posOffset>-10795</wp:posOffset>
            </wp:positionV>
            <wp:extent cx="233680" cy="186690"/>
            <wp:effectExtent l="0" t="0" r="0" b="0"/>
            <wp:wrapNone/>
            <wp:docPr id="191"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228.png"/>
                    <pic:cNvPicPr>
                      <a:picLocks noChangeAspect="1"/>
                    </pic:cNvPicPr>
                  </pic:nvPicPr>
                  <pic:blipFill>
                    <a:blip r:embed="rId262" cstate="print"/>
                    <a:stretch>
                      <a:fillRect/>
                    </a:stretch>
                  </pic:blipFill>
                  <pic:spPr>
                    <a:xfrm>
                      <a:off x="0" y="0"/>
                      <a:ext cx="233602" cy="186726"/>
                    </a:xfrm>
                    <a:prstGeom prst="rect">
                      <a:avLst/>
                    </a:prstGeom>
                  </pic:spPr>
                </pic:pic>
              </a:graphicData>
            </a:graphic>
          </wp:anchor>
        </w:drawing>
      </w:r>
      <w:r>
        <w:rPr>
          <w:noProof/>
          <w:lang w:val="en-US"/>
        </w:rPr>
        <mc:AlternateContent>
          <mc:Choice Requires="wpg">
            <w:drawing>
              <wp:anchor distT="0" distB="0" distL="114300" distR="114300" simplePos="0" relativeHeight="251755520" behindDoc="1" locked="0" layoutInCell="1" allowOverlap="1">
                <wp:simplePos x="0" y="0"/>
                <wp:positionH relativeFrom="page">
                  <wp:posOffset>2563495</wp:posOffset>
                </wp:positionH>
                <wp:positionV relativeFrom="paragraph">
                  <wp:posOffset>-10795</wp:posOffset>
                </wp:positionV>
                <wp:extent cx="325120" cy="187325"/>
                <wp:effectExtent l="635" t="0" r="0" b="11430"/>
                <wp:wrapNone/>
                <wp:docPr id="686" name="Group 1044"/>
                <wp:cNvGraphicFramePr/>
                <a:graphic xmlns:a="http://schemas.openxmlformats.org/drawingml/2006/main">
                  <a:graphicData uri="http://schemas.microsoft.com/office/word/2010/wordprocessingGroup">
                    <wpg:wgp>
                      <wpg:cNvGrpSpPr/>
                      <wpg:grpSpPr>
                        <a:xfrm>
                          <a:off x="0" y="0"/>
                          <a:ext cx="325120" cy="187325"/>
                          <a:chOff x="4038" y="-17"/>
                          <a:chExt cx="512" cy="295"/>
                        </a:xfrm>
                      </wpg:grpSpPr>
                      <pic:pic xmlns:pic="http://schemas.openxmlformats.org/drawingml/2006/picture">
                        <pic:nvPicPr>
                          <pic:cNvPr id="684" name="Picture 1045"/>
                          <pic:cNvPicPr>
                            <a:picLocks noChangeAspect="1"/>
                          </pic:cNvPicPr>
                        </pic:nvPicPr>
                        <pic:blipFill>
                          <a:blip r:embed="rId263"/>
                          <a:stretch>
                            <a:fillRect/>
                          </a:stretch>
                        </pic:blipFill>
                        <pic:spPr>
                          <a:xfrm>
                            <a:off x="4208" y="-18"/>
                            <a:ext cx="341" cy="295"/>
                          </a:xfrm>
                          <a:prstGeom prst="rect">
                            <a:avLst/>
                          </a:prstGeom>
                          <a:noFill/>
                          <a:ln>
                            <a:noFill/>
                          </a:ln>
                        </pic:spPr>
                      </pic:pic>
                      <pic:pic xmlns:pic="http://schemas.openxmlformats.org/drawingml/2006/picture">
                        <pic:nvPicPr>
                          <pic:cNvPr id="685" name="Picture 1046"/>
                          <pic:cNvPicPr>
                            <a:picLocks noChangeAspect="1"/>
                          </pic:cNvPicPr>
                        </pic:nvPicPr>
                        <pic:blipFill>
                          <a:blip r:embed="rId267"/>
                          <a:stretch>
                            <a:fillRect/>
                          </a:stretch>
                        </pic:blipFill>
                        <pic:spPr>
                          <a:xfrm>
                            <a:off x="4037" y="-18"/>
                            <a:ext cx="255" cy="295"/>
                          </a:xfrm>
                          <a:prstGeom prst="rect">
                            <a:avLst/>
                          </a:prstGeom>
                          <a:noFill/>
                          <a:ln>
                            <a:noFill/>
                          </a:ln>
                        </pic:spPr>
                      </pic:pic>
                    </wpg:wgp>
                  </a:graphicData>
                </a:graphic>
              </wp:anchor>
            </w:drawing>
          </mc:Choice>
          <mc:Fallback xmlns:wpsCustomData="http://www.wps.cn/officeDocument/2013/wpsCustomData" xmlns:w15="http://schemas.microsoft.com/office/word/2012/wordml">
            <w:pict>
              <v:group id="Group 1044" o:spid="_x0000_s1026" o:spt="203" style="position:absolute;left:0pt;margin-left:201.85pt;margin-top:-0.85pt;height:14.75pt;width:25.6pt;mso-position-horizontal-relative:page;z-index:-251493376;mso-width-relative:page;mso-height-relative:page;" coordorigin="4038,-17" coordsize="512,295" o:gfxdata="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">
                <o:lock v:ext="edit" aspectratio="f"/>
                <v:shape id="Picture 1045" o:spid="_x0000_s1026" o:spt="75" type="#_x0000_t75" style="position:absolute;left:4208;top:-18;height:295;width:341;" filled="f" o:preferrelative="t" stroked="f" coordsize="21600,21600" o:gfxdata="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jUlavQAA&#10;ANwAAAAPAAAAAAAAAAEAIAAAACIAAABkcnMvZG93bnJldi54bWxQSwECFAAUAAAACACHTuJAMy8F&#10;njsAAAA5AAAAEAAAAAAAAAABACAAAAAMAQAAZHJzL3NoYXBleG1sLnhtbFBLBQYAAAAABgAGAFsB&#10;AAC2AwAAAAA=&#10;">
                  <v:fill on="f" focussize="0,0"/>
                  <v:stroke on="f"/>
                  <v:imagedata r:id="rId265" o:title=""/>
                  <o:lock v:ext="edit" aspectratio="t"/>
                </v:shape>
                <v:shape id="Picture 1046" o:spid="_x0000_s1026" o:spt="75" type="#_x0000_t75" style="position:absolute;left:4037;top:-18;height:295;width:255;" filled="f" o:preferrelative="t" stroked="f" coordsize="21600,21600" o:gfxdata="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mbXb4A&#10;AADcAAAADwAAAAAAAAABACAAAAAiAAAAZHJzL2Rvd25yZXYueG1sUEsBAhQAFAAAAAgAh07iQDMv&#10;BZ47AAAAOQAAABAAAAAAAAAAAQAgAAAADQEAAGRycy9zaGFwZXhtbC54bWxQSwUGAAAAAAYABgBb&#10;AQAAtwMAAAAA&#10;">
                  <v:fill on="f" focussize="0,0"/>
                  <v:stroke on="f"/>
                  <v:imagedata r:id="rId268" o:title=""/>
                  <o:lock v:ext="edit" aspectratio="t"/>
                </v:shape>
              </v:group>
            </w:pict>
          </mc:Fallback>
        </mc:AlternateContent>
      </w:r>
      <w:r>
        <w:rPr>
          <w:noProof/>
          <w:lang w:val="en-US"/>
        </w:rPr>
        <mc:AlternateContent>
          <mc:Choice Requires="wpg">
            <w:drawing>
              <wp:anchor distT="0" distB="0" distL="114300" distR="114300" simplePos="0" relativeHeight="251756544" behindDoc="1" locked="0" layoutInCell="1" allowOverlap="1">
                <wp:simplePos x="0" y="0"/>
                <wp:positionH relativeFrom="page">
                  <wp:posOffset>2005330</wp:posOffset>
                </wp:positionH>
                <wp:positionV relativeFrom="paragraph">
                  <wp:posOffset>-10795</wp:posOffset>
                </wp:positionV>
                <wp:extent cx="512445" cy="187325"/>
                <wp:effectExtent l="0" t="0" r="0" b="11430"/>
                <wp:wrapNone/>
                <wp:docPr id="689" name="Group 1047"/>
                <wp:cNvGraphicFramePr/>
                <a:graphic xmlns:a="http://schemas.openxmlformats.org/drawingml/2006/main">
                  <a:graphicData uri="http://schemas.microsoft.com/office/word/2010/wordprocessingGroup">
                    <wpg:wgp>
                      <wpg:cNvGrpSpPr/>
                      <wpg:grpSpPr>
                        <a:xfrm>
                          <a:off x="0" y="0"/>
                          <a:ext cx="512445" cy="187325"/>
                          <a:chOff x="3158" y="-17"/>
                          <a:chExt cx="807" cy="295"/>
                        </a:xfrm>
                      </wpg:grpSpPr>
                      <pic:pic xmlns:pic="http://schemas.openxmlformats.org/drawingml/2006/picture">
                        <pic:nvPicPr>
                          <pic:cNvPr id="687" name="Picture 1048"/>
                          <pic:cNvPicPr>
                            <a:picLocks noChangeAspect="1"/>
                          </pic:cNvPicPr>
                        </pic:nvPicPr>
                        <pic:blipFill>
                          <a:blip r:embed="rId262"/>
                          <a:stretch>
                            <a:fillRect/>
                          </a:stretch>
                        </pic:blipFill>
                        <pic:spPr>
                          <a:xfrm>
                            <a:off x="3456" y="-18"/>
                            <a:ext cx="368" cy="295"/>
                          </a:xfrm>
                          <a:prstGeom prst="rect">
                            <a:avLst/>
                          </a:prstGeom>
                          <a:noFill/>
                          <a:ln>
                            <a:noFill/>
                          </a:ln>
                        </pic:spPr>
                      </pic:pic>
                      <wps:wsp>
                        <wps:cNvPr id="688" name="Text Box 1049"/>
                        <wps:cNvSpPr txBox="1"/>
                        <wps:spPr>
                          <a:xfrm>
                            <a:off x="3158" y="-18"/>
                            <a:ext cx="807" cy="295"/>
                          </a:xfrm>
                          <a:prstGeom prst="rect">
                            <a:avLst/>
                          </a:prstGeom>
                          <a:noFill/>
                          <a:ln>
                            <a:noFill/>
                          </a:ln>
                        </wps:spPr>
                        <wps:txbx>
                          <w:txbxContent>
                            <w:p w:rsidR="00336B78" w:rsidRDefault="00ED5E93">
                              <w:pPr>
                                <w:tabs>
                                  <w:tab w:val="left" w:pos="529"/>
                                </w:tabs>
                                <w:spacing w:before="17" w:line="277" w:lineRule="exact"/>
                                <w:rPr>
                                  <w:i/>
                                  <w:sz w:val="14"/>
                                </w:rPr>
                              </w:pPr>
                              <w:r>
                                <w:rPr>
                                  <w:spacing w:val="-3"/>
                                  <w:w w:val="105"/>
                                  <w:sz w:val="24"/>
                                </w:rPr>
                                <w:t>(</w:t>
                              </w:r>
                              <w:r>
                                <w:rPr>
                                  <w:i/>
                                  <w:spacing w:val="-3"/>
                                  <w:w w:val="105"/>
                                  <w:sz w:val="24"/>
                                </w:rPr>
                                <w:t>G</w:t>
                              </w:r>
                              <w:r>
                                <w:rPr>
                                  <w:i/>
                                  <w:spacing w:val="-3"/>
                                  <w:w w:val="105"/>
                                  <w:sz w:val="24"/>
                                </w:rPr>
                                <w:tab/>
                              </w:r>
                              <w:r>
                                <w:rPr>
                                  <w:i/>
                                  <w:w w:val="105"/>
                                  <w:sz w:val="24"/>
                                </w:rPr>
                                <w:t>I</w:t>
                              </w:r>
                              <w:r>
                                <w:rPr>
                                  <w:i/>
                                  <w:spacing w:val="-39"/>
                                  <w:w w:val="105"/>
                                  <w:sz w:val="24"/>
                                </w:rPr>
                                <w:t xml:space="preserve"> </w:t>
                              </w:r>
                              <w:r>
                                <w:rPr>
                                  <w:w w:val="105"/>
                                  <w:sz w:val="24"/>
                                </w:rPr>
                                <w:t>)</w:t>
                              </w:r>
                              <w:r>
                                <w:rPr>
                                  <w:i/>
                                  <w:w w:val="105"/>
                                  <w:position w:val="-5"/>
                                  <w:sz w:val="14"/>
                                </w:rPr>
                                <w:t>x</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1047" o:spid="_x0000_s1026" o:spt="203" style="position:absolute;left:0pt;margin-left:157.9pt;margin-top:-0.85pt;height:14.75pt;width:40.35pt;mso-position-horizontal-relative:page;z-index:-251492352;mso-width-relative:page;mso-height-relative:page;" coordorigin="3158,-17" coordsize="807,295" o:gfxdata="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">
                <o:lock v:ext="edit" aspectratio="f"/>
                <v:shape id="Picture 1048" o:spid="_x0000_s1026" o:spt="75" type="#_x0000_t75" style="position:absolute;left:3456;top:-18;height:295;width:368;" filled="f" o:preferrelative="t" stroked="f" coordsize="21600,21600" o:gfxdata="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mnH5ugAAANwA&#10;AAAPAAAAAAAAAAEAIAAAACIAAABkcnMvZG93bnJldi54bWxQSwECFAAUAAAACACHTuJAMy8FnjsA&#10;AAA5AAAAEAAAAAAAAAABACAAAAAJAQAAZHJzL3NoYXBleG1sLnhtbFBLBQYAAAAABgAGAFsBAACz&#10;AwAAAAA=&#10;">
                  <v:fill on="f" focussize="0,0"/>
                  <v:stroke on="f"/>
                  <v:imagedata r:id="rId269" o:title=""/>
                  <o:lock v:ext="edit" aspectratio="t"/>
                </v:shape>
                <v:shape id="Text Box 1049" o:spid="_x0000_s1026" o:spt="202" type="#_x0000_t202" style="position:absolute;left:3158;top:-18;height:295;width:807;" filled="f" stroked="f" coordsize="21600,21600" o:gfxdata="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PlF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9"/>
                          </w:tabs>
                          <w:spacing w:before="17" w:line="277" w:lineRule="exact"/>
                          <w:ind w:left="0" w:right="0" w:firstLine="0"/>
                          <w:jc w:val="left"/>
                          <w:rPr>
                            <w:i/>
                            <w:sz w:val="14"/>
                          </w:rPr>
                        </w:pPr>
                        <w:r>
                          <w:rPr>
                            <w:spacing w:val="-3"/>
                            <w:w w:val="105"/>
                            <w:sz w:val="24"/>
                          </w:rPr>
                          <w:t>(</w:t>
                        </w:r>
                        <w:r>
                          <w:rPr>
                            <w:i/>
                            <w:spacing w:val="-3"/>
                            <w:w w:val="105"/>
                            <w:sz w:val="24"/>
                          </w:rPr>
                          <w:t>G</w:t>
                        </w:r>
                        <w:r>
                          <w:rPr>
                            <w:i/>
                            <w:spacing w:val="-3"/>
                            <w:w w:val="105"/>
                            <w:sz w:val="24"/>
                          </w:rPr>
                          <w:tab/>
                        </w:r>
                        <w:r>
                          <w:rPr>
                            <w:i/>
                            <w:w w:val="105"/>
                            <w:sz w:val="24"/>
                          </w:rPr>
                          <w:t>I</w:t>
                        </w:r>
                        <w:r>
                          <w:rPr>
                            <w:i/>
                            <w:spacing w:val="-39"/>
                            <w:w w:val="105"/>
                            <w:sz w:val="24"/>
                          </w:rPr>
                          <w:t xml:space="preserve"> </w:t>
                        </w:r>
                        <w:r>
                          <w:rPr>
                            <w:w w:val="105"/>
                            <w:sz w:val="24"/>
                          </w:rPr>
                          <w:t>)</w:t>
                        </w:r>
                        <w:r>
                          <w:rPr>
                            <w:i/>
                            <w:w w:val="105"/>
                            <w:position w:val="-5"/>
                            <w:sz w:val="14"/>
                          </w:rPr>
                          <w:t>x</w:t>
                        </w:r>
                      </w:p>
                    </w:txbxContent>
                  </v:textbox>
                </v:shape>
              </v:group>
            </w:pict>
          </mc:Fallback>
        </mc:AlternateContent>
      </w:r>
      <w:r>
        <w:rPr>
          <w:spacing w:val="-3"/>
          <w:w w:val="105"/>
          <w:sz w:val="24"/>
        </w:rPr>
        <w:t>(</w:t>
      </w:r>
      <w:r>
        <w:rPr>
          <w:i/>
          <w:spacing w:val="-3"/>
          <w:w w:val="105"/>
          <w:sz w:val="24"/>
        </w:rPr>
        <w:t>G</w:t>
      </w:r>
      <w:r>
        <w:rPr>
          <w:i/>
          <w:spacing w:val="-3"/>
          <w:w w:val="105"/>
          <w:sz w:val="24"/>
        </w:rPr>
        <w:tab/>
      </w:r>
      <w:r>
        <w:rPr>
          <w:i/>
          <w:w w:val="105"/>
          <w:sz w:val="24"/>
        </w:rPr>
        <w:t>I</w:t>
      </w:r>
      <w:r>
        <w:rPr>
          <w:i/>
          <w:spacing w:val="-39"/>
          <w:w w:val="105"/>
          <w:sz w:val="24"/>
        </w:rPr>
        <w:t xml:space="preserve"> </w:t>
      </w:r>
      <w:r>
        <w:rPr>
          <w:w w:val="105"/>
          <w:sz w:val="24"/>
        </w:rPr>
        <w:t>)</w:t>
      </w:r>
      <w:r>
        <w:rPr>
          <w:spacing w:val="-38"/>
          <w:w w:val="105"/>
          <w:sz w:val="24"/>
        </w:rPr>
        <w:t xml:space="preserve"> </w:t>
      </w:r>
      <w:r>
        <w:rPr>
          <w:i/>
          <w:spacing w:val="-19"/>
          <w:w w:val="105"/>
          <w:position w:val="-5"/>
          <w:sz w:val="14"/>
        </w:rPr>
        <w:t>y</w:t>
      </w:r>
    </w:p>
    <w:p w:rsidR="00336B78" w:rsidRDefault="00ED5E93">
      <w:pPr>
        <w:pStyle w:val="BodyText"/>
        <w:rPr>
          <w:i/>
          <w:sz w:val="30"/>
        </w:rPr>
      </w:pPr>
      <w:r>
        <w:br w:type="column"/>
      </w:r>
    </w:p>
    <w:p w:rsidR="00336B78" w:rsidRDefault="00336B78">
      <w:pPr>
        <w:pStyle w:val="BodyText"/>
        <w:spacing w:before="6"/>
        <w:rPr>
          <w:i/>
          <w:sz w:val="29"/>
        </w:rPr>
      </w:pPr>
    </w:p>
    <w:p w:rsidR="00336B78" w:rsidRDefault="00ED5E93">
      <w:pPr>
        <w:ind w:left="232"/>
        <w:rPr>
          <w:i/>
          <w:sz w:val="14"/>
        </w:rPr>
      </w:pPr>
      <w:r>
        <w:rPr>
          <w:noProof/>
          <w:lang w:val="en-US"/>
        </w:rPr>
        <w:drawing>
          <wp:anchor distT="0" distB="0" distL="0" distR="0" simplePos="0" relativeHeight="251752448" behindDoc="1" locked="0" layoutInCell="1" allowOverlap="1">
            <wp:simplePos x="0" y="0"/>
            <wp:positionH relativeFrom="page">
              <wp:posOffset>3355975</wp:posOffset>
            </wp:positionH>
            <wp:positionV relativeFrom="paragraph">
              <wp:posOffset>-10795</wp:posOffset>
            </wp:positionV>
            <wp:extent cx="161925" cy="186690"/>
            <wp:effectExtent l="0" t="0" r="0" b="0"/>
            <wp:wrapNone/>
            <wp:docPr id="193"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234.png"/>
                    <pic:cNvPicPr>
                      <a:picLocks noChangeAspect="1"/>
                    </pic:cNvPicPr>
                  </pic:nvPicPr>
                  <pic:blipFill>
                    <a:blip r:embed="rId264" cstate="print"/>
                    <a:stretch>
                      <a:fillRect/>
                    </a:stretch>
                  </pic:blipFill>
                  <pic:spPr>
                    <a:xfrm>
                      <a:off x="0" y="0"/>
                      <a:ext cx="161918" cy="186726"/>
                    </a:xfrm>
                    <a:prstGeom prst="rect">
                      <a:avLst/>
                    </a:prstGeom>
                  </pic:spPr>
                </pic:pic>
              </a:graphicData>
            </a:graphic>
          </wp:anchor>
        </w:drawing>
      </w:r>
      <w:r>
        <w:rPr>
          <w:sz w:val="24"/>
        </w:rPr>
        <w:t>(</w:t>
      </w:r>
      <w:r>
        <w:rPr>
          <w:i/>
          <w:sz w:val="24"/>
        </w:rPr>
        <w:t>G</w:t>
      </w:r>
      <w:r>
        <w:rPr>
          <w:i/>
          <w:position w:val="-5"/>
          <w:sz w:val="14"/>
        </w:rPr>
        <w:t>x</w:t>
      </w:r>
    </w:p>
    <w:p w:rsidR="00336B78" w:rsidRDefault="00ED5E93">
      <w:pPr>
        <w:pStyle w:val="BodyText"/>
        <w:rPr>
          <w:i/>
          <w:sz w:val="30"/>
        </w:rPr>
      </w:pPr>
      <w:r>
        <w:br w:type="column"/>
      </w:r>
    </w:p>
    <w:p w:rsidR="00336B78" w:rsidRDefault="00336B78">
      <w:pPr>
        <w:pStyle w:val="BodyText"/>
        <w:spacing w:before="6"/>
        <w:rPr>
          <w:i/>
          <w:sz w:val="29"/>
        </w:rPr>
      </w:pPr>
    </w:p>
    <w:p w:rsidR="00336B78" w:rsidRDefault="00ED5E93">
      <w:pPr>
        <w:pStyle w:val="ListParagraph"/>
        <w:numPr>
          <w:ilvl w:val="3"/>
          <w:numId w:val="9"/>
        </w:numPr>
        <w:tabs>
          <w:tab w:val="left" w:pos="665"/>
          <w:tab w:val="left" w:pos="666"/>
          <w:tab w:val="left" w:pos="1300"/>
        </w:tabs>
        <w:rPr>
          <w:sz w:val="24"/>
        </w:rPr>
      </w:pPr>
      <w:r>
        <w:rPr>
          <w:noProof/>
          <w:lang w:val="en-US"/>
        </w:rPr>
        <w:drawing>
          <wp:anchor distT="0" distB="0" distL="0" distR="0" simplePos="0" relativeHeight="251750400" behindDoc="1" locked="0" layoutInCell="1" allowOverlap="1">
            <wp:simplePos x="0" y="0"/>
            <wp:positionH relativeFrom="page">
              <wp:posOffset>4385945</wp:posOffset>
            </wp:positionH>
            <wp:positionV relativeFrom="paragraph">
              <wp:posOffset>-10795</wp:posOffset>
            </wp:positionV>
            <wp:extent cx="233680" cy="186690"/>
            <wp:effectExtent l="0" t="0" r="0" b="0"/>
            <wp:wrapNone/>
            <wp:docPr id="19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228.png"/>
                    <pic:cNvPicPr>
                      <a:picLocks noChangeAspect="1"/>
                    </pic:cNvPicPr>
                  </pic:nvPicPr>
                  <pic:blipFill>
                    <a:blip r:embed="rId269" cstate="print"/>
                    <a:stretch>
                      <a:fillRect/>
                    </a:stretch>
                  </pic:blipFill>
                  <pic:spPr>
                    <a:xfrm>
                      <a:off x="0" y="0"/>
                      <a:ext cx="233602" cy="186726"/>
                    </a:xfrm>
                    <a:prstGeom prst="rect">
                      <a:avLst/>
                    </a:prstGeom>
                  </pic:spPr>
                </pic:pic>
              </a:graphicData>
            </a:graphic>
          </wp:anchor>
        </w:drawing>
      </w:r>
      <w:r>
        <w:rPr>
          <w:noProof/>
          <w:lang w:val="en-US"/>
        </w:rPr>
        <w:drawing>
          <wp:anchor distT="0" distB="0" distL="0" distR="0" simplePos="0" relativeHeight="251751424" behindDoc="1" locked="0" layoutInCell="1" allowOverlap="1">
            <wp:simplePos x="0" y="0"/>
            <wp:positionH relativeFrom="page">
              <wp:posOffset>4018280</wp:posOffset>
            </wp:positionH>
            <wp:positionV relativeFrom="paragraph">
              <wp:posOffset>-10795</wp:posOffset>
            </wp:positionV>
            <wp:extent cx="161925" cy="186690"/>
            <wp:effectExtent l="0" t="0" r="0" b="0"/>
            <wp:wrapNone/>
            <wp:docPr id="197"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235.png"/>
                    <pic:cNvPicPr>
                      <a:picLocks noChangeAspect="1"/>
                    </pic:cNvPicPr>
                  </pic:nvPicPr>
                  <pic:blipFill>
                    <a:blip r:embed="rId268" cstate="print"/>
                    <a:stretch>
                      <a:fillRect/>
                    </a:stretch>
                  </pic:blipFill>
                  <pic:spPr>
                    <a:xfrm>
                      <a:off x="0" y="0"/>
                      <a:ext cx="161918" cy="186726"/>
                    </a:xfrm>
                    <a:prstGeom prst="rect">
                      <a:avLst/>
                    </a:prstGeom>
                  </pic:spPr>
                </pic:pic>
              </a:graphicData>
            </a:graphic>
          </wp:anchor>
        </w:drawing>
      </w:r>
      <w:r>
        <w:rPr>
          <w:noProof/>
          <w:lang w:val="en-US"/>
        </w:rPr>
        <w:drawing>
          <wp:anchor distT="0" distB="0" distL="0" distR="0" simplePos="0" relativeHeight="251753472" behindDoc="1" locked="0" layoutInCell="1" allowOverlap="1">
            <wp:simplePos x="0" y="0"/>
            <wp:positionH relativeFrom="page">
              <wp:posOffset>3724910</wp:posOffset>
            </wp:positionH>
            <wp:positionV relativeFrom="paragraph">
              <wp:posOffset>-10795</wp:posOffset>
            </wp:positionV>
            <wp:extent cx="233680" cy="186690"/>
            <wp:effectExtent l="0" t="0" r="0" b="0"/>
            <wp:wrapNone/>
            <wp:docPr id="199"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228.png"/>
                    <pic:cNvPicPr>
                      <a:picLocks noChangeAspect="1"/>
                    </pic:cNvPicPr>
                  </pic:nvPicPr>
                  <pic:blipFill>
                    <a:blip r:embed="rId269" cstate="print"/>
                    <a:stretch>
                      <a:fillRect/>
                    </a:stretch>
                  </pic:blipFill>
                  <pic:spPr>
                    <a:xfrm>
                      <a:off x="0" y="0"/>
                      <a:ext cx="233602" cy="186726"/>
                    </a:xfrm>
                    <a:prstGeom prst="rect">
                      <a:avLst/>
                    </a:prstGeom>
                  </pic:spPr>
                </pic:pic>
              </a:graphicData>
            </a:graphic>
          </wp:anchor>
        </w:drawing>
      </w:r>
      <w:r>
        <w:rPr>
          <w:w w:val="105"/>
          <w:sz w:val="24"/>
        </w:rPr>
        <w:t>)</w:t>
      </w:r>
      <w:r>
        <w:rPr>
          <w:w w:val="105"/>
          <w:sz w:val="24"/>
        </w:rPr>
        <w:tab/>
        <w:t xml:space="preserve"> (</w:t>
      </w:r>
      <w:r>
        <w:rPr>
          <w:i/>
          <w:w w:val="105"/>
          <w:sz w:val="24"/>
        </w:rPr>
        <w:t>G</w:t>
      </w:r>
      <w:r>
        <w:rPr>
          <w:i/>
          <w:w w:val="105"/>
          <w:position w:val="-5"/>
          <w:sz w:val="14"/>
        </w:rPr>
        <w:t>y</w:t>
      </w:r>
      <w:r>
        <w:rPr>
          <w:i/>
          <w:w w:val="105"/>
          <w:position w:val="-5"/>
          <w:sz w:val="14"/>
        </w:rPr>
        <w:tab/>
      </w:r>
      <w:r>
        <w:rPr>
          <w:i/>
          <w:w w:val="105"/>
          <w:sz w:val="24"/>
        </w:rPr>
        <w:t>I</w:t>
      </w:r>
      <w:r>
        <w:rPr>
          <w:i/>
          <w:spacing w:val="-39"/>
          <w:w w:val="105"/>
          <w:sz w:val="24"/>
        </w:rPr>
        <w:t xml:space="preserve"> </w:t>
      </w:r>
      <w:r>
        <w:rPr>
          <w:w w:val="105"/>
          <w:sz w:val="24"/>
        </w:rPr>
        <w:t>)</w:t>
      </w:r>
    </w:p>
    <w:p w:rsidR="00336B78" w:rsidRDefault="00ED5E93">
      <w:pPr>
        <w:pStyle w:val="BodyText"/>
        <w:rPr>
          <w:sz w:val="28"/>
        </w:rPr>
      </w:pPr>
      <w:r>
        <w:br w:type="column"/>
      </w:r>
    </w:p>
    <w:p w:rsidR="00336B78" w:rsidRDefault="00336B78">
      <w:pPr>
        <w:pStyle w:val="BodyText"/>
        <w:spacing w:before="9"/>
        <w:rPr>
          <w:sz w:val="29"/>
        </w:rPr>
      </w:pPr>
    </w:p>
    <w:p w:rsidR="00336B78" w:rsidRDefault="00ED5E93">
      <w:pPr>
        <w:pStyle w:val="BodyText"/>
        <w:ind w:left="862"/>
      </w:pPr>
      <w:r>
        <w:t>(3.1)</w:t>
      </w:r>
    </w:p>
    <w:p w:rsidR="00336B78" w:rsidRDefault="00336B78">
      <w:pPr>
        <w:sectPr w:rsidR="00336B78">
          <w:type w:val="continuous"/>
          <w:pgSz w:w="11910" w:h="16850"/>
          <w:pgMar w:top="1240" w:right="980" w:bottom="280" w:left="1560" w:header="720" w:footer="720" w:gutter="0"/>
          <w:cols w:num="5" w:space="720" w:equalWidth="0">
            <w:col w:w="1730" w:space="232"/>
            <w:col w:w="1675" w:space="40"/>
            <w:col w:w="560" w:space="40"/>
            <w:col w:w="1534" w:space="752"/>
            <w:col w:w="2807"/>
          </w:cols>
        </w:sectPr>
      </w:pPr>
    </w:p>
    <w:p w:rsidR="00336B78" w:rsidRDefault="00336B78">
      <w:pPr>
        <w:pStyle w:val="BodyText"/>
        <w:spacing w:before="4"/>
        <w:rPr>
          <w:sz w:val="19"/>
        </w:rPr>
      </w:pPr>
    </w:p>
    <w:p w:rsidR="00336B78" w:rsidRDefault="00ED5E93">
      <w:pPr>
        <w:pStyle w:val="BodyText"/>
        <w:spacing w:before="89"/>
        <w:ind w:left="861"/>
      </w:pPr>
      <w:r>
        <w:t>Lấy đạo hàm riêng theo x và y của G ta được:</w:t>
      </w:r>
    </w:p>
    <w:p w:rsidR="00336B78" w:rsidRDefault="00336B78">
      <w:pPr>
        <w:pStyle w:val="BodyText"/>
        <w:rPr>
          <w:sz w:val="20"/>
        </w:rPr>
      </w:pPr>
    </w:p>
    <w:p w:rsidR="00336B78" w:rsidRDefault="00336B78">
      <w:pPr>
        <w:pStyle w:val="BodyText"/>
        <w:spacing w:before="2"/>
        <w:rPr>
          <w:sz w:val="17"/>
        </w:rPr>
      </w:pPr>
    </w:p>
    <w:p w:rsidR="00336B78" w:rsidRDefault="00336B78">
      <w:pPr>
        <w:rPr>
          <w:sz w:val="17"/>
        </w:rPr>
        <w:sectPr w:rsidR="00336B78">
          <w:type w:val="continuous"/>
          <w:pgSz w:w="11910" w:h="16850"/>
          <w:pgMar w:top="1240" w:right="980" w:bottom="280" w:left="1560" w:header="720" w:footer="720" w:gutter="0"/>
          <w:cols w:space="720"/>
        </w:sectPr>
      </w:pPr>
    </w:p>
    <w:p w:rsidR="00336B78" w:rsidRDefault="00ED5E93">
      <w:pPr>
        <w:spacing w:before="92"/>
        <w:jc w:val="right"/>
        <w:rPr>
          <w:sz w:val="29"/>
        </w:rPr>
      </w:pPr>
      <w:r>
        <w:rPr>
          <w:i/>
          <w:w w:val="120"/>
          <w:sz w:val="29"/>
        </w:rPr>
        <w:lastRenderedPageBreak/>
        <w:t>G</w:t>
      </w:r>
      <w:r>
        <w:rPr>
          <w:i/>
          <w:w w:val="120"/>
          <w:position w:val="-6"/>
          <w:sz w:val="17"/>
        </w:rPr>
        <w:t xml:space="preserve">x </w:t>
      </w:r>
      <w:r>
        <w:rPr>
          <w:spacing w:val="5"/>
          <w:w w:val="120"/>
          <w:sz w:val="29"/>
        </w:rPr>
        <w:t>(</w:t>
      </w:r>
      <w:r>
        <w:rPr>
          <w:i/>
          <w:spacing w:val="5"/>
          <w:w w:val="120"/>
          <w:sz w:val="29"/>
        </w:rPr>
        <w:t>x</w:t>
      </w:r>
      <w:r>
        <w:rPr>
          <w:spacing w:val="5"/>
          <w:w w:val="120"/>
          <w:sz w:val="29"/>
        </w:rPr>
        <w:t>,</w:t>
      </w:r>
      <w:r>
        <w:rPr>
          <w:spacing w:val="-9"/>
          <w:w w:val="120"/>
          <w:sz w:val="29"/>
        </w:rPr>
        <w:t xml:space="preserve"> </w:t>
      </w:r>
      <w:r>
        <w:rPr>
          <w:i/>
          <w:spacing w:val="3"/>
          <w:w w:val="120"/>
          <w:sz w:val="29"/>
        </w:rPr>
        <w:t>y</w:t>
      </w:r>
      <w:r>
        <w:rPr>
          <w:spacing w:val="3"/>
          <w:w w:val="120"/>
          <w:sz w:val="29"/>
        </w:rPr>
        <w:t>)</w:t>
      </w:r>
    </w:p>
    <w:p w:rsidR="00336B78" w:rsidRDefault="00336B78">
      <w:pPr>
        <w:pStyle w:val="BodyText"/>
        <w:rPr>
          <w:sz w:val="51"/>
        </w:rPr>
      </w:pPr>
    </w:p>
    <w:p w:rsidR="00336B78" w:rsidRDefault="00ED5E93">
      <w:pPr>
        <w:ind w:right="6"/>
        <w:jc w:val="right"/>
        <w:rPr>
          <w:sz w:val="29"/>
        </w:rPr>
      </w:pPr>
      <w:r>
        <w:rPr>
          <w:i/>
          <w:w w:val="120"/>
          <w:sz w:val="29"/>
        </w:rPr>
        <w:t>G</w:t>
      </w:r>
      <w:r>
        <w:rPr>
          <w:i/>
          <w:w w:val="120"/>
          <w:position w:val="-6"/>
          <w:sz w:val="17"/>
        </w:rPr>
        <w:t xml:space="preserve">y </w:t>
      </w:r>
      <w:r>
        <w:rPr>
          <w:spacing w:val="5"/>
          <w:w w:val="120"/>
          <w:sz w:val="29"/>
        </w:rPr>
        <w:t>(</w:t>
      </w:r>
      <w:r>
        <w:rPr>
          <w:i/>
          <w:spacing w:val="5"/>
          <w:w w:val="120"/>
          <w:sz w:val="29"/>
        </w:rPr>
        <w:t>x</w:t>
      </w:r>
      <w:r>
        <w:rPr>
          <w:spacing w:val="5"/>
          <w:w w:val="120"/>
          <w:sz w:val="29"/>
        </w:rPr>
        <w:t>,</w:t>
      </w:r>
      <w:r>
        <w:rPr>
          <w:spacing w:val="-20"/>
          <w:w w:val="120"/>
          <w:sz w:val="29"/>
        </w:rPr>
        <w:t xml:space="preserve"> </w:t>
      </w:r>
      <w:r>
        <w:rPr>
          <w:i/>
          <w:spacing w:val="3"/>
          <w:w w:val="120"/>
          <w:sz w:val="29"/>
        </w:rPr>
        <w:t>y</w:t>
      </w:r>
      <w:r>
        <w:rPr>
          <w:spacing w:val="3"/>
          <w:w w:val="120"/>
          <w:sz w:val="29"/>
        </w:rPr>
        <w:t>)</w:t>
      </w:r>
    </w:p>
    <w:p w:rsidR="00336B78" w:rsidRDefault="00ED5E93">
      <w:pPr>
        <w:tabs>
          <w:tab w:val="left" w:pos="2710"/>
        </w:tabs>
        <w:spacing w:before="92"/>
        <w:ind w:left="810"/>
        <w:rPr>
          <w:sz w:val="29"/>
        </w:rPr>
      </w:pPr>
      <w:r>
        <w:br w:type="column"/>
      </w:r>
      <w:r>
        <w:rPr>
          <w:spacing w:val="-8"/>
          <w:w w:val="120"/>
          <w:sz w:val="29"/>
        </w:rPr>
        <w:lastRenderedPageBreak/>
        <w:t>exp(</w:t>
      </w:r>
      <w:r>
        <w:rPr>
          <w:spacing w:val="-8"/>
          <w:w w:val="120"/>
          <w:sz w:val="29"/>
        </w:rPr>
        <w:tab/>
      </w:r>
      <w:r>
        <w:rPr>
          <w:spacing w:val="-20"/>
          <w:w w:val="120"/>
          <w:sz w:val="29"/>
        </w:rPr>
        <w:t>)</w:t>
      </w:r>
    </w:p>
    <w:p w:rsidR="00336B78" w:rsidRDefault="00336B78">
      <w:pPr>
        <w:pStyle w:val="BodyText"/>
        <w:rPr>
          <w:sz w:val="32"/>
        </w:rPr>
      </w:pPr>
    </w:p>
    <w:p w:rsidR="00336B78" w:rsidRDefault="00ED5E93">
      <w:pPr>
        <w:tabs>
          <w:tab w:val="left" w:pos="2706"/>
        </w:tabs>
        <w:spacing w:before="263"/>
        <w:ind w:left="834"/>
        <w:rPr>
          <w:sz w:val="29"/>
        </w:rPr>
      </w:pPr>
      <w:r>
        <w:rPr>
          <w:noProof/>
          <w:lang w:val="en-US"/>
        </w:rPr>
        <mc:AlternateContent>
          <mc:Choice Requires="wpg">
            <w:drawing>
              <wp:anchor distT="0" distB="0" distL="114300" distR="114300" simplePos="0" relativeHeight="251757568" behindDoc="1" locked="0" layoutInCell="1" allowOverlap="1">
                <wp:simplePos x="0" y="0"/>
                <wp:positionH relativeFrom="page">
                  <wp:posOffset>4200525</wp:posOffset>
                </wp:positionH>
                <wp:positionV relativeFrom="paragraph">
                  <wp:posOffset>-578485</wp:posOffset>
                </wp:positionV>
                <wp:extent cx="810260" cy="492760"/>
                <wp:effectExtent l="0" t="0" r="12700" b="10795"/>
                <wp:wrapNone/>
                <wp:docPr id="696" name="Group 1050"/>
                <wp:cNvGraphicFramePr/>
                <a:graphic xmlns:a="http://schemas.openxmlformats.org/drawingml/2006/main">
                  <a:graphicData uri="http://schemas.microsoft.com/office/word/2010/wordprocessingGroup">
                    <wpg:wgp>
                      <wpg:cNvGrpSpPr/>
                      <wpg:grpSpPr>
                        <a:xfrm>
                          <a:off x="0" y="0"/>
                          <a:ext cx="810260" cy="492760"/>
                          <a:chOff x="6615" y="-911"/>
                          <a:chExt cx="1276" cy="776"/>
                        </a:xfrm>
                      </wpg:grpSpPr>
                      <wps:wsp>
                        <wps:cNvPr id="690" name="Lines 1051"/>
                        <wps:cNvCnPr/>
                        <wps:spPr>
                          <a:xfrm>
                            <a:off x="6847" y="-504"/>
                            <a:ext cx="1043" cy="0"/>
                          </a:xfrm>
                          <a:prstGeom prst="line">
                            <a:avLst/>
                          </a:prstGeom>
                          <a:ln w="7683" cap="flat" cmpd="sng">
                            <a:solidFill>
                              <a:srgbClr val="000000"/>
                            </a:solidFill>
                            <a:prstDash val="solid"/>
                            <a:headEnd type="none" w="med" len="med"/>
                            <a:tailEnd type="none" w="med" len="med"/>
                          </a:ln>
                        </wps:spPr>
                        <wps:bodyPr/>
                      </wps:wsp>
                      <pic:pic xmlns:pic="http://schemas.openxmlformats.org/drawingml/2006/picture">
                        <pic:nvPicPr>
                          <pic:cNvPr id="691" name="Picture 1052"/>
                          <pic:cNvPicPr>
                            <a:picLocks noChangeAspect="1"/>
                          </pic:cNvPicPr>
                        </pic:nvPicPr>
                        <pic:blipFill>
                          <a:blip r:embed="rId270"/>
                          <a:stretch>
                            <a:fillRect/>
                          </a:stretch>
                        </pic:blipFill>
                        <pic:spPr>
                          <a:xfrm>
                            <a:off x="7236" y="-496"/>
                            <a:ext cx="401" cy="352"/>
                          </a:xfrm>
                          <a:prstGeom prst="rect">
                            <a:avLst/>
                          </a:prstGeom>
                          <a:noFill/>
                          <a:ln>
                            <a:noFill/>
                          </a:ln>
                        </pic:spPr>
                      </pic:pic>
                      <pic:pic xmlns:pic="http://schemas.openxmlformats.org/drawingml/2006/picture">
                        <pic:nvPicPr>
                          <pic:cNvPr id="692" name="Picture 1053"/>
                          <pic:cNvPicPr>
                            <a:picLocks noChangeAspect="1"/>
                          </pic:cNvPicPr>
                        </pic:nvPicPr>
                        <pic:blipFill>
                          <a:blip r:embed="rId184"/>
                          <a:stretch>
                            <a:fillRect/>
                          </a:stretch>
                        </pic:blipFill>
                        <pic:spPr>
                          <a:xfrm>
                            <a:off x="7266" y="-912"/>
                            <a:ext cx="361" cy="361"/>
                          </a:xfrm>
                          <a:prstGeom prst="rect">
                            <a:avLst/>
                          </a:prstGeom>
                          <a:noFill/>
                          <a:ln>
                            <a:noFill/>
                          </a:ln>
                        </pic:spPr>
                      </pic:pic>
                      <pic:pic xmlns:pic="http://schemas.openxmlformats.org/drawingml/2006/picture">
                        <pic:nvPicPr>
                          <pic:cNvPr id="693" name="Picture 1054"/>
                          <pic:cNvPicPr>
                            <a:picLocks noChangeAspect="1"/>
                          </pic:cNvPicPr>
                        </pic:nvPicPr>
                        <pic:blipFill>
                          <a:blip r:embed="rId144"/>
                          <a:stretch>
                            <a:fillRect/>
                          </a:stretch>
                        </pic:blipFill>
                        <pic:spPr>
                          <a:xfrm>
                            <a:off x="6615" y="-727"/>
                            <a:ext cx="361" cy="361"/>
                          </a:xfrm>
                          <a:prstGeom prst="rect">
                            <a:avLst/>
                          </a:prstGeom>
                          <a:noFill/>
                          <a:ln>
                            <a:noFill/>
                          </a:ln>
                        </pic:spPr>
                      </pic:pic>
                      <wps:wsp>
                        <wps:cNvPr id="694" name="Text Box 1055"/>
                        <wps:cNvSpPr txBox="1"/>
                        <wps:spPr>
                          <a:xfrm>
                            <a:off x="6886" y="-900"/>
                            <a:ext cx="398" cy="765"/>
                          </a:xfrm>
                          <a:prstGeom prst="rect">
                            <a:avLst/>
                          </a:prstGeom>
                          <a:noFill/>
                          <a:ln>
                            <a:noFill/>
                          </a:ln>
                        </wps:spPr>
                        <wps:txbx>
                          <w:txbxContent>
                            <w:p w:rsidR="00336B78" w:rsidRDefault="00ED5E93">
                              <w:pPr>
                                <w:spacing w:before="55" w:line="134" w:lineRule="auto"/>
                                <w:rPr>
                                  <w:sz w:val="17"/>
                                </w:rPr>
                              </w:pPr>
                              <w:r>
                                <w:rPr>
                                  <w:i/>
                                  <w:w w:val="120"/>
                                  <w:position w:val="-12"/>
                                  <w:sz w:val="29"/>
                                </w:rPr>
                                <w:t>x</w:t>
                              </w:r>
                              <w:r>
                                <w:rPr>
                                  <w:w w:val="120"/>
                                  <w:sz w:val="17"/>
                                </w:rPr>
                                <w:t>2</w:t>
                              </w:r>
                            </w:p>
                            <w:p w:rsidR="00336B78" w:rsidRDefault="00ED5E93">
                              <w:pPr>
                                <w:spacing w:before="167"/>
                                <w:ind w:left="201"/>
                                <w:rPr>
                                  <w:sz w:val="29"/>
                                </w:rPr>
                              </w:pPr>
                              <w:r>
                                <w:rPr>
                                  <w:w w:val="121"/>
                                  <w:sz w:val="29"/>
                                </w:rPr>
                                <w:t>2</w:t>
                              </w:r>
                            </w:p>
                          </w:txbxContent>
                        </wps:txbx>
                        <wps:bodyPr lIns="0" tIns="0" rIns="0" bIns="0" upright="1"/>
                      </wps:wsp>
                      <wps:wsp>
                        <wps:cNvPr id="695" name="Text Box 1056"/>
                        <wps:cNvSpPr txBox="1"/>
                        <wps:spPr>
                          <a:xfrm>
                            <a:off x="7515" y="-900"/>
                            <a:ext cx="342" cy="607"/>
                          </a:xfrm>
                          <a:prstGeom prst="rect">
                            <a:avLst/>
                          </a:prstGeom>
                          <a:noFill/>
                          <a:ln>
                            <a:noFill/>
                          </a:ln>
                        </wps:spPr>
                        <wps:txbx>
                          <w:txbxContent>
                            <w:p w:rsidR="00336B78" w:rsidRDefault="00ED5E93">
                              <w:pPr>
                                <w:spacing w:before="55" w:line="134" w:lineRule="auto"/>
                                <w:ind w:left="34"/>
                                <w:rPr>
                                  <w:sz w:val="17"/>
                                </w:rPr>
                              </w:pPr>
                              <w:r>
                                <w:rPr>
                                  <w:i/>
                                  <w:w w:val="120"/>
                                  <w:position w:val="-12"/>
                                  <w:sz w:val="29"/>
                                </w:rPr>
                                <w:t>y</w:t>
                              </w:r>
                              <w:r>
                                <w:rPr>
                                  <w:w w:val="120"/>
                                  <w:sz w:val="17"/>
                                </w:rPr>
                                <w:t>2</w:t>
                              </w:r>
                            </w:p>
                            <w:p w:rsidR="00336B78" w:rsidRDefault="00ED5E93">
                              <w:pPr>
                                <w:spacing w:before="147"/>
                                <w:rPr>
                                  <w:sz w:val="17"/>
                                </w:rPr>
                              </w:pPr>
                              <w:r>
                                <w:rPr>
                                  <w:w w:val="120"/>
                                  <w:sz w:val="17"/>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1050" o:spid="_x0000_s1026" o:spt="203" style="position:absolute;left:0pt;margin-left:330.75pt;margin-top:-45.55pt;height:38.8pt;width:63.8pt;mso-position-horizontal-relative:page;z-index:-251491328;mso-width-relative:page;mso-height-relative:page;" coordorigin="6615,-911" coordsize="1276,776" o:gfxdata="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">
                <o:lock v:ext="edit" aspectratio="f"/>
                <v:line id="Lines 1051" o:spid="_x0000_s1026" o:spt="20" style="position:absolute;left:6847;top:-504;height:0;width:1043;" filled="f" stroked="t" coordsize="21600,21600" o:gfxdata="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fbxq8AAAA&#10;3AAAAA8AAAAAAAAAAQAgAAAAIgAAAGRycy9kb3ducmV2LnhtbFBLAQIUABQAAAAIAIdO4kAzLwWe&#10;OwAAADkAAAAQAAAAAAAAAAEAIAAAAAsBAABkcnMvc2hhcGV4bWwueG1sUEsFBgAAAAAGAAYAWwEA&#10;ALUDAAAAAA==&#10;">
                  <v:fill on="f" focussize="0,0"/>
                  <v:stroke weight="0.60496062992126pt" color="#000000" joinstyle="round"/>
                  <v:imagedata o:title=""/>
                  <o:lock v:ext="edit" aspectratio="f"/>
                </v:line>
                <v:shape id="Picture 1052" o:spid="_x0000_s1026" o:spt="75" type="#_x0000_t75" style="position:absolute;left:7236;top:-496;height:352;width:401;" filled="f" o:preferrelative="t" stroked="f" coordsize="21600,21600" o:gfxdata="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92ka/&#10;AAAA3AAAAA8AAAAAAAAAAQAgAAAAIgAAAGRycy9kb3ducmV2LnhtbFBLAQIUABQAAAAIAIdO4kAz&#10;LwWeOwAAADkAAAAQAAAAAAAAAAEAIAAAAA4BAABkcnMvc2hhcGV4bWwueG1sUEsFBgAAAAAGAAYA&#10;WwEAALgDAAAAAA==&#10;">
                  <v:fill on="f" focussize="0,0"/>
                  <v:stroke on="f"/>
                  <v:imagedata r:id="rId271" o:title=""/>
                  <o:lock v:ext="edit" aspectratio="t"/>
                </v:shape>
                <v:shape id="Picture 1053" o:spid="_x0000_s1026" o:spt="75" type="#_x0000_t75" style="position:absolute;left:7266;top:-912;height:361;width:361;" filled="f" o:preferrelative="t" stroked="f" coordsize="21600,21600" o:gfxdata="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u6OLsAAADc&#10;AAAADwAAAAAAAAABACAAAAAiAAAAZHJzL2Rvd25yZXYueG1sUEsBAhQAFAAAAAgAh07iQDMvBZ47&#10;AAAAOQAAABAAAAAAAAAAAQAgAAAACgEAAGRycy9zaGFwZXhtbC54bWxQSwUGAAAAAAYABgBbAQAA&#10;tAMAAAAA&#10;">
                  <v:fill on="f" focussize="0,0"/>
                  <v:stroke on="f"/>
                  <v:imagedata r:id="rId272" o:title=""/>
                  <o:lock v:ext="edit" aspectratio="t"/>
                </v:shape>
                <v:shape id="Picture 1054" o:spid="_x0000_s1026" o:spt="75" type="#_x0000_t75" style="position:absolute;left:6615;top:-727;height:361;width:361;" filled="f" o:preferrelative="t" stroked="f" coordsize="21600,21600" o:gfxdata="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IRk2&#10;wAAAANwAAAAPAAAAAAAAAAEAIAAAACIAAABkcnMvZG93bnJldi54bWxQSwECFAAUAAAACACHTuJA&#10;My8FnjsAAAA5AAAAEAAAAAAAAAABACAAAAAPAQAAZHJzL3NoYXBleG1sLnhtbFBLBQYAAAAABgAG&#10;AFsBAAC5AwAAAAA=&#10;">
                  <v:fill on="f" focussize="0,0"/>
                  <v:stroke on="f"/>
                  <v:imagedata r:id="rId145" o:title=""/>
                  <o:lock v:ext="edit" aspectratio="t"/>
                </v:shape>
                <v:shape id="Text Box 1055" o:spid="_x0000_s1026" o:spt="202" type="#_x0000_t202" style="position:absolute;left:6886;top:-900;height:765;width:398;" filled="f" stroked="f" coordsize="21600,21600" o:gfxdata="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bC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5" w:line="134" w:lineRule="auto"/>
                          <w:ind w:left="0" w:right="0" w:firstLine="0"/>
                          <w:jc w:val="left"/>
                          <w:rPr>
                            <w:sz w:val="17"/>
                          </w:rPr>
                        </w:pPr>
                        <w:r>
                          <w:rPr>
                            <w:i/>
                            <w:w w:val="120"/>
                            <w:position w:val="-12"/>
                            <w:sz w:val="29"/>
                          </w:rPr>
                          <w:t>x</w:t>
                        </w:r>
                        <w:r>
                          <w:rPr>
                            <w:w w:val="120"/>
                            <w:sz w:val="17"/>
                          </w:rPr>
                          <w:t>2</w:t>
                        </w:r>
                      </w:p>
                      <w:p>
                        <w:pPr>
                          <w:spacing w:before="167"/>
                          <w:ind w:left="201" w:right="0" w:firstLine="0"/>
                          <w:jc w:val="left"/>
                          <w:rPr>
                            <w:sz w:val="29"/>
                          </w:rPr>
                        </w:pPr>
                        <w:r>
                          <w:rPr>
                            <w:w w:val="121"/>
                            <w:sz w:val="29"/>
                          </w:rPr>
                          <w:t>2</w:t>
                        </w:r>
                      </w:p>
                    </w:txbxContent>
                  </v:textbox>
                </v:shape>
                <v:shape id="Text Box 1056" o:spid="_x0000_s1026" o:spt="202" type="#_x0000_t202" style="position:absolute;left:7515;top:-900;height:607;width:342;" filled="f" stroked="f" coordsize="21600,21600" o:gfxdata="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Xr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5" w:line="134" w:lineRule="auto"/>
                          <w:ind w:left="34" w:right="0" w:firstLine="0"/>
                          <w:jc w:val="left"/>
                          <w:rPr>
                            <w:sz w:val="17"/>
                          </w:rPr>
                        </w:pPr>
                        <w:r>
                          <w:rPr>
                            <w:i/>
                            <w:w w:val="120"/>
                            <w:position w:val="-12"/>
                            <w:sz w:val="29"/>
                          </w:rPr>
                          <w:t>y</w:t>
                        </w:r>
                        <w:r>
                          <w:rPr>
                            <w:w w:val="120"/>
                            <w:sz w:val="17"/>
                          </w:rPr>
                          <w:t>2</w:t>
                        </w:r>
                      </w:p>
                      <w:p>
                        <w:pPr>
                          <w:spacing w:before="147"/>
                          <w:ind w:left="0" w:right="0" w:firstLine="0"/>
                          <w:jc w:val="left"/>
                          <w:rPr>
                            <w:sz w:val="17"/>
                          </w:rPr>
                        </w:pPr>
                        <w:r>
                          <w:rPr>
                            <w:w w:val="120"/>
                            <w:sz w:val="17"/>
                          </w:rPr>
                          <w:t>2</w:t>
                        </w:r>
                      </w:p>
                    </w:txbxContent>
                  </v:textbox>
                </v:shape>
              </v:group>
            </w:pict>
          </mc:Fallback>
        </mc:AlternateContent>
      </w:r>
      <w:r>
        <w:rPr>
          <w:noProof/>
          <w:lang w:val="en-US"/>
        </w:rPr>
        <mc:AlternateContent>
          <mc:Choice Requires="wpg">
            <w:drawing>
              <wp:anchor distT="0" distB="0" distL="114300" distR="114300" simplePos="0" relativeHeight="251623424" behindDoc="0" locked="0" layoutInCell="1" allowOverlap="1">
                <wp:simplePos x="0" y="0"/>
                <wp:positionH relativeFrom="page">
                  <wp:posOffset>3321050</wp:posOffset>
                </wp:positionH>
                <wp:positionV relativeFrom="paragraph">
                  <wp:posOffset>-578485</wp:posOffset>
                </wp:positionV>
                <wp:extent cx="462915" cy="487680"/>
                <wp:effectExtent l="635" t="0" r="8890" b="0"/>
                <wp:wrapNone/>
                <wp:docPr id="347" name="Group 1057"/>
                <wp:cNvGraphicFramePr/>
                <a:graphic xmlns:a="http://schemas.openxmlformats.org/drawingml/2006/main">
                  <a:graphicData uri="http://schemas.microsoft.com/office/word/2010/wordprocessingGroup">
                    <wpg:wgp>
                      <wpg:cNvGrpSpPr/>
                      <wpg:grpSpPr>
                        <a:xfrm>
                          <a:off x="0" y="0"/>
                          <a:ext cx="462915" cy="487680"/>
                          <a:chOff x="5231" y="-911"/>
                          <a:chExt cx="729" cy="768"/>
                        </a:xfrm>
                      </wpg:grpSpPr>
                      <pic:pic xmlns:pic="http://schemas.openxmlformats.org/drawingml/2006/picture">
                        <pic:nvPicPr>
                          <pic:cNvPr id="343" name="Picture 1058"/>
                          <pic:cNvPicPr>
                            <a:picLocks noChangeAspect="1"/>
                          </pic:cNvPicPr>
                        </pic:nvPicPr>
                        <pic:blipFill>
                          <a:blip r:embed="rId273"/>
                          <a:stretch>
                            <a:fillRect/>
                          </a:stretch>
                        </pic:blipFill>
                        <pic:spPr>
                          <a:xfrm>
                            <a:off x="5502" y="-511"/>
                            <a:ext cx="457" cy="367"/>
                          </a:xfrm>
                          <a:prstGeom prst="rect">
                            <a:avLst/>
                          </a:prstGeom>
                          <a:noFill/>
                          <a:ln>
                            <a:noFill/>
                          </a:ln>
                        </pic:spPr>
                      </pic:pic>
                      <pic:pic xmlns:pic="http://schemas.openxmlformats.org/drawingml/2006/picture">
                        <pic:nvPicPr>
                          <pic:cNvPr id="344" name="Picture 1059"/>
                          <pic:cNvPicPr>
                            <a:picLocks noChangeAspect="1"/>
                          </pic:cNvPicPr>
                        </pic:nvPicPr>
                        <pic:blipFill>
                          <a:blip r:embed="rId144"/>
                          <a:stretch>
                            <a:fillRect/>
                          </a:stretch>
                        </pic:blipFill>
                        <pic:spPr>
                          <a:xfrm>
                            <a:off x="5524" y="-912"/>
                            <a:ext cx="361" cy="361"/>
                          </a:xfrm>
                          <a:prstGeom prst="rect">
                            <a:avLst/>
                          </a:prstGeom>
                          <a:noFill/>
                          <a:ln>
                            <a:noFill/>
                          </a:ln>
                        </pic:spPr>
                      </pic:pic>
                      <pic:pic xmlns:pic="http://schemas.openxmlformats.org/drawingml/2006/picture">
                        <pic:nvPicPr>
                          <pic:cNvPr id="345" name="Picture 1060"/>
                          <pic:cNvPicPr>
                            <a:picLocks noChangeAspect="1"/>
                          </pic:cNvPicPr>
                        </pic:nvPicPr>
                        <pic:blipFill>
                          <a:blip r:embed="rId187"/>
                          <a:stretch>
                            <a:fillRect/>
                          </a:stretch>
                        </pic:blipFill>
                        <pic:spPr>
                          <a:xfrm>
                            <a:off x="5230" y="-727"/>
                            <a:ext cx="361" cy="361"/>
                          </a:xfrm>
                          <a:prstGeom prst="rect">
                            <a:avLst/>
                          </a:prstGeom>
                          <a:noFill/>
                          <a:ln>
                            <a:noFill/>
                          </a:ln>
                        </pic:spPr>
                      </pic:pic>
                      <wps:wsp>
                        <wps:cNvPr id="346" name="Text Box 1061"/>
                        <wps:cNvSpPr txBox="1"/>
                        <wps:spPr>
                          <a:xfrm>
                            <a:off x="5230" y="-912"/>
                            <a:ext cx="729" cy="768"/>
                          </a:xfrm>
                          <a:prstGeom prst="rect">
                            <a:avLst/>
                          </a:prstGeom>
                          <a:noFill/>
                          <a:ln>
                            <a:noFill/>
                          </a:ln>
                        </wps:spPr>
                        <wps:txbx>
                          <w:txbxContent>
                            <w:p w:rsidR="00336B78" w:rsidRDefault="00ED5E93">
                              <w:pPr>
                                <w:spacing w:before="25"/>
                                <w:ind w:left="556"/>
                                <w:rPr>
                                  <w:i/>
                                  <w:sz w:val="29"/>
                                </w:rPr>
                              </w:pPr>
                              <w:r>
                                <w:rPr>
                                  <w:i/>
                                  <w:w w:val="121"/>
                                  <w:sz w:val="29"/>
                                </w:rPr>
                                <w:t>x</w:t>
                              </w:r>
                            </w:p>
                            <w:p w:rsidR="00336B78" w:rsidRDefault="00ED5E93">
                              <w:pPr>
                                <w:spacing w:before="63"/>
                                <w:ind w:left="559"/>
                                <w:rPr>
                                  <w:sz w:val="17"/>
                                </w:rPr>
                              </w:pPr>
                              <w:r>
                                <w:rPr>
                                  <w:w w:val="120"/>
                                  <w:sz w:val="17"/>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1057" o:spid="_x0000_s1026" o:spt="203" style="position:absolute;left:0pt;margin-left:261.5pt;margin-top:-45.55pt;height:38.4pt;width:36.45pt;mso-position-horizontal-relative:page;z-index:251718656;mso-width-relative:page;mso-height-relative:page;" coordorigin="5231,-911" coordsize="729,768" o:gfxdata="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">
                <o:lock v:ext="edit" aspectratio="f"/>
                <v:shape id="Picture 1058" o:spid="_x0000_s1026" o:spt="75" type="#_x0000_t75" style="position:absolute;left:5502;top:-511;height:367;width:457;" filled="f" o:preferrelative="t" stroked="f" coordsize="21600,21600" o:gfxdata="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1eL4A&#10;AADcAAAADwAAAAAAAAABACAAAAAiAAAAZHJzL2Rvd25yZXYueG1sUEsBAhQAFAAAAAgAh07iQDMv&#10;BZ47AAAAOQAAABAAAAAAAAAAAQAgAAAADQEAAGRycy9zaGFwZXhtbC54bWxQSwUGAAAAAAYABgBb&#10;AQAAtwMAAAAA&#10;">
                  <v:fill on="f" focussize="0,0"/>
                  <v:stroke on="f"/>
                  <v:imagedata r:id="rId274" o:title=""/>
                  <o:lock v:ext="edit" aspectratio="t"/>
                </v:shape>
                <v:shape id="Picture 1059" o:spid="_x0000_s1026" o:spt="75" type="#_x0000_t75" style="position:absolute;left:5524;top:-912;height:361;width:361;" filled="f" o:preferrelative="t" stroked="f" coordsize="21600,21600" o:gfxdata="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xg6B&#10;wAAAANwAAAAPAAAAAAAAAAEAIAAAACIAAABkcnMvZG93bnJldi54bWxQSwECFAAUAAAACACHTuJA&#10;My8FnjsAAAA5AAAAEAAAAAAAAAABACAAAAAPAQAAZHJzL3NoYXBleG1sLnhtbFBLBQYAAAAABgAG&#10;AFsBAAC5AwAAAAA=&#10;">
                  <v:fill on="f" focussize="0,0"/>
                  <v:stroke on="f"/>
                  <v:imagedata r:id="rId145" o:title=""/>
                  <o:lock v:ext="edit" aspectratio="t"/>
                </v:shape>
                <v:shape id="Picture 1060" o:spid="_x0000_s1026" o:spt="75" type="#_x0000_t75" style="position:absolute;left:5230;top:-727;height:361;width:361;" filled="f" o:preferrelative="t" stroked="f" coordsize="21600,21600" o:gfxdata="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tyb7sAAADc&#10;AAAADwAAAAAAAAABACAAAAAiAAAAZHJzL2Rvd25yZXYueG1sUEsBAhQAFAAAAAgAh07iQDMvBZ47&#10;AAAAOQAAABAAAAAAAAAAAQAgAAAACgEAAGRycy9zaGFwZXhtbC54bWxQSwUGAAAAAAYABgBbAQAA&#10;tAMAAAAA&#10;">
                  <v:fill on="f" focussize="0,0"/>
                  <v:stroke on="f"/>
                  <v:imagedata r:id="rId187" o:title=""/>
                  <o:lock v:ext="edit" aspectratio="t"/>
                </v:shape>
                <v:shape id="Text Box 1061" o:spid="_x0000_s1026" o:spt="202" type="#_x0000_t202" style="position:absolute;left:5230;top:-912;height:768;width:729;" filled="f" stroked="f" coordsize="21600,21600" o:gfxdata="UEsDBAoAAAAAAIdO4kAAAAAAAAAAAAAAAAAEAAAAZHJzL1BLAwQUAAAACACHTuJAfIu8r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aQa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LvK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5"/>
                          <w:ind w:left="556" w:right="0" w:firstLine="0"/>
                          <w:jc w:val="left"/>
                          <w:rPr>
                            <w:i/>
                            <w:sz w:val="29"/>
                          </w:rPr>
                        </w:pPr>
                        <w:r>
                          <w:rPr>
                            <w:i/>
                            <w:w w:val="121"/>
                            <w:sz w:val="29"/>
                          </w:rPr>
                          <w:t>x</w:t>
                        </w:r>
                      </w:p>
                      <w:p>
                        <w:pPr>
                          <w:spacing w:before="63"/>
                          <w:ind w:left="559" w:right="0" w:firstLine="0"/>
                          <w:jc w:val="left"/>
                          <w:rPr>
                            <w:sz w:val="17"/>
                          </w:rPr>
                        </w:pPr>
                        <w:r>
                          <w:rPr>
                            <w:w w:val="120"/>
                            <w:sz w:val="17"/>
                          </w:rPr>
                          <w:t>2</w:t>
                        </w:r>
                      </w:p>
                    </w:txbxContent>
                  </v:textbox>
                </v:shape>
              </v:group>
            </w:pict>
          </mc:Fallback>
        </mc:AlternateContent>
      </w:r>
      <w:r>
        <w:rPr>
          <w:noProof/>
          <w:lang w:val="en-US"/>
        </w:rPr>
        <mc:AlternateContent>
          <mc:Choice Requires="wpg">
            <w:drawing>
              <wp:anchor distT="0" distB="0" distL="114300" distR="114300" simplePos="0" relativeHeight="251758592" behindDoc="1" locked="0" layoutInCell="1" allowOverlap="1">
                <wp:simplePos x="0" y="0"/>
                <wp:positionH relativeFrom="page">
                  <wp:posOffset>4215765</wp:posOffset>
                </wp:positionH>
                <wp:positionV relativeFrom="paragraph">
                  <wp:posOffset>34925</wp:posOffset>
                </wp:positionV>
                <wp:extent cx="791845" cy="488315"/>
                <wp:effectExtent l="635" t="0" r="0" b="13970"/>
                <wp:wrapNone/>
                <wp:docPr id="703" name="Group 1062"/>
                <wp:cNvGraphicFramePr/>
                <a:graphic xmlns:a="http://schemas.openxmlformats.org/drawingml/2006/main">
                  <a:graphicData uri="http://schemas.microsoft.com/office/word/2010/wordprocessingGroup">
                    <wpg:wgp>
                      <wpg:cNvGrpSpPr/>
                      <wpg:grpSpPr>
                        <a:xfrm>
                          <a:off x="0" y="0"/>
                          <a:ext cx="791845" cy="488315"/>
                          <a:chOff x="6640" y="56"/>
                          <a:chExt cx="1247" cy="769"/>
                        </a:xfrm>
                      </wpg:grpSpPr>
                      <wps:wsp>
                        <wps:cNvPr id="697" name="Lines 1063"/>
                        <wps:cNvCnPr/>
                        <wps:spPr>
                          <a:xfrm>
                            <a:off x="6871" y="460"/>
                            <a:ext cx="1015" cy="0"/>
                          </a:xfrm>
                          <a:prstGeom prst="line">
                            <a:avLst/>
                          </a:prstGeom>
                          <a:ln w="7674" cap="flat" cmpd="sng">
                            <a:solidFill>
                              <a:srgbClr val="000000"/>
                            </a:solidFill>
                            <a:prstDash val="solid"/>
                            <a:headEnd type="none" w="med" len="med"/>
                            <a:tailEnd type="none" w="med" len="med"/>
                          </a:ln>
                        </wps:spPr>
                        <wps:bodyPr/>
                      </wps:wsp>
                      <pic:pic xmlns:pic="http://schemas.openxmlformats.org/drawingml/2006/picture">
                        <pic:nvPicPr>
                          <pic:cNvPr id="698" name="Picture 1064"/>
                          <pic:cNvPicPr>
                            <a:picLocks noChangeAspect="1"/>
                          </pic:cNvPicPr>
                        </pic:nvPicPr>
                        <pic:blipFill>
                          <a:blip r:embed="rId275"/>
                          <a:stretch>
                            <a:fillRect/>
                          </a:stretch>
                        </pic:blipFill>
                        <pic:spPr>
                          <a:xfrm>
                            <a:off x="7256" y="464"/>
                            <a:ext cx="401" cy="356"/>
                          </a:xfrm>
                          <a:prstGeom prst="rect">
                            <a:avLst/>
                          </a:prstGeom>
                          <a:noFill/>
                          <a:ln>
                            <a:noFill/>
                          </a:ln>
                        </pic:spPr>
                      </pic:pic>
                      <pic:pic xmlns:pic="http://schemas.openxmlformats.org/drawingml/2006/picture">
                        <pic:nvPicPr>
                          <pic:cNvPr id="699" name="Picture 1065"/>
                          <pic:cNvPicPr>
                            <a:picLocks noChangeAspect="1"/>
                          </pic:cNvPicPr>
                        </pic:nvPicPr>
                        <pic:blipFill>
                          <a:blip r:embed="rId184"/>
                          <a:stretch>
                            <a:fillRect/>
                          </a:stretch>
                        </pic:blipFill>
                        <pic:spPr>
                          <a:xfrm>
                            <a:off x="7275" y="55"/>
                            <a:ext cx="361" cy="360"/>
                          </a:xfrm>
                          <a:prstGeom prst="rect">
                            <a:avLst/>
                          </a:prstGeom>
                          <a:noFill/>
                          <a:ln>
                            <a:noFill/>
                          </a:ln>
                        </pic:spPr>
                      </pic:pic>
                      <pic:pic xmlns:pic="http://schemas.openxmlformats.org/drawingml/2006/picture">
                        <pic:nvPicPr>
                          <pic:cNvPr id="700" name="Picture 1066"/>
                          <pic:cNvPicPr>
                            <a:picLocks noChangeAspect="1"/>
                          </pic:cNvPicPr>
                        </pic:nvPicPr>
                        <pic:blipFill>
                          <a:blip r:embed="rId144"/>
                          <a:stretch>
                            <a:fillRect/>
                          </a:stretch>
                        </pic:blipFill>
                        <pic:spPr>
                          <a:xfrm>
                            <a:off x="6639" y="237"/>
                            <a:ext cx="361" cy="360"/>
                          </a:xfrm>
                          <a:prstGeom prst="rect">
                            <a:avLst/>
                          </a:prstGeom>
                          <a:noFill/>
                          <a:ln>
                            <a:noFill/>
                          </a:ln>
                        </pic:spPr>
                      </pic:pic>
                      <wps:wsp>
                        <wps:cNvPr id="701" name="Text Box 1067"/>
                        <wps:cNvSpPr txBox="1"/>
                        <wps:spPr>
                          <a:xfrm>
                            <a:off x="6909" y="67"/>
                            <a:ext cx="395" cy="757"/>
                          </a:xfrm>
                          <a:prstGeom prst="rect">
                            <a:avLst/>
                          </a:prstGeom>
                          <a:noFill/>
                          <a:ln>
                            <a:noFill/>
                          </a:ln>
                        </wps:spPr>
                        <wps:txbx>
                          <w:txbxContent>
                            <w:p w:rsidR="00336B78" w:rsidRDefault="00ED5E93">
                              <w:pPr>
                                <w:spacing w:before="56" w:line="134" w:lineRule="auto"/>
                                <w:rPr>
                                  <w:sz w:val="17"/>
                                </w:rPr>
                              </w:pPr>
                              <w:r>
                                <w:rPr>
                                  <w:i/>
                                  <w:w w:val="120"/>
                                  <w:position w:val="-12"/>
                                  <w:sz w:val="29"/>
                                </w:rPr>
                                <w:t>x</w:t>
                              </w:r>
                              <w:r>
                                <w:rPr>
                                  <w:w w:val="120"/>
                                  <w:sz w:val="17"/>
                                </w:rPr>
                                <w:t>2</w:t>
                              </w:r>
                            </w:p>
                            <w:p w:rsidR="00336B78" w:rsidRDefault="00ED5E93">
                              <w:pPr>
                                <w:spacing w:before="161"/>
                                <w:ind w:left="199"/>
                                <w:rPr>
                                  <w:sz w:val="29"/>
                                </w:rPr>
                              </w:pPr>
                              <w:r>
                                <w:rPr>
                                  <w:w w:val="121"/>
                                  <w:sz w:val="29"/>
                                </w:rPr>
                                <w:t>2</w:t>
                              </w:r>
                            </w:p>
                          </w:txbxContent>
                        </wps:txbx>
                        <wps:bodyPr lIns="0" tIns="0" rIns="0" bIns="0" upright="1"/>
                      </wps:wsp>
                      <wps:wsp>
                        <wps:cNvPr id="702" name="Text Box 1068"/>
                        <wps:cNvSpPr txBox="1"/>
                        <wps:spPr>
                          <a:xfrm>
                            <a:off x="7525" y="67"/>
                            <a:ext cx="338" cy="599"/>
                          </a:xfrm>
                          <a:prstGeom prst="rect">
                            <a:avLst/>
                          </a:prstGeom>
                          <a:noFill/>
                          <a:ln>
                            <a:noFill/>
                          </a:ln>
                        </wps:spPr>
                        <wps:txbx>
                          <w:txbxContent>
                            <w:p w:rsidR="00336B78" w:rsidRDefault="00ED5E93">
                              <w:pPr>
                                <w:spacing w:before="56" w:line="134" w:lineRule="auto"/>
                                <w:ind w:left="40"/>
                                <w:rPr>
                                  <w:sz w:val="17"/>
                                </w:rPr>
                              </w:pPr>
                              <w:r>
                                <w:rPr>
                                  <w:i/>
                                  <w:w w:val="120"/>
                                  <w:position w:val="-12"/>
                                  <w:sz w:val="29"/>
                                </w:rPr>
                                <w:t>y</w:t>
                              </w:r>
                              <w:r>
                                <w:rPr>
                                  <w:w w:val="120"/>
                                  <w:sz w:val="17"/>
                                </w:rPr>
                                <w:t>2</w:t>
                              </w:r>
                            </w:p>
                            <w:p w:rsidR="00336B78" w:rsidRDefault="00ED5E93">
                              <w:pPr>
                                <w:spacing w:before="142"/>
                                <w:rPr>
                                  <w:sz w:val="17"/>
                                </w:rPr>
                              </w:pPr>
                              <w:r>
                                <w:rPr>
                                  <w:w w:val="120"/>
                                  <w:sz w:val="17"/>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1062" o:spid="_x0000_s1026" o:spt="203" style="position:absolute;left:0pt;margin-left:331.95pt;margin-top:2.75pt;height:38.45pt;width:62.35pt;mso-position-horizontal-relative:page;z-index:-251490304;mso-width-relative:page;mso-height-relative:page;" coordorigin="6640,56" coordsize="1247,769" o:gfxdata="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">
                <o:lock v:ext="edit" aspectratio="f"/>
                <v:line id="Lines 1063" o:spid="_x0000_s1026" o:spt="20" style="position:absolute;left:6871;top:460;height:0;width:1015;" filled="f" stroked="t" coordsize="21600,21600" o:gfxdata="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GKN&#10;DcEAAADcAAAADwAAAAAAAAABACAAAAAiAAAAZHJzL2Rvd25yZXYueG1sUEsBAhQAFAAAAAgAh07i&#10;QDMvBZ47AAAAOQAAABAAAAAAAAAAAQAgAAAAEAEAAGRycy9zaGFwZXhtbC54bWxQSwUGAAAAAAYA&#10;BgBbAQAAugMAAAAA&#10;">
                  <v:fill on="f" focussize="0,0"/>
                  <v:stroke weight="0.604251968503937pt" color="#000000" joinstyle="round"/>
                  <v:imagedata o:title=""/>
                  <o:lock v:ext="edit" aspectratio="f"/>
                </v:line>
                <v:shape id="Picture 1064" o:spid="_x0000_s1026" o:spt="75" type="#_x0000_t75" style="position:absolute;left:7256;top:464;height:356;width:401;" filled="f" o:preferrelative="t" stroked="f" coordsize="21600,21600" o:gfxdata="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B7qLugAAANwA&#10;AAAPAAAAAAAAAAEAIAAAACIAAABkcnMvZG93bnJldi54bWxQSwECFAAUAAAACACHTuJAMy8FnjsA&#10;AAA5AAAAEAAAAAAAAAABACAAAAAJAQAAZHJzL3NoYXBleG1sLnhtbFBLBQYAAAAABgAGAFsBAACz&#10;AwAAAAA=&#10;">
                  <v:fill on="f" focussize="0,0"/>
                  <v:stroke on="f"/>
                  <v:imagedata r:id="rId276" o:title=""/>
                  <o:lock v:ext="edit" aspectratio="t"/>
                </v:shape>
                <v:shape id="Picture 1065" o:spid="_x0000_s1026" o:spt="75" type="#_x0000_t75" style="position:absolute;left:7275;top:55;height:360;width:361;" filled="f" o:preferrelative="t" stroked="f" coordsize="21600,21600" o:gfxdata="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58oSbsAAADc&#10;AAAADwAAAAAAAAABACAAAAAiAAAAZHJzL2Rvd25yZXYueG1sUEsBAhQAFAAAAAgAh07iQDMvBZ47&#10;AAAAOQAAABAAAAAAAAAAAQAgAAAACgEAAGRycy9zaGFwZXhtbC54bWxQSwUGAAAAAAYABgBbAQAA&#10;tAMAAAAA&#10;">
                  <v:fill on="f" focussize="0,0"/>
                  <v:stroke on="f"/>
                  <v:imagedata r:id="rId272" o:title=""/>
                  <o:lock v:ext="edit" aspectratio="t"/>
                </v:shape>
                <v:shape id="Picture 1066" o:spid="_x0000_s1026" o:spt="75" type="#_x0000_t75" style="position:absolute;left:6639;top:237;height:360;width:361;" filled="f" o:preferrelative="t" stroked="f" coordsize="21600,21600" o:gfxdata="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gdW7sAAADc&#10;AAAADwAAAAAAAAABACAAAAAiAAAAZHJzL2Rvd25yZXYueG1sUEsBAhQAFAAAAAgAh07iQDMvBZ47&#10;AAAAOQAAABAAAAAAAAAAAQAgAAAACgEAAGRycy9zaGFwZXhtbC54bWxQSwUGAAAAAAYABgBbAQAA&#10;tAMAAAAA&#10;">
                  <v:fill on="f" focussize="0,0"/>
                  <v:stroke on="f"/>
                  <v:imagedata r:id="rId145" o:title=""/>
                  <o:lock v:ext="edit" aspectratio="t"/>
                </v:shape>
                <v:shape id="Text Box 1067" o:spid="_x0000_s1026" o:spt="202" type="#_x0000_t202" style="position:absolute;left:6909;top:67;height:757;width:39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56" w:line="134" w:lineRule="auto"/>
                          <w:ind w:left="0" w:right="0" w:firstLine="0"/>
                          <w:jc w:val="left"/>
                          <w:rPr>
                            <w:sz w:val="17"/>
                          </w:rPr>
                        </w:pPr>
                        <w:r>
                          <w:rPr>
                            <w:i/>
                            <w:w w:val="120"/>
                            <w:position w:val="-12"/>
                            <w:sz w:val="29"/>
                          </w:rPr>
                          <w:t>x</w:t>
                        </w:r>
                        <w:r>
                          <w:rPr>
                            <w:w w:val="120"/>
                            <w:sz w:val="17"/>
                          </w:rPr>
                          <w:t>2</w:t>
                        </w:r>
                      </w:p>
                      <w:p>
                        <w:pPr>
                          <w:spacing w:before="161"/>
                          <w:ind w:left="199" w:right="0" w:firstLine="0"/>
                          <w:jc w:val="left"/>
                          <w:rPr>
                            <w:sz w:val="29"/>
                          </w:rPr>
                        </w:pPr>
                        <w:r>
                          <w:rPr>
                            <w:w w:val="121"/>
                            <w:sz w:val="29"/>
                          </w:rPr>
                          <w:t>2</w:t>
                        </w:r>
                      </w:p>
                    </w:txbxContent>
                  </v:textbox>
                </v:shape>
                <v:shape id="Text Box 1068" o:spid="_x0000_s1026" o:spt="202" type="#_x0000_t202" style="position:absolute;left:7525;top:67;height:599;width:338;"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6" w:line="134" w:lineRule="auto"/>
                          <w:ind w:left="40" w:right="0" w:firstLine="0"/>
                          <w:jc w:val="left"/>
                          <w:rPr>
                            <w:sz w:val="17"/>
                          </w:rPr>
                        </w:pPr>
                        <w:r>
                          <w:rPr>
                            <w:i/>
                            <w:w w:val="120"/>
                            <w:position w:val="-12"/>
                            <w:sz w:val="29"/>
                          </w:rPr>
                          <w:t>y</w:t>
                        </w:r>
                        <w:r>
                          <w:rPr>
                            <w:w w:val="120"/>
                            <w:sz w:val="17"/>
                          </w:rPr>
                          <w:t>2</w:t>
                        </w:r>
                      </w:p>
                      <w:p>
                        <w:pPr>
                          <w:spacing w:before="142"/>
                          <w:ind w:left="0" w:right="0" w:firstLine="0"/>
                          <w:jc w:val="left"/>
                          <w:rPr>
                            <w:sz w:val="17"/>
                          </w:rPr>
                        </w:pPr>
                        <w:r>
                          <w:rPr>
                            <w:w w:val="120"/>
                            <w:sz w:val="17"/>
                          </w:rPr>
                          <w:t>2</w:t>
                        </w:r>
                      </w:p>
                    </w:txbxContent>
                  </v:textbox>
                </v:shape>
              </v:group>
            </w:pict>
          </mc:Fallback>
        </mc:AlternateContent>
      </w:r>
      <w:r>
        <w:rPr>
          <w:noProof/>
          <w:lang w:val="en-US"/>
        </w:rPr>
        <mc:AlternateContent>
          <mc:Choice Requires="wpg">
            <w:drawing>
              <wp:anchor distT="0" distB="0" distL="114300" distR="114300" simplePos="0" relativeHeight="251624448" behindDoc="0" locked="0" layoutInCell="1" allowOverlap="1">
                <wp:simplePos x="0" y="0"/>
                <wp:positionH relativeFrom="page">
                  <wp:posOffset>3317240</wp:posOffset>
                </wp:positionH>
                <wp:positionV relativeFrom="paragraph">
                  <wp:posOffset>34925</wp:posOffset>
                </wp:positionV>
                <wp:extent cx="482600" cy="485775"/>
                <wp:effectExtent l="635" t="0" r="4445" b="635"/>
                <wp:wrapNone/>
                <wp:docPr id="352" name="Group 1069"/>
                <wp:cNvGraphicFramePr/>
                <a:graphic xmlns:a="http://schemas.openxmlformats.org/drawingml/2006/main">
                  <a:graphicData uri="http://schemas.microsoft.com/office/word/2010/wordprocessingGroup">
                    <wpg:wgp>
                      <wpg:cNvGrpSpPr/>
                      <wpg:grpSpPr>
                        <a:xfrm>
                          <a:off x="0" y="0"/>
                          <a:ext cx="482600" cy="485775"/>
                          <a:chOff x="5225" y="56"/>
                          <a:chExt cx="760" cy="765"/>
                        </a:xfrm>
                      </wpg:grpSpPr>
                      <pic:pic xmlns:pic="http://schemas.openxmlformats.org/drawingml/2006/picture">
                        <pic:nvPicPr>
                          <pic:cNvPr id="348" name="Picture 1070"/>
                          <pic:cNvPicPr>
                            <a:picLocks noChangeAspect="1"/>
                          </pic:cNvPicPr>
                        </pic:nvPicPr>
                        <pic:blipFill>
                          <a:blip r:embed="rId277"/>
                          <a:stretch>
                            <a:fillRect/>
                          </a:stretch>
                        </pic:blipFill>
                        <pic:spPr>
                          <a:xfrm>
                            <a:off x="5498" y="454"/>
                            <a:ext cx="485" cy="367"/>
                          </a:xfrm>
                          <a:prstGeom prst="rect">
                            <a:avLst/>
                          </a:prstGeom>
                          <a:noFill/>
                          <a:ln>
                            <a:noFill/>
                          </a:ln>
                        </pic:spPr>
                      </pic:pic>
                      <pic:pic xmlns:pic="http://schemas.openxmlformats.org/drawingml/2006/picture">
                        <pic:nvPicPr>
                          <pic:cNvPr id="349" name="Picture 1071"/>
                          <pic:cNvPicPr>
                            <a:picLocks noChangeAspect="1"/>
                          </pic:cNvPicPr>
                        </pic:nvPicPr>
                        <pic:blipFill>
                          <a:blip r:embed="rId144"/>
                          <a:stretch>
                            <a:fillRect/>
                          </a:stretch>
                        </pic:blipFill>
                        <pic:spPr>
                          <a:xfrm>
                            <a:off x="5521" y="55"/>
                            <a:ext cx="361" cy="360"/>
                          </a:xfrm>
                          <a:prstGeom prst="rect">
                            <a:avLst/>
                          </a:prstGeom>
                          <a:noFill/>
                          <a:ln>
                            <a:noFill/>
                          </a:ln>
                        </pic:spPr>
                      </pic:pic>
                      <pic:pic xmlns:pic="http://schemas.openxmlformats.org/drawingml/2006/picture">
                        <pic:nvPicPr>
                          <pic:cNvPr id="350" name="Picture 1072"/>
                          <pic:cNvPicPr>
                            <a:picLocks noChangeAspect="1"/>
                          </pic:cNvPicPr>
                        </pic:nvPicPr>
                        <pic:blipFill>
                          <a:blip r:embed="rId187"/>
                          <a:stretch>
                            <a:fillRect/>
                          </a:stretch>
                        </pic:blipFill>
                        <pic:spPr>
                          <a:xfrm>
                            <a:off x="5224" y="237"/>
                            <a:ext cx="361" cy="360"/>
                          </a:xfrm>
                          <a:prstGeom prst="rect">
                            <a:avLst/>
                          </a:prstGeom>
                          <a:noFill/>
                          <a:ln>
                            <a:noFill/>
                          </a:ln>
                        </pic:spPr>
                      </pic:pic>
                      <wps:wsp>
                        <wps:cNvPr id="351" name="Text Box 1073"/>
                        <wps:cNvSpPr txBox="1"/>
                        <wps:spPr>
                          <a:xfrm>
                            <a:off x="5224" y="55"/>
                            <a:ext cx="760" cy="765"/>
                          </a:xfrm>
                          <a:prstGeom prst="rect">
                            <a:avLst/>
                          </a:prstGeom>
                          <a:noFill/>
                          <a:ln>
                            <a:noFill/>
                          </a:ln>
                        </wps:spPr>
                        <wps:txbx>
                          <w:txbxContent>
                            <w:p w:rsidR="00336B78" w:rsidRDefault="00ED5E93">
                              <w:pPr>
                                <w:spacing w:before="25"/>
                                <w:ind w:left="582"/>
                                <w:rPr>
                                  <w:i/>
                                  <w:sz w:val="29"/>
                                </w:rPr>
                              </w:pPr>
                              <w:r>
                                <w:rPr>
                                  <w:i/>
                                  <w:w w:val="121"/>
                                  <w:sz w:val="29"/>
                                </w:rPr>
                                <w:t>y</w:t>
                              </w:r>
                            </w:p>
                            <w:p w:rsidR="00336B78" w:rsidRDefault="00ED5E93">
                              <w:pPr>
                                <w:spacing w:before="56"/>
                                <w:ind w:left="576"/>
                                <w:rPr>
                                  <w:sz w:val="17"/>
                                </w:rPr>
                              </w:pPr>
                              <w:r>
                                <w:rPr>
                                  <w:w w:val="120"/>
                                  <w:sz w:val="17"/>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1069" o:spid="_x0000_s1026" o:spt="203" style="position:absolute;left:0pt;margin-left:261.2pt;margin-top:2.75pt;height:38.25pt;width:38pt;mso-position-horizontal-relative:page;z-index:251719680;mso-width-relative:page;mso-height-relative:page;" coordorigin="5225,56" coordsize="760,765" o:gfxdata="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DcnR2HGAAAAKQIAABkAAABkcnMvX3Jl&#10;bHMvZTJvRG9jLnhtbC5yZWxzvZHBagIxEIbvQt8hzL2b3RWKiFkvIngV+wBDMpsNbiYhiaW+vYFS&#10;qCD15nFm+L//g9lsv/0svihlF1hB17QgiHUwjq2Cz9P+fQUiF2SDc2BScKUM2+FtsTnSjKWG8uRi&#10;FpXCWcFUSlxLmfVEHnMTInG9jCF5LHVMVkbUZ7Qk+7b9kOkvA4Y7pjgYBelgliBO11ibn7PDODpN&#10;u6Avnrg8qJDO1+4KxGSpKPBkHP4sl01kC/KxQ/8ah/4/h+41Dt2vg7x78H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">
                <o:lock v:ext="edit" aspectratio="f"/>
                <v:shape id="Picture 1070" o:spid="_x0000_s1026" o:spt="75" type="#_x0000_t75" style="position:absolute;left:5498;top:454;height:367;width:485;" filled="f" o:preferrelative="t" stroked="f" coordsize="21600,21600" o:gfxdata="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u57vQAA&#10;ANwAAAAPAAAAAAAAAAEAIAAAACIAAABkcnMvZG93bnJldi54bWxQSwECFAAUAAAACACHTuJAMy8F&#10;njsAAAA5AAAAEAAAAAAAAAABACAAAAAMAQAAZHJzL3NoYXBleG1sLnhtbFBLBQYAAAAABgAGAFsB&#10;AAC2AwAAAAA=&#10;">
                  <v:fill on="f" focussize="0,0"/>
                  <v:stroke on="f"/>
                  <v:imagedata r:id="rId278" o:title=""/>
                  <o:lock v:ext="edit" aspectratio="t"/>
                </v:shape>
                <v:shape id="Picture 1071" o:spid="_x0000_s1026" o:spt="75" type="#_x0000_t75" style="position:absolute;left:5521;top:55;height:360;width:361;" filled="f" o:preferrelative="t" stroked="f" coordsize="21600,21600" o:gfxdata="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HoR+/&#10;AAAA3AAAAA8AAAAAAAAAAQAgAAAAIgAAAGRycy9kb3ducmV2LnhtbFBLAQIUABQAAAAIAIdO4kAz&#10;LwWeOwAAADkAAAAQAAAAAAAAAAEAIAAAAA4BAABkcnMvc2hhcGV4bWwueG1sUEsFBgAAAAAGAAYA&#10;WwEAALgDAAAAAA==&#10;">
                  <v:fill on="f" focussize="0,0"/>
                  <v:stroke on="f"/>
                  <v:imagedata r:id="rId145" o:title=""/>
                  <o:lock v:ext="edit" aspectratio="t"/>
                </v:shape>
                <v:shape id="Picture 1072" o:spid="_x0000_s1026" o:spt="75" type="#_x0000_t75" style="position:absolute;left:5224;top:237;height:360;width:361;" filled="f" o:preferrelative="t" stroked="f" coordsize="21600,21600" o:gfxdata="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VUcqugAAANwA&#10;AAAPAAAAAAAAAAEAIAAAACIAAABkcnMvZG93bnJldi54bWxQSwECFAAUAAAACACHTuJAMy8FnjsA&#10;AAA5AAAAEAAAAAAAAAABACAAAAAJAQAAZHJzL3NoYXBleG1sLnhtbFBLBQYAAAAABgAGAFsBAACz&#10;AwAAAAA=&#10;">
                  <v:fill on="f" focussize="0,0"/>
                  <v:stroke on="f"/>
                  <v:imagedata r:id="rId187" o:title=""/>
                  <o:lock v:ext="edit" aspectratio="t"/>
                </v:shape>
                <v:shape id="Text Box 1073" o:spid="_x0000_s1026" o:spt="202" type="#_x0000_t202" style="position:absolute;left:5224;top:55;height:765;width:760;" filled="f" stroked="f" coordsize="21600,21600" o:gfxdata="UEsDBAoAAAAAAIdO4kAAAAAAAAAAAAAAAAAEAAAAZHJzL1BLAwQUAAAACACHTuJAdruyBb8AAADc&#10;AAAADwAAAGRycy9kb3ducmV2LnhtbEWPT2sCMRTE74V+h/AKvdVkWxS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7sg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5"/>
                          <w:ind w:left="582" w:right="0" w:firstLine="0"/>
                          <w:jc w:val="left"/>
                          <w:rPr>
                            <w:i/>
                            <w:sz w:val="29"/>
                          </w:rPr>
                        </w:pPr>
                        <w:r>
                          <w:rPr>
                            <w:i/>
                            <w:w w:val="121"/>
                            <w:sz w:val="29"/>
                          </w:rPr>
                          <w:t>y</w:t>
                        </w:r>
                      </w:p>
                      <w:p>
                        <w:pPr>
                          <w:spacing w:before="56"/>
                          <w:ind w:left="576" w:right="0" w:firstLine="0"/>
                          <w:jc w:val="left"/>
                          <w:rPr>
                            <w:sz w:val="17"/>
                          </w:rPr>
                        </w:pPr>
                        <w:r>
                          <w:rPr>
                            <w:w w:val="120"/>
                            <w:sz w:val="17"/>
                          </w:rPr>
                          <w:t>2</w:t>
                        </w:r>
                      </w:p>
                    </w:txbxContent>
                  </v:textbox>
                </v:shape>
              </v:group>
            </w:pict>
          </mc:Fallback>
        </mc:AlternateContent>
      </w:r>
      <w:r>
        <w:rPr>
          <w:spacing w:val="-8"/>
          <w:w w:val="120"/>
          <w:sz w:val="29"/>
        </w:rPr>
        <w:t>exp(</w:t>
      </w:r>
      <w:r>
        <w:rPr>
          <w:spacing w:val="-8"/>
          <w:w w:val="120"/>
          <w:sz w:val="29"/>
        </w:rPr>
        <w:tab/>
      </w:r>
      <w:r>
        <w:rPr>
          <w:spacing w:val="-16"/>
          <w:w w:val="120"/>
          <w:sz w:val="29"/>
        </w:rPr>
        <w:t>)</w:t>
      </w:r>
    </w:p>
    <w:p w:rsidR="00336B78" w:rsidRDefault="00ED5E93">
      <w:pPr>
        <w:pStyle w:val="Heading5"/>
        <w:spacing w:before="147"/>
        <w:ind w:right="149"/>
        <w:jc w:val="right"/>
      </w:pPr>
      <w:r>
        <w:br w:type="column"/>
      </w:r>
      <w:r>
        <w:lastRenderedPageBreak/>
        <w:t>(3.2)</w:t>
      </w:r>
    </w:p>
    <w:p w:rsidR="00336B78" w:rsidRDefault="00336B78">
      <w:pPr>
        <w:pStyle w:val="BodyText"/>
        <w:rPr>
          <w:sz w:val="30"/>
        </w:rPr>
      </w:pPr>
    </w:p>
    <w:p w:rsidR="00336B78" w:rsidRDefault="00336B78">
      <w:pPr>
        <w:pStyle w:val="BodyText"/>
        <w:spacing w:before="11"/>
        <w:rPr>
          <w:sz w:val="25"/>
        </w:rPr>
      </w:pPr>
    </w:p>
    <w:p w:rsidR="00336B78" w:rsidRDefault="00ED5E93">
      <w:pPr>
        <w:ind w:right="146"/>
        <w:jc w:val="right"/>
        <w:rPr>
          <w:sz w:val="28"/>
        </w:rPr>
      </w:pPr>
      <w:r>
        <w:rPr>
          <w:sz w:val="28"/>
        </w:rPr>
        <w:t>(3.3)</w:t>
      </w:r>
    </w:p>
    <w:p w:rsidR="00336B78" w:rsidRDefault="00336B78">
      <w:pPr>
        <w:jc w:val="right"/>
        <w:rPr>
          <w:sz w:val="28"/>
        </w:rPr>
        <w:sectPr w:rsidR="00336B78">
          <w:type w:val="continuous"/>
          <w:pgSz w:w="11910" w:h="16850"/>
          <w:pgMar w:top="1240" w:right="980" w:bottom="280" w:left="1560" w:header="720" w:footer="720" w:gutter="0"/>
          <w:cols w:num="3" w:space="720" w:equalWidth="0">
            <w:col w:w="3596" w:space="40"/>
            <w:col w:w="2828" w:space="39"/>
            <w:col w:w="2867"/>
          </w:cols>
        </w:sectPr>
      </w:pPr>
    </w:p>
    <w:p w:rsidR="00336B78" w:rsidRDefault="00336B78">
      <w:pPr>
        <w:pStyle w:val="BodyText"/>
        <w:rPr>
          <w:sz w:val="20"/>
        </w:rPr>
      </w:pPr>
    </w:p>
    <w:p w:rsidR="00336B78" w:rsidRDefault="00ED5E93">
      <w:pPr>
        <w:pStyle w:val="BodyText"/>
        <w:spacing w:before="223" w:line="360" w:lineRule="auto"/>
        <w:ind w:left="142" w:right="205" w:firstLine="719"/>
      </w:pPr>
      <w:r>
        <w:rPr>
          <w:noProof/>
          <w:lang w:val="en-US"/>
        </w:rPr>
        <w:drawing>
          <wp:anchor distT="0" distB="0" distL="0" distR="0" simplePos="0" relativeHeight="251759616" behindDoc="1" locked="0" layoutInCell="1" allowOverlap="1">
            <wp:simplePos x="0" y="0"/>
            <wp:positionH relativeFrom="page">
              <wp:posOffset>2765425</wp:posOffset>
            </wp:positionH>
            <wp:positionV relativeFrom="paragraph">
              <wp:posOffset>805815</wp:posOffset>
            </wp:positionV>
            <wp:extent cx="233680" cy="182880"/>
            <wp:effectExtent l="0" t="0" r="0" b="0"/>
            <wp:wrapNone/>
            <wp:docPr id="201"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245.png"/>
                    <pic:cNvPicPr>
                      <a:picLocks noChangeAspect="1"/>
                    </pic:cNvPicPr>
                  </pic:nvPicPr>
                  <pic:blipFill>
                    <a:blip r:embed="rId279" cstate="print"/>
                    <a:stretch>
                      <a:fillRect/>
                    </a:stretch>
                  </pic:blipFill>
                  <pic:spPr>
                    <a:xfrm>
                      <a:off x="0" y="0"/>
                      <a:ext cx="233434" cy="183120"/>
                    </a:xfrm>
                    <a:prstGeom prst="rect">
                      <a:avLst/>
                    </a:prstGeom>
                  </pic:spPr>
                </pic:pic>
              </a:graphicData>
            </a:graphic>
          </wp:anchor>
        </w:drawing>
      </w:r>
      <w:r>
        <w:rPr>
          <w:noProof/>
          <w:lang w:val="en-US"/>
        </w:rPr>
        <w:drawing>
          <wp:anchor distT="0" distB="0" distL="0" distR="0" simplePos="0" relativeHeight="251760640" behindDoc="1" locked="0" layoutInCell="1" allowOverlap="1">
            <wp:simplePos x="0" y="0"/>
            <wp:positionH relativeFrom="page">
              <wp:posOffset>2263140</wp:posOffset>
            </wp:positionH>
            <wp:positionV relativeFrom="paragraph">
              <wp:posOffset>805815</wp:posOffset>
            </wp:positionV>
            <wp:extent cx="161925" cy="182880"/>
            <wp:effectExtent l="0" t="0" r="0" b="0"/>
            <wp:wrapNone/>
            <wp:docPr id="203"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246.png"/>
                    <pic:cNvPicPr>
                      <a:picLocks noChangeAspect="1"/>
                    </pic:cNvPicPr>
                  </pic:nvPicPr>
                  <pic:blipFill>
                    <a:blip r:embed="rId200" cstate="print"/>
                    <a:stretch>
                      <a:fillRect/>
                    </a:stretch>
                  </pic:blipFill>
                  <pic:spPr>
                    <a:xfrm>
                      <a:off x="0" y="0"/>
                      <a:ext cx="161991" cy="183120"/>
                    </a:xfrm>
                    <a:prstGeom prst="rect">
                      <a:avLst/>
                    </a:prstGeom>
                  </pic:spPr>
                </pic:pic>
              </a:graphicData>
            </a:graphic>
          </wp:anchor>
        </w:drawing>
      </w:r>
      <w:r>
        <w:rPr>
          <w:noProof/>
          <w:lang w:val="en-US"/>
        </w:rPr>
        <w:drawing>
          <wp:anchor distT="0" distB="0" distL="0" distR="0" simplePos="0" relativeHeight="251761664" behindDoc="1" locked="0" layoutInCell="1" allowOverlap="1">
            <wp:simplePos x="0" y="0"/>
            <wp:positionH relativeFrom="page">
              <wp:posOffset>4622800</wp:posOffset>
            </wp:positionH>
            <wp:positionV relativeFrom="paragraph">
              <wp:posOffset>805815</wp:posOffset>
            </wp:positionV>
            <wp:extent cx="233680" cy="187325"/>
            <wp:effectExtent l="0" t="0" r="0" b="0"/>
            <wp:wrapNone/>
            <wp:docPr id="205"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247.png"/>
                    <pic:cNvPicPr>
                      <a:picLocks noChangeAspect="1"/>
                    </pic:cNvPicPr>
                  </pic:nvPicPr>
                  <pic:blipFill>
                    <a:blip r:embed="rId280" cstate="print"/>
                    <a:stretch>
                      <a:fillRect/>
                    </a:stretch>
                  </pic:blipFill>
                  <pic:spPr>
                    <a:xfrm>
                      <a:off x="0" y="0"/>
                      <a:ext cx="233434" cy="187223"/>
                    </a:xfrm>
                    <a:prstGeom prst="rect">
                      <a:avLst/>
                    </a:prstGeom>
                  </pic:spPr>
                </pic:pic>
              </a:graphicData>
            </a:graphic>
          </wp:anchor>
        </w:drawing>
      </w:r>
      <w:r>
        <w:rPr>
          <w:noProof/>
          <w:lang w:val="en-US"/>
        </w:rPr>
        <w:drawing>
          <wp:anchor distT="0" distB="0" distL="0" distR="0" simplePos="0" relativeHeight="251762688" behindDoc="1" locked="0" layoutInCell="1" allowOverlap="1">
            <wp:simplePos x="0" y="0"/>
            <wp:positionH relativeFrom="page">
              <wp:posOffset>4105910</wp:posOffset>
            </wp:positionH>
            <wp:positionV relativeFrom="paragraph">
              <wp:posOffset>805815</wp:posOffset>
            </wp:positionV>
            <wp:extent cx="161925" cy="187325"/>
            <wp:effectExtent l="0" t="0" r="0" b="0"/>
            <wp:wrapNone/>
            <wp:docPr id="207"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248.png"/>
                    <pic:cNvPicPr>
                      <a:picLocks noChangeAspect="1"/>
                    </pic:cNvPicPr>
                  </pic:nvPicPr>
                  <pic:blipFill>
                    <a:blip r:embed="rId264" cstate="print"/>
                    <a:stretch>
                      <a:fillRect/>
                    </a:stretch>
                  </pic:blipFill>
                  <pic:spPr>
                    <a:xfrm>
                      <a:off x="0" y="0"/>
                      <a:ext cx="161991" cy="187223"/>
                    </a:xfrm>
                    <a:prstGeom prst="rect">
                      <a:avLst/>
                    </a:prstGeom>
                  </pic:spPr>
                </pic:pic>
              </a:graphicData>
            </a:graphic>
          </wp:anchor>
        </w:drawing>
      </w:r>
      <w:r>
        <w:t xml:space="preserve">Hơn nữa bộ lọc Gauss là tách được, do </w:t>
      </w:r>
      <w:r>
        <w:rPr>
          <w:spacing w:val="2"/>
        </w:rPr>
        <w:t xml:space="preserve">vậy </w:t>
      </w:r>
      <w:r>
        <w:t xml:space="preserve">ta có thể thực hiện riêng biệt các tích chập theo x và </w:t>
      </w:r>
      <w:r>
        <w:rPr>
          <w:spacing w:val="-3"/>
        </w:rPr>
        <w:t>y:</w:t>
      </w:r>
    </w:p>
    <w:p w:rsidR="00336B78" w:rsidRDefault="00336B78">
      <w:pPr>
        <w:spacing w:line="360" w:lineRule="auto"/>
        <w:sectPr w:rsidR="00336B78">
          <w:type w:val="continuous"/>
          <w:pgSz w:w="11910" w:h="16850"/>
          <w:pgMar w:top="1240" w:right="980" w:bottom="280" w:left="1560" w:header="720" w:footer="720" w:gutter="0"/>
          <w:cols w:space="720"/>
        </w:sectPr>
      </w:pPr>
    </w:p>
    <w:p w:rsidR="00336B78" w:rsidRDefault="00ED5E93">
      <w:pPr>
        <w:spacing w:before="171"/>
        <w:ind w:left="1155"/>
        <w:rPr>
          <w:sz w:val="23"/>
        </w:rPr>
      </w:pPr>
      <w:r>
        <w:rPr>
          <w:i/>
          <w:w w:val="105"/>
          <w:sz w:val="23"/>
        </w:rPr>
        <w:lastRenderedPageBreak/>
        <w:t>G</w:t>
      </w:r>
      <w:r>
        <w:rPr>
          <w:i/>
          <w:w w:val="105"/>
          <w:position w:val="-5"/>
          <w:sz w:val="13"/>
        </w:rPr>
        <w:t xml:space="preserve">x </w:t>
      </w:r>
      <w:r>
        <w:rPr>
          <w:w w:val="105"/>
          <w:sz w:val="23"/>
        </w:rPr>
        <w:t>(</w:t>
      </w:r>
      <w:r>
        <w:rPr>
          <w:i/>
          <w:w w:val="105"/>
          <w:sz w:val="23"/>
        </w:rPr>
        <w:t>x</w:t>
      </w:r>
      <w:r>
        <w:rPr>
          <w:w w:val="105"/>
          <w:sz w:val="23"/>
        </w:rPr>
        <w:t xml:space="preserve">, </w:t>
      </w:r>
      <w:r>
        <w:rPr>
          <w:i/>
          <w:w w:val="105"/>
          <w:sz w:val="23"/>
        </w:rPr>
        <w:t>y</w:t>
      </w:r>
      <w:r>
        <w:rPr>
          <w:w w:val="105"/>
          <w:sz w:val="23"/>
        </w:rPr>
        <w:t>)</w:t>
      </w:r>
    </w:p>
    <w:p w:rsidR="00336B78" w:rsidRDefault="00ED5E93">
      <w:pPr>
        <w:spacing w:before="171"/>
        <w:ind w:left="197"/>
        <w:rPr>
          <w:sz w:val="23"/>
        </w:rPr>
      </w:pPr>
      <w:r>
        <w:br w:type="column"/>
      </w:r>
      <w:r>
        <w:rPr>
          <w:i/>
          <w:w w:val="105"/>
          <w:sz w:val="23"/>
        </w:rPr>
        <w:lastRenderedPageBreak/>
        <w:t>G</w:t>
      </w:r>
      <w:r>
        <w:rPr>
          <w:i/>
          <w:w w:val="105"/>
          <w:position w:val="-5"/>
          <w:sz w:val="13"/>
        </w:rPr>
        <w:t xml:space="preserve">x </w:t>
      </w:r>
      <w:r>
        <w:rPr>
          <w:w w:val="105"/>
          <w:sz w:val="23"/>
        </w:rPr>
        <w:t>(</w:t>
      </w:r>
      <w:r>
        <w:rPr>
          <w:i/>
          <w:w w:val="105"/>
          <w:sz w:val="23"/>
        </w:rPr>
        <w:t>x</w:t>
      </w:r>
      <w:r>
        <w:rPr>
          <w:w w:val="105"/>
          <w:sz w:val="23"/>
        </w:rPr>
        <w:t>)</w:t>
      </w:r>
    </w:p>
    <w:p w:rsidR="00336B78" w:rsidRDefault="00ED5E93">
      <w:pPr>
        <w:spacing w:before="171"/>
        <w:ind w:left="214"/>
        <w:rPr>
          <w:sz w:val="23"/>
        </w:rPr>
      </w:pPr>
      <w:r>
        <w:br w:type="column"/>
      </w:r>
      <w:r>
        <w:rPr>
          <w:i/>
          <w:spacing w:val="4"/>
          <w:w w:val="105"/>
          <w:sz w:val="23"/>
        </w:rPr>
        <w:lastRenderedPageBreak/>
        <w:t>G</w:t>
      </w:r>
      <w:r>
        <w:rPr>
          <w:spacing w:val="4"/>
          <w:w w:val="105"/>
          <w:sz w:val="23"/>
        </w:rPr>
        <w:t>(</w:t>
      </w:r>
      <w:r>
        <w:rPr>
          <w:spacing w:val="-32"/>
          <w:w w:val="105"/>
          <w:sz w:val="23"/>
        </w:rPr>
        <w:t xml:space="preserve"> </w:t>
      </w:r>
      <w:r>
        <w:rPr>
          <w:i/>
          <w:spacing w:val="-5"/>
          <w:w w:val="105"/>
          <w:sz w:val="23"/>
        </w:rPr>
        <w:t>y</w:t>
      </w:r>
      <w:r>
        <w:rPr>
          <w:spacing w:val="-5"/>
          <w:w w:val="105"/>
          <w:sz w:val="23"/>
        </w:rPr>
        <w:t>)</w:t>
      </w:r>
    </w:p>
    <w:p w:rsidR="00336B78" w:rsidRDefault="00ED5E93">
      <w:pPr>
        <w:spacing w:before="130"/>
        <w:ind w:left="145"/>
        <w:rPr>
          <w:sz w:val="24"/>
        </w:rPr>
      </w:pPr>
      <w:r>
        <w:br w:type="column"/>
      </w:r>
      <w:r>
        <w:rPr>
          <w:w w:val="105"/>
          <w:sz w:val="28"/>
        </w:rPr>
        <w:lastRenderedPageBreak/>
        <w:t xml:space="preserve">và </w:t>
      </w:r>
      <w:r>
        <w:rPr>
          <w:i/>
          <w:w w:val="105"/>
          <w:sz w:val="24"/>
        </w:rPr>
        <w:t>G</w:t>
      </w:r>
      <w:r>
        <w:rPr>
          <w:i/>
          <w:w w:val="105"/>
          <w:position w:val="-5"/>
          <w:sz w:val="14"/>
        </w:rPr>
        <w:t xml:space="preserve">y </w:t>
      </w:r>
      <w:r>
        <w:rPr>
          <w:w w:val="105"/>
          <w:sz w:val="24"/>
        </w:rPr>
        <w:t>(</w:t>
      </w:r>
      <w:r>
        <w:rPr>
          <w:i/>
          <w:w w:val="105"/>
          <w:sz w:val="24"/>
        </w:rPr>
        <w:t>x</w:t>
      </w:r>
      <w:r>
        <w:rPr>
          <w:w w:val="105"/>
          <w:sz w:val="24"/>
        </w:rPr>
        <w:t xml:space="preserve">, </w:t>
      </w:r>
      <w:r>
        <w:rPr>
          <w:i/>
          <w:w w:val="105"/>
          <w:sz w:val="24"/>
        </w:rPr>
        <w:t>y</w:t>
      </w:r>
      <w:r>
        <w:rPr>
          <w:w w:val="105"/>
          <w:sz w:val="24"/>
        </w:rPr>
        <w:t>)</w:t>
      </w:r>
    </w:p>
    <w:p w:rsidR="00336B78" w:rsidRDefault="00ED5E93">
      <w:pPr>
        <w:spacing w:before="167"/>
        <w:ind w:left="193"/>
        <w:rPr>
          <w:sz w:val="24"/>
        </w:rPr>
      </w:pPr>
      <w:r>
        <w:br w:type="column"/>
      </w:r>
      <w:r>
        <w:rPr>
          <w:i/>
          <w:spacing w:val="4"/>
          <w:w w:val="105"/>
          <w:sz w:val="24"/>
        </w:rPr>
        <w:lastRenderedPageBreak/>
        <w:t>G</w:t>
      </w:r>
      <w:r>
        <w:rPr>
          <w:i/>
          <w:spacing w:val="4"/>
          <w:w w:val="105"/>
          <w:position w:val="-5"/>
          <w:sz w:val="14"/>
        </w:rPr>
        <w:t xml:space="preserve">y </w:t>
      </w:r>
      <w:r>
        <w:rPr>
          <w:w w:val="105"/>
          <w:sz w:val="24"/>
        </w:rPr>
        <w:t>(</w:t>
      </w:r>
      <w:r>
        <w:rPr>
          <w:spacing w:val="-47"/>
          <w:w w:val="105"/>
          <w:sz w:val="24"/>
        </w:rPr>
        <w:t xml:space="preserve"> </w:t>
      </w:r>
      <w:r>
        <w:rPr>
          <w:i/>
          <w:spacing w:val="-7"/>
          <w:w w:val="105"/>
          <w:sz w:val="24"/>
        </w:rPr>
        <w:t>y</w:t>
      </w:r>
      <w:r>
        <w:rPr>
          <w:spacing w:val="-7"/>
          <w:w w:val="105"/>
          <w:sz w:val="24"/>
        </w:rPr>
        <w:t>)</w:t>
      </w:r>
    </w:p>
    <w:p w:rsidR="00336B78" w:rsidRDefault="00ED5E93">
      <w:pPr>
        <w:spacing w:before="167"/>
        <w:ind w:left="211"/>
        <w:rPr>
          <w:sz w:val="24"/>
        </w:rPr>
      </w:pPr>
      <w:r>
        <w:br w:type="column"/>
      </w:r>
      <w:r>
        <w:rPr>
          <w:i/>
          <w:w w:val="105"/>
          <w:sz w:val="24"/>
        </w:rPr>
        <w:lastRenderedPageBreak/>
        <w:t>G</w:t>
      </w:r>
      <w:r>
        <w:rPr>
          <w:w w:val="105"/>
          <w:sz w:val="24"/>
        </w:rPr>
        <w:t>(</w:t>
      </w:r>
      <w:r>
        <w:rPr>
          <w:i/>
          <w:w w:val="105"/>
          <w:sz w:val="24"/>
        </w:rPr>
        <w:t>x</w:t>
      </w:r>
      <w:r>
        <w:rPr>
          <w:w w:val="105"/>
          <w:sz w:val="24"/>
        </w:rPr>
        <w:t>)</w:t>
      </w:r>
    </w:p>
    <w:p w:rsidR="00336B78" w:rsidRDefault="00ED5E93">
      <w:pPr>
        <w:pStyle w:val="Heading5"/>
        <w:spacing w:before="128"/>
        <w:ind w:left="1155"/>
      </w:pPr>
      <w:r>
        <w:br w:type="column"/>
      </w:r>
      <w:r>
        <w:lastRenderedPageBreak/>
        <w:t>(3.4)</w:t>
      </w:r>
    </w:p>
    <w:p w:rsidR="00336B78" w:rsidRDefault="00336B78">
      <w:pPr>
        <w:sectPr w:rsidR="00336B78">
          <w:type w:val="continuous"/>
          <w:pgSz w:w="11910" w:h="16850"/>
          <w:pgMar w:top="1240" w:right="980" w:bottom="280" w:left="1560" w:header="720" w:footer="720" w:gutter="0"/>
          <w:cols w:num="7" w:space="720" w:equalWidth="0">
            <w:col w:w="1949" w:space="40"/>
            <w:col w:w="769" w:space="39"/>
            <w:col w:w="703" w:space="39"/>
            <w:col w:w="1315" w:space="40"/>
            <w:col w:w="791" w:space="39"/>
            <w:col w:w="729" w:space="1069"/>
            <w:col w:w="1848"/>
          </w:cols>
        </w:sectPr>
      </w:pPr>
    </w:p>
    <w:p w:rsidR="00336B78" w:rsidRDefault="00336B78">
      <w:pPr>
        <w:pStyle w:val="BodyText"/>
        <w:spacing w:before="2"/>
        <w:rPr>
          <w:sz w:val="20"/>
        </w:rPr>
      </w:pPr>
    </w:p>
    <w:p w:rsidR="00336B78" w:rsidRDefault="00ED5E93">
      <w:pPr>
        <w:spacing w:before="89"/>
        <w:ind w:left="142"/>
        <w:rPr>
          <w:sz w:val="28"/>
        </w:rPr>
      </w:pPr>
      <w:r>
        <w:rPr>
          <w:noProof/>
          <w:lang w:val="en-US"/>
        </w:rPr>
        <mc:AlternateContent>
          <mc:Choice Requires="wpg">
            <w:drawing>
              <wp:anchor distT="0" distB="0" distL="114300" distR="114300" simplePos="0" relativeHeight="251625472" behindDoc="0" locked="0" layoutInCell="1" allowOverlap="1">
                <wp:simplePos x="0" y="0"/>
                <wp:positionH relativeFrom="page">
                  <wp:posOffset>3143250</wp:posOffset>
                </wp:positionH>
                <wp:positionV relativeFrom="paragraph">
                  <wp:posOffset>456565</wp:posOffset>
                </wp:positionV>
                <wp:extent cx="234315" cy="183515"/>
                <wp:effectExtent l="0" t="0" r="0" b="14605"/>
                <wp:wrapNone/>
                <wp:docPr id="355" name="Group 1074"/>
                <wp:cNvGraphicFramePr/>
                <a:graphic xmlns:a="http://schemas.openxmlformats.org/drawingml/2006/main">
                  <a:graphicData uri="http://schemas.microsoft.com/office/word/2010/wordprocessingGroup">
                    <wpg:wgp>
                      <wpg:cNvGrpSpPr/>
                      <wpg:grpSpPr>
                        <a:xfrm>
                          <a:off x="0" y="0"/>
                          <a:ext cx="234315" cy="183515"/>
                          <a:chOff x="4951" y="719"/>
                          <a:chExt cx="369" cy="289"/>
                        </a:xfrm>
                      </wpg:grpSpPr>
                      <pic:pic xmlns:pic="http://schemas.openxmlformats.org/drawingml/2006/picture">
                        <pic:nvPicPr>
                          <pic:cNvPr id="353" name="Picture 1075"/>
                          <pic:cNvPicPr>
                            <a:picLocks noChangeAspect="1"/>
                          </pic:cNvPicPr>
                        </pic:nvPicPr>
                        <pic:blipFill>
                          <a:blip r:embed="rId281"/>
                          <a:stretch>
                            <a:fillRect/>
                          </a:stretch>
                        </pic:blipFill>
                        <pic:spPr>
                          <a:xfrm>
                            <a:off x="4951" y="719"/>
                            <a:ext cx="369" cy="289"/>
                          </a:xfrm>
                          <a:prstGeom prst="rect">
                            <a:avLst/>
                          </a:prstGeom>
                          <a:noFill/>
                          <a:ln>
                            <a:noFill/>
                          </a:ln>
                        </pic:spPr>
                      </pic:pic>
                      <wps:wsp>
                        <wps:cNvPr id="354" name="Text Box 1076"/>
                        <wps:cNvSpPr txBox="1"/>
                        <wps:spPr>
                          <a:xfrm>
                            <a:off x="4951" y="719"/>
                            <a:ext cx="369" cy="289"/>
                          </a:xfrm>
                          <a:prstGeom prst="rect">
                            <a:avLst/>
                          </a:prstGeom>
                          <a:noFill/>
                          <a:ln>
                            <a:noFill/>
                          </a:ln>
                        </wps:spPr>
                        <wps:txbx>
                          <w:txbxContent>
                            <w:p w:rsidR="00336B78" w:rsidRDefault="00ED5E93">
                              <w:pPr>
                                <w:spacing w:before="21"/>
                                <w:ind w:left="230"/>
                                <w:rPr>
                                  <w:i/>
                                  <w:sz w:val="23"/>
                                </w:rPr>
                              </w:pPr>
                              <w:r>
                                <w:rPr>
                                  <w:i/>
                                  <w:w w:val="104"/>
                                  <w:sz w:val="23"/>
                                </w:rPr>
                                <w:t>I</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1074" o:spid="_x0000_s1026" o:spt="203" style="position:absolute;left:0pt;margin-left:247.5pt;margin-top:35.95pt;height:14.45pt;width:18.45pt;mso-position-horizontal-relative:page;z-index:251720704;mso-width-relative:page;mso-height-relative:page;" coordorigin="4951,719" coordsize="369,289" o:gfxdata="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">
                <o:lock v:ext="edit" aspectratio="f"/>
                <v:shape id="Picture 1075" o:spid="_x0000_s1026" o:spt="75" type="#_x0000_t75" style="position:absolute;left:4951;top:719;height:289;width:369;" filled="f" o:preferrelative="t" stroked="f" coordsize="21600,21600" o:gfxdata="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rLRz&#10;wAAAANwAAAAPAAAAAAAAAAEAIAAAACIAAABkcnMvZG93bnJldi54bWxQSwECFAAUAAAACACHTuJA&#10;My8FnjsAAAA5AAAAEAAAAAAAAAABACAAAAAPAQAAZHJzL3NoYXBleG1sLnhtbFBLBQYAAAAABgAG&#10;AFsBAAC5AwAAAAA=&#10;">
                  <v:fill on="f" focussize="0,0"/>
                  <v:stroke on="f"/>
                  <v:imagedata r:id="rId282" o:title=""/>
                  <o:lock v:ext="edit" aspectratio="t"/>
                </v:shape>
                <v:shape id="Text Box 1076" o:spid="_x0000_s1026" o:spt="202" type="#_x0000_t202" style="position:absolute;left:4951;top:719;height:289;width:369;" filled="f" stroked="f" coordsize="21600,21600" o:gfxdata="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MEZ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1"/>
                          <w:ind w:left="230" w:right="0" w:firstLine="0"/>
                          <w:jc w:val="left"/>
                          <w:rPr>
                            <w:i/>
                            <w:sz w:val="23"/>
                          </w:rPr>
                        </w:pPr>
                        <w:r>
                          <w:rPr>
                            <w:i/>
                            <w:w w:val="104"/>
                            <w:sz w:val="23"/>
                          </w:rPr>
                          <w:t>I</w:t>
                        </w:r>
                      </w:p>
                    </w:txbxContent>
                  </v:textbox>
                </v:shape>
              </v:group>
            </w:pict>
          </mc:Fallback>
        </mc:AlternateContent>
      </w:r>
      <w:r>
        <w:rPr>
          <w:noProof/>
          <w:lang w:val="en-US"/>
        </w:rPr>
        <w:drawing>
          <wp:anchor distT="0" distB="0" distL="0" distR="0" simplePos="0" relativeHeight="251763712" behindDoc="1" locked="0" layoutInCell="1" allowOverlap="1">
            <wp:simplePos x="0" y="0"/>
            <wp:positionH relativeFrom="page">
              <wp:posOffset>2672715</wp:posOffset>
            </wp:positionH>
            <wp:positionV relativeFrom="paragraph">
              <wp:posOffset>456565</wp:posOffset>
            </wp:positionV>
            <wp:extent cx="233680" cy="182880"/>
            <wp:effectExtent l="0" t="0" r="0" b="0"/>
            <wp:wrapNone/>
            <wp:docPr id="209"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249.png"/>
                    <pic:cNvPicPr>
                      <a:picLocks noChangeAspect="1"/>
                    </pic:cNvPicPr>
                  </pic:nvPicPr>
                  <pic:blipFill>
                    <a:blip r:embed="rId281" cstate="print"/>
                    <a:stretch>
                      <a:fillRect/>
                    </a:stretch>
                  </pic:blipFill>
                  <pic:spPr>
                    <a:xfrm>
                      <a:off x="0" y="0"/>
                      <a:ext cx="233888" cy="183120"/>
                    </a:xfrm>
                    <a:prstGeom prst="rect">
                      <a:avLst/>
                    </a:prstGeom>
                  </pic:spPr>
                </pic:pic>
              </a:graphicData>
            </a:graphic>
          </wp:anchor>
        </w:drawing>
      </w:r>
      <w:r>
        <w:rPr>
          <w:noProof/>
          <w:lang w:val="en-US"/>
        </w:rPr>
        <mc:AlternateContent>
          <mc:Choice Requires="wpg">
            <w:drawing>
              <wp:anchor distT="0" distB="0" distL="114300" distR="114300" simplePos="0" relativeHeight="251626496" behindDoc="0" locked="0" layoutInCell="1" allowOverlap="1">
                <wp:simplePos x="0" y="0"/>
                <wp:positionH relativeFrom="page">
                  <wp:posOffset>5145405</wp:posOffset>
                </wp:positionH>
                <wp:positionV relativeFrom="paragraph">
                  <wp:posOffset>456565</wp:posOffset>
                </wp:positionV>
                <wp:extent cx="234315" cy="187325"/>
                <wp:effectExtent l="0" t="0" r="0" b="12065"/>
                <wp:wrapNone/>
                <wp:docPr id="358" name="Group 1077"/>
                <wp:cNvGraphicFramePr/>
                <a:graphic xmlns:a="http://schemas.openxmlformats.org/drawingml/2006/main">
                  <a:graphicData uri="http://schemas.microsoft.com/office/word/2010/wordprocessingGroup">
                    <wpg:wgp>
                      <wpg:cNvGrpSpPr/>
                      <wpg:grpSpPr>
                        <a:xfrm>
                          <a:off x="0" y="0"/>
                          <a:ext cx="234315" cy="187325"/>
                          <a:chOff x="8103" y="719"/>
                          <a:chExt cx="369" cy="295"/>
                        </a:xfrm>
                      </wpg:grpSpPr>
                      <pic:pic xmlns:pic="http://schemas.openxmlformats.org/drawingml/2006/picture">
                        <pic:nvPicPr>
                          <pic:cNvPr id="356" name="Picture 1078"/>
                          <pic:cNvPicPr>
                            <a:picLocks noChangeAspect="1"/>
                          </pic:cNvPicPr>
                        </pic:nvPicPr>
                        <pic:blipFill>
                          <a:blip r:embed="rId280"/>
                          <a:stretch>
                            <a:fillRect/>
                          </a:stretch>
                        </pic:blipFill>
                        <pic:spPr>
                          <a:xfrm>
                            <a:off x="8103" y="719"/>
                            <a:ext cx="369" cy="295"/>
                          </a:xfrm>
                          <a:prstGeom prst="rect">
                            <a:avLst/>
                          </a:prstGeom>
                          <a:noFill/>
                          <a:ln>
                            <a:noFill/>
                          </a:ln>
                        </pic:spPr>
                      </pic:pic>
                      <wps:wsp>
                        <wps:cNvPr id="357" name="Text Box 1079"/>
                        <wps:cNvSpPr txBox="1"/>
                        <wps:spPr>
                          <a:xfrm>
                            <a:off x="8103" y="719"/>
                            <a:ext cx="369" cy="295"/>
                          </a:xfrm>
                          <a:prstGeom prst="rect">
                            <a:avLst/>
                          </a:prstGeom>
                          <a:noFill/>
                          <a:ln>
                            <a:noFill/>
                          </a:ln>
                        </wps:spPr>
                        <wps:txbx>
                          <w:txbxContent>
                            <w:p w:rsidR="00336B78" w:rsidRDefault="00ED5E93">
                              <w:pPr>
                                <w:spacing w:before="18"/>
                                <w:ind w:left="231"/>
                                <w:rPr>
                                  <w:i/>
                                  <w:sz w:val="24"/>
                                </w:rPr>
                              </w:pPr>
                              <w:r>
                                <w:rPr>
                                  <w:i/>
                                  <w:w w:val="104"/>
                                  <w:sz w:val="24"/>
                                </w:rPr>
                                <w:t>I</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1077" o:spid="_x0000_s1026" o:spt="203" style="position:absolute;left:0pt;margin-left:405.15pt;margin-top:35.95pt;height:14.75pt;width:18.45pt;mso-position-horizontal-relative:page;z-index:251721728;mso-width-relative:page;mso-height-relative:page;" coordorigin="8103,719" coordsize="369,295" o:gfxdata="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">
                <o:lock v:ext="edit" aspectratio="f"/>
                <v:shape id="Picture 1078" o:spid="_x0000_s1026" o:spt="75" type="#_x0000_t75" style="position:absolute;left:8103;top:719;height:295;width:369;" filled="f" o:preferrelative="t" stroked="f" coordsize="21600,21600" o:gfxdata="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pURb4A&#10;AADcAAAADwAAAAAAAAABACAAAAAiAAAAZHJzL2Rvd25yZXYueG1sUEsBAhQAFAAAAAgAh07iQDMv&#10;BZ47AAAAOQAAABAAAAAAAAAAAQAgAAAADQEAAGRycy9zaGFwZXhtbC54bWxQSwUGAAAAAAYABgBb&#10;AQAAtwMAAAAA&#10;">
                  <v:fill on="f" focussize="0,0"/>
                  <v:stroke on="f"/>
                  <v:imagedata r:id="rId283" o:title=""/>
                  <o:lock v:ext="edit" aspectratio="t"/>
                </v:shape>
                <v:shape id="Text Box 1079" o:spid="_x0000_s1026" o:spt="202" type="#_x0000_t202" style="position:absolute;left:8103;top:719;height:295;width:369;" filled="f" stroked="f" coordsize="21600,21600" o:gfxdata="UEsDBAoAAAAAAIdO4kAAAAAAAAAAAAAAAAAEAAAAZHJzL1BLAwQUAAAACACHTuJAlh6P6r8AAADc&#10;AAAADwAAAGRycy9kb3ducmV2LnhtbEWPT2sCMRTE7wW/Q3gFbzWxo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e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8"/>
                          <w:ind w:left="231" w:right="0" w:firstLine="0"/>
                          <w:jc w:val="left"/>
                          <w:rPr>
                            <w:i/>
                            <w:sz w:val="24"/>
                          </w:rPr>
                        </w:pPr>
                        <w:r>
                          <w:rPr>
                            <w:i/>
                            <w:w w:val="104"/>
                            <w:sz w:val="24"/>
                          </w:rPr>
                          <w:t>I</w:t>
                        </w:r>
                      </w:p>
                    </w:txbxContent>
                  </v:textbox>
                </v:shape>
              </v:group>
            </w:pict>
          </mc:Fallback>
        </mc:AlternateContent>
      </w:r>
      <w:r>
        <w:rPr>
          <w:noProof/>
          <w:lang w:val="en-US"/>
        </w:rPr>
        <w:drawing>
          <wp:anchor distT="0" distB="0" distL="0" distR="0" simplePos="0" relativeHeight="251765760" behindDoc="1" locked="0" layoutInCell="1" allowOverlap="1">
            <wp:simplePos x="0" y="0"/>
            <wp:positionH relativeFrom="page">
              <wp:posOffset>4682490</wp:posOffset>
            </wp:positionH>
            <wp:positionV relativeFrom="paragraph">
              <wp:posOffset>456565</wp:posOffset>
            </wp:positionV>
            <wp:extent cx="233680" cy="187325"/>
            <wp:effectExtent l="0" t="0" r="0" b="0"/>
            <wp:wrapNone/>
            <wp:docPr id="211"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247.png"/>
                    <pic:cNvPicPr>
                      <a:picLocks noChangeAspect="1"/>
                    </pic:cNvPicPr>
                  </pic:nvPicPr>
                  <pic:blipFill>
                    <a:blip r:embed="rId280" cstate="print"/>
                    <a:stretch>
                      <a:fillRect/>
                    </a:stretch>
                  </pic:blipFill>
                  <pic:spPr>
                    <a:xfrm>
                      <a:off x="0" y="0"/>
                      <a:ext cx="233727" cy="187223"/>
                    </a:xfrm>
                    <a:prstGeom prst="rect">
                      <a:avLst/>
                    </a:prstGeom>
                  </pic:spPr>
                </pic:pic>
              </a:graphicData>
            </a:graphic>
          </wp:anchor>
        </w:drawing>
      </w:r>
      <w:r>
        <w:rPr>
          <w:noProof/>
          <w:lang w:val="en-US"/>
        </w:rPr>
        <w:drawing>
          <wp:anchor distT="0" distB="0" distL="0" distR="0" simplePos="0" relativeHeight="251766784" behindDoc="1" locked="0" layoutInCell="1" allowOverlap="1">
            <wp:simplePos x="0" y="0"/>
            <wp:positionH relativeFrom="page">
              <wp:posOffset>4174490</wp:posOffset>
            </wp:positionH>
            <wp:positionV relativeFrom="paragraph">
              <wp:posOffset>456565</wp:posOffset>
            </wp:positionV>
            <wp:extent cx="161925" cy="187325"/>
            <wp:effectExtent l="0" t="0" r="0" b="0"/>
            <wp:wrapNone/>
            <wp:docPr id="213"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248.png"/>
                    <pic:cNvPicPr>
                      <a:picLocks noChangeAspect="1"/>
                    </pic:cNvPicPr>
                  </pic:nvPicPr>
                  <pic:blipFill>
                    <a:blip r:embed="rId264" cstate="print"/>
                    <a:stretch>
                      <a:fillRect/>
                    </a:stretch>
                  </pic:blipFill>
                  <pic:spPr>
                    <a:xfrm>
                      <a:off x="0" y="0"/>
                      <a:ext cx="162194" cy="187223"/>
                    </a:xfrm>
                    <a:prstGeom prst="rect">
                      <a:avLst/>
                    </a:prstGeom>
                  </pic:spPr>
                </pic:pic>
              </a:graphicData>
            </a:graphic>
          </wp:anchor>
        </w:drawing>
      </w:r>
      <w:r>
        <w:rPr>
          <w:sz w:val="28"/>
        </w:rPr>
        <w:t>Từ (3.1) và (3.4)ta có:</w:t>
      </w:r>
    </w:p>
    <w:p w:rsidR="00336B78" w:rsidRDefault="00336B78">
      <w:pPr>
        <w:pStyle w:val="BodyText"/>
        <w:spacing w:before="4"/>
        <w:rPr>
          <w:sz w:val="17"/>
        </w:rPr>
      </w:pPr>
    </w:p>
    <w:p w:rsidR="00336B78" w:rsidRDefault="00336B78">
      <w:pPr>
        <w:rPr>
          <w:sz w:val="17"/>
        </w:rPr>
        <w:sectPr w:rsidR="00336B78">
          <w:type w:val="continuous"/>
          <w:pgSz w:w="11910" w:h="16850"/>
          <w:pgMar w:top="1240" w:right="980" w:bottom="280" w:left="1560" w:header="720" w:footer="720" w:gutter="0"/>
          <w:cols w:space="720"/>
        </w:sectPr>
      </w:pPr>
    </w:p>
    <w:p w:rsidR="00336B78" w:rsidRDefault="00ED5E93">
      <w:pPr>
        <w:spacing w:before="131"/>
        <w:ind w:left="1103"/>
        <w:rPr>
          <w:sz w:val="23"/>
        </w:rPr>
      </w:pPr>
      <w:r>
        <w:rPr>
          <w:noProof/>
          <w:lang w:val="en-US"/>
        </w:rPr>
        <w:lastRenderedPageBreak/>
        <w:drawing>
          <wp:anchor distT="0" distB="0" distL="0" distR="0" simplePos="0" relativeHeight="251764736" behindDoc="1" locked="0" layoutInCell="1" allowOverlap="1">
            <wp:simplePos x="0" y="0"/>
            <wp:positionH relativeFrom="page">
              <wp:posOffset>2171700</wp:posOffset>
            </wp:positionH>
            <wp:positionV relativeFrom="paragraph">
              <wp:posOffset>69215</wp:posOffset>
            </wp:positionV>
            <wp:extent cx="161290" cy="182880"/>
            <wp:effectExtent l="0" t="0" r="0" b="0"/>
            <wp:wrapNone/>
            <wp:docPr id="215"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246.png"/>
                    <pic:cNvPicPr>
                      <a:picLocks noChangeAspect="1"/>
                    </pic:cNvPicPr>
                  </pic:nvPicPr>
                  <pic:blipFill>
                    <a:blip r:embed="rId200" cstate="print"/>
                    <a:stretch>
                      <a:fillRect/>
                    </a:stretch>
                  </pic:blipFill>
                  <pic:spPr>
                    <a:xfrm>
                      <a:off x="0" y="0"/>
                      <a:ext cx="161496" cy="183120"/>
                    </a:xfrm>
                    <a:prstGeom prst="rect">
                      <a:avLst/>
                    </a:prstGeom>
                  </pic:spPr>
                </pic:pic>
              </a:graphicData>
            </a:graphic>
          </wp:anchor>
        </w:drawing>
      </w:r>
      <w:r>
        <w:rPr>
          <w:i/>
          <w:w w:val="105"/>
          <w:sz w:val="23"/>
        </w:rPr>
        <w:t xml:space="preserve">f </w:t>
      </w:r>
      <w:r>
        <w:rPr>
          <w:i/>
          <w:w w:val="105"/>
          <w:position w:val="-5"/>
          <w:sz w:val="13"/>
        </w:rPr>
        <w:t xml:space="preserve">x </w:t>
      </w:r>
      <w:r>
        <w:rPr>
          <w:spacing w:val="6"/>
          <w:w w:val="105"/>
          <w:sz w:val="23"/>
        </w:rPr>
        <w:t>(</w:t>
      </w:r>
      <w:r>
        <w:rPr>
          <w:i/>
          <w:spacing w:val="6"/>
          <w:w w:val="105"/>
          <w:sz w:val="23"/>
        </w:rPr>
        <w:t>x</w:t>
      </w:r>
      <w:r>
        <w:rPr>
          <w:spacing w:val="6"/>
          <w:w w:val="105"/>
          <w:sz w:val="23"/>
        </w:rPr>
        <w:t>,</w:t>
      </w:r>
      <w:r>
        <w:rPr>
          <w:spacing w:val="-45"/>
          <w:w w:val="105"/>
          <w:sz w:val="23"/>
        </w:rPr>
        <w:t xml:space="preserve"> </w:t>
      </w:r>
      <w:r>
        <w:rPr>
          <w:i/>
          <w:spacing w:val="-5"/>
          <w:w w:val="105"/>
          <w:sz w:val="23"/>
        </w:rPr>
        <w:t>y</w:t>
      </w:r>
      <w:r>
        <w:rPr>
          <w:spacing w:val="-5"/>
          <w:w w:val="105"/>
          <w:sz w:val="23"/>
        </w:rPr>
        <w:t>)</w:t>
      </w:r>
    </w:p>
    <w:p w:rsidR="00336B78" w:rsidRDefault="00ED5E93">
      <w:pPr>
        <w:spacing w:before="131"/>
        <w:ind w:left="196"/>
        <w:rPr>
          <w:sz w:val="23"/>
        </w:rPr>
      </w:pPr>
      <w:r>
        <w:br w:type="column"/>
      </w:r>
      <w:r>
        <w:rPr>
          <w:i/>
          <w:w w:val="105"/>
          <w:sz w:val="23"/>
        </w:rPr>
        <w:lastRenderedPageBreak/>
        <w:t>G</w:t>
      </w:r>
      <w:r>
        <w:rPr>
          <w:i/>
          <w:w w:val="105"/>
          <w:position w:val="-5"/>
          <w:sz w:val="13"/>
        </w:rPr>
        <w:t xml:space="preserve">x </w:t>
      </w:r>
      <w:r>
        <w:rPr>
          <w:w w:val="105"/>
          <w:sz w:val="23"/>
        </w:rPr>
        <w:t>(</w:t>
      </w:r>
      <w:r>
        <w:rPr>
          <w:i/>
          <w:w w:val="105"/>
          <w:sz w:val="23"/>
        </w:rPr>
        <w:t>x</w:t>
      </w:r>
      <w:r>
        <w:rPr>
          <w:w w:val="105"/>
          <w:sz w:val="23"/>
        </w:rPr>
        <w:t>)</w:t>
      </w:r>
    </w:p>
    <w:p w:rsidR="00336B78" w:rsidRDefault="00ED5E93">
      <w:pPr>
        <w:spacing w:before="131"/>
        <w:ind w:left="213"/>
        <w:rPr>
          <w:sz w:val="23"/>
        </w:rPr>
      </w:pPr>
      <w:r>
        <w:br w:type="column"/>
      </w:r>
      <w:r>
        <w:rPr>
          <w:i/>
          <w:spacing w:val="4"/>
          <w:w w:val="105"/>
          <w:sz w:val="23"/>
        </w:rPr>
        <w:lastRenderedPageBreak/>
        <w:t>G</w:t>
      </w:r>
      <w:r>
        <w:rPr>
          <w:spacing w:val="4"/>
          <w:w w:val="105"/>
          <w:sz w:val="23"/>
        </w:rPr>
        <w:t>(</w:t>
      </w:r>
      <w:r>
        <w:rPr>
          <w:spacing w:val="-33"/>
          <w:w w:val="105"/>
          <w:sz w:val="23"/>
        </w:rPr>
        <w:t xml:space="preserve"> </w:t>
      </w:r>
      <w:r>
        <w:rPr>
          <w:i/>
          <w:spacing w:val="-5"/>
          <w:w w:val="105"/>
          <w:sz w:val="23"/>
        </w:rPr>
        <w:t>y</w:t>
      </w:r>
      <w:r>
        <w:rPr>
          <w:spacing w:val="-5"/>
          <w:w w:val="105"/>
          <w:sz w:val="23"/>
        </w:rPr>
        <w:t>)</w:t>
      </w:r>
    </w:p>
    <w:p w:rsidR="00336B78" w:rsidRDefault="00ED5E93">
      <w:pPr>
        <w:spacing w:before="90"/>
        <w:ind w:left="441"/>
        <w:rPr>
          <w:sz w:val="24"/>
        </w:rPr>
      </w:pPr>
      <w:r>
        <w:br w:type="column"/>
      </w:r>
      <w:r>
        <w:rPr>
          <w:w w:val="105"/>
          <w:sz w:val="28"/>
        </w:rPr>
        <w:lastRenderedPageBreak/>
        <w:t xml:space="preserve">và </w:t>
      </w:r>
      <w:r>
        <w:rPr>
          <w:i/>
          <w:w w:val="105"/>
          <w:sz w:val="24"/>
        </w:rPr>
        <w:t xml:space="preserve">f </w:t>
      </w:r>
      <w:r>
        <w:rPr>
          <w:i/>
          <w:w w:val="105"/>
          <w:position w:val="-5"/>
          <w:sz w:val="14"/>
        </w:rPr>
        <w:t xml:space="preserve">y </w:t>
      </w:r>
      <w:r>
        <w:rPr>
          <w:w w:val="105"/>
          <w:sz w:val="24"/>
        </w:rPr>
        <w:t>(</w:t>
      </w:r>
      <w:r>
        <w:rPr>
          <w:i/>
          <w:w w:val="105"/>
          <w:sz w:val="24"/>
        </w:rPr>
        <w:t>x</w:t>
      </w:r>
      <w:r>
        <w:rPr>
          <w:w w:val="105"/>
          <w:sz w:val="24"/>
        </w:rPr>
        <w:t xml:space="preserve">, </w:t>
      </w:r>
      <w:r>
        <w:rPr>
          <w:i/>
          <w:w w:val="105"/>
          <w:sz w:val="24"/>
        </w:rPr>
        <w:t>y</w:t>
      </w:r>
      <w:r>
        <w:rPr>
          <w:w w:val="105"/>
          <w:sz w:val="24"/>
        </w:rPr>
        <w:t>)</w:t>
      </w:r>
    </w:p>
    <w:p w:rsidR="00336B78" w:rsidRDefault="00ED5E93">
      <w:pPr>
        <w:spacing w:before="127"/>
        <w:ind w:left="194"/>
        <w:rPr>
          <w:sz w:val="24"/>
        </w:rPr>
      </w:pPr>
      <w:r>
        <w:br w:type="column"/>
      </w:r>
      <w:r>
        <w:rPr>
          <w:i/>
          <w:w w:val="105"/>
          <w:sz w:val="24"/>
        </w:rPr>
        <w:lastRenderedPageBreak/>
        <w:t>G</w:t>
      </w:r>
      <w:r>
        <w:rPr>
          <w:i/>
          <w:w w:val="105"/>
          <w:position w:val="-5"/>
          <w:sz w:val="14"/>
        </w:rPr>
        <w:t xml:space="preserve">y </w:t>
      </w:r>
      <w:r>
        <w:rPr>
          <w:w w:val="105"/>
          <w:sz w:val="24"/>
        </w:rPr>
        <w:t>(</w:t>
      </w:r>
      <w:r>
        <w:rPr>
          <w:i/>
          <w:w w:val="105"/>
          <w:sz w:val="24"/>
        </w:rPr>
        <w:t>x</w:t>
      </w:r>
      <w:r>
        <w:rPr>
          <w:w w:val="105"/>
          <w:sz w:val="24"/>
        </w:rPr>
        <w:t>)</w:t>
      </w:r>
    </w:p>
    <w:p w:rsidR="00336B78" w:rsidRDefault="00ED5E93">
      <w:pPr>
        <w:spacing w:before="127"/>
        <w:ind w:left="210"/>
        <w:rPr>
          <w:sz w:val="24"/>
        </w:rPr>
      </w:pPr>
      <w:r>
        <w:br w:type="column"/>
      </w:r>
      <w:r>
        <w:rPr>
          <w:i/>
          <w:w w:val="105"/>
          <w:sz w:val="24"/>
        </w:rPr>
        <w:lastRenderedPageBreak/>
        <w:t>G</w:t>
      </w:r>
      <w:r>
        <w:rPr>
          <w:w w:val="105"/>
          <w:sz w:val="24"/>
        </w:rPr>
        <w:t>(</w:t>
      </w:r>
      <w:r>
        <w:rPr>
          <w:i/>
          <w:w w:val="105"/>
          <w:sz w:val="24"/>
        </w:rPr>
        <w:t>x</w:t>
      </w:r>
      <w:r>
        <w:rPr>
          <w:w w:val="105"/>
          <w:sz w:val="24"/>
        </w:rPr>
        <w:t>)</w:t>
      </w:r>
    </w:p>
    <w:p w:rsidR="00336B78" w:rsidRDefault="00ED5E93">
      <w:pPr>
        <w:pStyle w:val="Heading5"/>
        <w:spacing w:before="89"/>
        <w:ind w:left="1103"/>
      </w:pPr>
      <w:r>
        <w:br w:type="column"/>
      </w:r>
      <w:r>
        <w:lastRenderedPageBreak/>
        <w:t>(3.5)</w:t>
      </w:r>
    </w:p>
    <w:p w:rsidR="00336B78" w:rsidRDefault="00336B78">
      <w:pPr>
        <w:sectPr w:rsidR="00336B78">
          <w:type w:val="continuous"/>
          <w:pgSz w:w="11910" w:h="16850"/>
          <w:pgMar w:top="1240" w:right="980" w:bottom="280" w:left="1560" w:header="720" w:footer="720" w:gutter="0"/>
          <w:cols w:num="7" w:space="720" w:equalWidth="0">
            <w:col w:w="1806" w:space="40"/>
            <w:col w:w="767" w:space="39"/>
            <w:col w:w="702" w:space="39"/>
            <w:col w:w="1570" w:space="39"/>
            <w:col w:w="778" w:space="39"/>
            <w:col w:w="729" w:space="1027"/>
            <w:col w:w="1795"/>
          </w:cols>
        </w:sectPr>
      </w:pPr>
    </w:p>
    <w:p w:rsidR="00336B78" w:rsidRDefault="00336B78">
      <w:pPr>
        <w:pStyle w:val="BodyText"/>
        <w:spacing w:before="3"/>
        <w:rPr>
          <w:sz w:val="20"/>
        </w:rPr>
      </w:pPr>
    </w:p>
    <w:p w:rsidR="00336B78" w:rsidRDefault="00ED5E93">
      <w:pPr>
        <w:pStyle w:val="BodyText"/>
        <w:spacing w:before="88" w:line="360" w:lineRule="auto"/>
        <w:ind w:left="142" w:firstLine="719"/>
      </w:pPr>
      <w:r>
        <w:t>Với biên độ và hướng tính theo công thức (3.2) và (3.3). Thuật toán được minh họa theo hình sau:</w:t>
      </w:r>
    </w:p>
    <w:p w:rsidR="00336B78" w:rsidRDefault="00336B78">
      <w:pPr>
        <w:spacing w:line="360" w:lineRule="auto"/>
        <w:sectPr w:rsidR="00336B78">
          <w:type w:val="continuous"/>
          <w:pgSz w:w="11910" w:h="16850"/>
          <w:pgMar w:top="1240" w:right="980" w:bottom="280" w:left="1560" w:header="720" w:footer="720" w:gutter="0"/>
          <w:cols w:space="720"/>
        </w:sectPr>
      </w:pPr>
    </w:p>
    <w:p w:rsidR="00336B78" w:rsidRDefault="00336B78">
      <w:pPr>
        <w:pStyle w:val="BodyText"/>
        <w:rPr>
          <w:sz w:val="20"/>
        </w:rPr>
      </w:pPr>
    </w:p>
    <w:p w:rsidR="00336B78" w:rsidRDefault="00ED5E93">
      <w:pPr>
        <w:pStyle w:val="BodyText"/>
        <w:rPr>
          <w:sz w:val="20"/>
        </w:rPr>
      </w:pPr>
      <w:r>
        <w:rPr>
          <w:noProof/>
          <w:lang w:val="en-US"/>
        </w:rPr>
        <mc:AlternateContent>
          <mc:Choice Requires="wpg">
            <w:drawing>
              <wp:anchor distT="0" distB="0" distL="114300" distR="114300" simplePos="0" relativeHeight="251767808" behindDoc="1" locked="0" layoutInCell="1" allowOverlap="1">
                <wp:simplePos x="0" y="0"/>
                <wp:positionH relativeFrom="page">
                  <wp:posOffset>1106170</wp:posOffset>
                </wp:positionH>
                <wp:positionV relativeFrom="page">
                  <wp:posOffset>803275</wp:posOffset>
                </wp:positionV>
                <wp:extent cx="5005705" cy="2133600"/>
                <wp:effectExtent l="0" t="0" r="8890" b="635"/>
                <wp:wrapNone/>
                <wp:docPr id="723" name="Group 1080"/>
                <wp:cNvGraphicFramePr/>
                <a:graphic xmlns:a="http://schemas.openxmlformats.org/drawingml/2006/main">
                  <a:graphicData uri="http://schemas.microsoft.com/office/word/2010/wordprocessingGroup">
                    <wpg:wgp>
                      <wpg:cNvGrpSpPr/>
                      <wpg:grpSpPr>
                        <a:xfrm>
                          <a:off x="0" y="0"/>
                          <a:ext cx="5005705" cy="2133600"/>
                          <a:chOff x="1754" y="1265"/>
                          <a:chExt cx="7883" cy="3360"/>
                        </a:xfrm>
                      </wpg:grpSpPr>
                      <wps:wsp>
                        <wps:cNvPr id="704" name="FreeForm 1081"/>
                        <wps:cNvSpPr/>
                        <wps:spPr>
                          <a:xfrm>
                            <a:off x="2874" y="1621"/>
                            <a:ext cx="2877" cy="2181"/>
                          </a:xfrm>
                          <a:custGeom>
                            <a:avLst/>
                            <a:gdLst/>
                            <a:ahLst/>
                            <a:cxnLst/>
                            <a:rect l="0" t="0" r="0" b="0"/>
                            <a:pathLst>
                              <a:path w="2877" h="2181">
                                <a:moveTo>
                                  <a:pt x="1316" y="2181"/>
                                </a:moveTo>
                                <a:lnTo>
                                  <a:pt x="1292" y="2132"/>
                                </a:lnTo>
                                <a:lnTo>
                                  <a:pt x="1256" y="2061"/>
                                </a:lnTo>
                                <a:lnTo>
                                  <a:pt x="1226" y="2101"/>
                                </a:lnTo>
                                <a:lnTo>
                                  <a:pt x="28" y="1203"/>
                                </a:lnTo>
                                <a:lnTo>
                                  <a:pt x="1132" y="461"/>
                                </a:lnTo>
                                <a:lnTo>
                                  <a:pt x="1160" y="503"/>
                                </a:lnTo>
                                <a:lnTo>
                                  <a:pt x="1201" y="430"/>
                                </a:lnTo>
                                <a:lnTo>
                                  <a:pt x="1226" y="386"/>
                                </a:lnTo>
                                <a:lnTo>
                                  <a:pt x="1093" y="403"/>
                                </a:lnTo>
                                <a:lnTo>
                                  <a:pt x="1121" y="445"/>
                                </a:lnTo>
                                <a:lnTo>
                                  <a:pt x="9" y="1191"/>
                                </a:lnTo>
                                <a:lnTo>
                                  <a:pt x="6" y="1192"/>
                                </a:lnTo>
                                <a:lnTo>
                                  <a:pt x="4" y="1194"/>
                                </a:lnTo>
                                <a:lnTo>
                                  <a:pt x="1" y="1197"/>
                                </a:lnTo>
                                <a:lnTo>
                                  <a:pt x="0" y="1200"/>
                                </a:lnTo>
                                <a:lnTo>
                                  <a:pt x="0" y="1200"/>
                                </a:lnTo>
                                <a:lnTo>
                                  <a:pt x="0" y="1202"/>
                                </a:lnTo>
                                <a:lnTo>
                                  <a:pt x="0" y="1203"/>
                                </a:lnTo>
                                <a:lnTo>
                                  <a:pt x="0" y="1204"/>
                                </a:lnTo>
                                <a:lnTo>
                                  <a:pt x="1" y="1207"/>
                                </a:lnTo>
                                <a:lnTo>
                                  <a:pt x="3" y="1209"/>
                                </a:lnTo>
                                <a:lnTo>
                                  <a:pt x="6" y="1212"/>
                                </a:lnTo>
                                <a:lnTo>
                                  <a:pt x="9" y="1213"/>
                                </a:lnTo>
                                <a:lnTo>
                                  <a:pt x="1214" y="2117"/>
                                </a:lnTo>
                                <a:lnTo>
                                  <a:pt x="1184" y="2157"/>
                                </a:lnTo>
                                <a:lnTo>
                                  <a:pt x="1316" y="2181"/>
                                </a:lnTo>
                                <a:close/>
                                <a:moveTo>
                                  <a:pt x="2876" y="60"/>
                                </a:moveTo>
                                <a:lnTo>
                                  <a:pt x="2856" y="50"/>
                                </a:lnTo>
                                <a:lnTo>
                                  <a:pt x="2756" y="0"/>
                                </a:lnTo>
                                <a:lnTo>
                                  <a:pt x="2756" y="50"/>
                                </a:lnTo>
                                <a:lnTo>
                                  <a:pt x="1972" y="50"/>
                                </a:lnTo>
                                <a:lnTo>
                                  <a:pt x="1968" y="54"/>
                                </a:lnTo>
                                <a:lnTo>
                                  <a:pt x="1968" y="66"/>
                                </a:lnTo>
                                <a:lnTo>
                                  <a:pt x="1972" y="70"/>
                                </a:lnTo>
                                <a:lnTo>
                                  <a:pt x="2756" y="70"/>
                                </a:lnTo>
                                <a:lnTo>
                                  <a:pt x="2756" y="120"/>
                                </a:lnTo>
                                <a:lnTo>
                                  <a:pt x="2856" y="70"/>
                                </a:lnTo>
                                <a:lnTo>
                                  <a:pt x="2876" y="60"/>
                                </a:lnTo>
                                <a:close/>
                              </a:path>
                            </a:pathLst>
                          </a:custGeom>
                          <a:solidFill>
                            <a:srgbClr val="000000"/>
                          </a:solidFill>
                          <a:ln>
                            <a:noFill/>
                          </a:ln>
                        </wps:spPr>
                        <wps:bodyPr upright="1"/>
                      </wps:wsp>
                      <wps:wsp>
                        <wps:cNvPr id="705" name="FreeForm 1082"/>
                        <wps:cNvSpPr/>
                        <wps:spPr>
                          <a:xfrm>
                            <a:off x="4088" y="1483"/>
                            <a:ext cx="765" cy="836"/>
                          </a:xfrm>
                          <a:custGeom>
                            <a:avLst/>
                            <a:gdLst/>
                            <a:ahLst/>
                            <a:cxnLst/>
                            <a:rect l="0" t="0" r="0" b="0"/>
                            <a:pathLst>
                              <a:path w="765" h="836">
                                <a:moveTo>
                                  <a:pt x="382" y="0"/>
                                </a:moveTo>
                                <a:lnTo>
                                  <a:pt x="314" y="7"/>
                                </a:lnTo>
                                <a:lnTo>
                                  <a:pt x="249" y="26"/>
                                </a:lnTo>
                                <a:lnTo>
                                  <a:pt x="189" y="57"/>
                                </a:lnTo>
                                <a:lnTo>
                                  <a:pt x="136" y="98"/>
                                </a:lnTo>
                                <a:lnTo>
                                  <a:pt x="90" y="149"/>
                                </a:lnTo>
                                <a:lnTo>
                                  <a:pt x="52" y="207"/>
                                </a:lnTo>
                                <a:lnTo>
                                  <a:pt x="24" y="272"/>
                                </a:lnTo>
                                <a:lnTo>
                                  <a:pt x="6" y="343"/>
                                </a:lnTo>
                                <a:lnTo>
                                  <a:pt x="0" y="418"/>
                                </a:lnTo>
                                <a:lnTo>
                                  <a:pt x="6" y="493"/>
                                </a:lnTo>
                                <a:lnTo>
                                  <a:pt x="24" y="564"/>
                                </a:lnTo>
                                <a:lnTo>
                                  <a:pt x="52" y="629"/>
                                </a:lnTo>
                                <a:lnTo>
                                  <a:pt x="90" y="687"/>
                                </a:lnTo>
                                <a:lnTo>
                                  <a:pt x="136" y="738"/>
                                </a:lnTo>
                                <a:lnTo>
                                  <a:pt x="189" y="779"/>
                                </a:lnTo>
                                <a:lnTo>
                                  <a:pt x="249" y="810"/>
                                </a:lnTo>
                                <a:lnTo>
                                  <a:pt x="314" y="829"/>
                                </a:lnTo>
                                <a:lnTo>
                                  <a:pt x="382" y="836"/>
                                </a:lnTo>
                                <a:lnTo>
                                  <a:pt x="451" y="829"/>
                                </a:lnTo>
                                <a:lnTo>
                                  <a:pt x="516" y="810"/>
                                </a:lnTo>
                                <a:lnTo>
                                  <a:pt x="576" y="779"/>
                                </a:lnTo>
                                <a:lnTo>
                                  <a:pt x="629" y="738"/>
                                </a:lnTo>
                                <a:lnTo>
                                  <a:pt x="675" y="687"/>
                                </a:lnTo>
                                <a:lnTo>
                                  <a:pt x="713" y="629"/>
                                </a:lnTo>
                                <a:lnTo>
                                  <a:pt x="741" y="564"/>
                                </a:lnTo>
                                <a:lnTo>
                                  <a:pt x="759" y="493"/>
                                </a:lnTo>
                                <a:lnTo>
                                  <a:pt x="765" y="418"/>
                                </a:lnTo>
                                <a:lnTo>
                                  <a:pt x="759" y="343"/>
                                </a:lnTo>
                                <a:lnTo>
                                  <a:pt x="741" y="272"/>
                                </a:lnTo>
                                <a:lnTo>
                                  <a:pt x="713" y="207"/>
                                </a:lnTo>
                                <a:lnTo>
                                  <a:pt x="675" y="149"/>
                                </a:lnTo>
                                <a:lnTo>
                                  <a:pt x="629" y="98"/>
                                </a:lnTo>
                                <a:lnTo>
                                  <a:pt x="576" y="57"/>
                                </a:lnTo>
                                <a:lnTo>
                                  <a:pt x="516" y="26"/>
                                </a:lnTo>
                                <a:lnTo>
                                  <a:pt x="451" y="7"/>
                                </a:lnTo>
                                <a:lnTo>
                                  <a:pt x="382" y="0"/>
                                </a:lnTo>
                                <a:close/>
                              </a:path>
                            </a:pathLst>
                          </a:custGeom>
                          <a:noFill/>
                          <a:ln w="9525" cap="flat" cmpd="sng">
                            <a:solidFill>
                              <a:srgbClr val="000000"/>
                            </a:solidFill>
                            <a:prstDash val="solid"/>
                            <a:headEnd type="none" w="med" len="med"/>
                            <a:tailEnd type="none" w="med" len="med"/>
                          </a:ln>
                        </wps:spPr>
                        <wps:bodyPr upright="1"/>
                      </wps:wsp>
                      <pic:pic xmlns:pic="http://schemas.openxmlformats.org/drawingml/2006/picture">
                        <pic:nvPicPr>
                          <pic:cNvPr id="706" name="Picture 1083"/>
                          <pic:cNvPicPr>
                            <a:picLocks noChangeAspect="1"/>
                          </pic:cNvPicPr>
                        </pic:nvPicPr>
                        <pic:blipFill>
                          <a:blip r:embed="rId284"/>
                          <a:stretch>
                            <a:fillRect/>
                          </a:stretch>
                        </pic:blipFill>
                        <pic:spPr>
                          <a:xfrm>
                            <a:off x="4379" y="1782"/>
                            <a:ext cx="400" cy="359"/>
                          </a:xfrm>
                          <a:prstGeom prst="rect">
                            <a:avLst/>
                          </a:prstGeom>
                          <a:noFill/>
                          <a:ln>
                            <a:noFill/>
                          </a:ln>
                        </pic:spPr>
                      </pic:pic>
                      <wps:wsp>
                        <wps:cNvPr id="707" name="FreeForm 1084"/>
                        <wps:cNvSpPr/>
                        <wps:spPr>
                          <a:xfrm>
                            <a:off x="4843" y="4068"/>
                            <a:ext cx="908" cy="120"/>
                          </a:xfrm>
                          <a:custGeom>
                            <a:avLst/>
                            <a:gdLst/>
                            <a:ahLst/>
                            <a:cxnLst/>
                            <a:rect l="0" t="0" r="0" b="0"/>
                            <a:pathLst>
                              <a:path w="908" h="120">
                                <a:moveTo>
                                  <a:pt x="788" y="0"/>
                                </a:moveTo>
                                <a:lnTo>
                                  <a:pt x="788" y="120"/>
                                </a:lnTo>
                                <a:lnTo>
                                  <a:pt x="888" y="70"/>
                                </a:lnTo>
                                <a:lnTo>
                                  <a:pt x="814" y="70"/>
                                </a:lnTo>
                                <a:lnTo>
                                  <a:pt x="818" y="66"/>
                                </a:lnTo>
                                <a:lnTo>
                                  <a:pt x="818" y="54"/>
                                </a:lnTo>
                                <a:lnTo>
                                  <a:pt x="814" y="50"/>
                                </a:lnTo>
                                <a:lnTo>
                                  <a:pt x="888" y="50"/>
                                </a:lnTo>
                                <a:lnTo>
                                  <a:pt x="788" y="0"/>
                                </a:lnTo>
                                <a:close/>
                                <a:moveTo>
                                  <a:pt x="788" y="50"/>
                                </a:moveTo>
                                <a:lnTo>
                                  <a:pt x="4" y="50"/>
                                </a:lnTo>
                                <a:lnTo>
                                  <a:pt x="0" y="54"/>
                                </a:lnTo>
                                <a:lnTo>
                                  <a:pt x="0" y="66"/>
                                </a:lnTo>
                                <a:lnTo>
                                  <a:pt x="4" y="70"/>
                                </a:lnTo>
                                <a:lnTo>
                                  <a:pt x="788" y="70"/>
                                </a:lnTo>
                                <a:lnTo>
                                  <a:pt x="788" y="50"/>
                                </a:lnTo>
                                <a:close/>
                                <a:moveTo>
                                  <a:pt x="888" y="50"/>
                                </a:moveTo>
                                <a:lnTo>
                                  <a:pt x="814" y="50"/>
                                </a:lnTo>
                                <a:lnTo>
                                  <a:pt x="818" y="54"/>
                                </a:lnTo>
                                <a:lnTo>
                                  <a:pt x="818" y="66"/>
                                </a:lnTo>
                                <a:lnTo>
                                  <a:pt x="814" y="70"/>
                                </a:lnTo>
                                <a:lnTo>
                                  <a:pt x="888" y="70"/>
                                </a:lnTo>
                                <a:lnTo>
                                  <a:pt x="908" y="60"/>
                                </a:lnTo>
                                <a:lnTo>
                                  <a:pt x="888" y="50"/>
                                </a:lnTo>
                                <a:close/>
                              </a:path>
                            </a:pathLst>
                          </a:custGeom>
                          <a:solidFill>
                            <a:srgbClr val="000000"/>
                          </a:solidFill>
                          <a:ln>
                            <a:noFill/>
                          </a:ln>
                        </wps:spPr>
                        <wps:bodyPr upright="1"/>
                      </wps:wsp>
                      <wps:wsp>
                        <wps:cNvPr id="708" name="FreeForm 1085"/>
                        <wps:cNvSpPr/>
                        <wps:spPr>
                          <a:xfrm>
                            <a:off x="4191" y="3543"/>
                            <a:ext cx="765" cy="836"/>
                          </a:xfrm>
                          <a:custGeom>
                            <a:avLst/>
                            <a:gdLst/>
                            <a:ahLst/>
                            <a:cxnLst/>
                            <a:rect l="0" t="0" r="0" b="0"/>
                            <a:pathLst>
                              <a:path w="765" h="836">
                                <a:moveTo>
                                  <a:pt x="382" y="0"/>
                                </a:moveTo>
                                <a:lnTo>
                                  <a:pt x="314" y="7"/>
                                </a:lnTo>
                                <a:lnTo>
                                  <a:pt x="249" y="26"/>
                                </a:lnTo>
                                <a:lnTo>
                                  <a:pt x="189" y="57"/>
                                </a:lnTo>
                                <a:lnTo>
                                  <a:pt x="136" y="98"/>
                                </a:lnTo>
                                <a:lnTo>
                                  <a:pt x="90" y="149"/>
                                </a:lnTo>
                                <a:lnTo>
                                  <a:pt x="52" y="207"/>
                                </a:lnTo>
                                <a:lnTo>
                                  <a:pt x="24" y="272"/>
                                </a:lnTo>
                                <a:lnTo>
                                  <a:pt x="6" y="343"/>
                                </a:lnTo>
                                <a:lnTo>
                                  <a:pt x="0" y="418"/>
                                </a:lnTo>
                                <a:lnTo>
                                  <a:pt x="6" y="493"/>
                                </a:lnTo>
                                <a:lnTo>
                                  <a:pt x="24" y="564"/>
                                </a:lnTo>
                                <a:lnTo>
                                  <a:pt x="52" y="629"/>
                                </a:lnTo>
                                <a:lnTo>
                                  <a:pt x="90" y="687"/>
                                </a:lnTo>
                                <a:lnTo>
                                  <a:pt x="136" y="738"/>
                                </a:lnTo>
                                <a:lnTo>
                                  <a:pt x="189" y="779"/>
                                </a:lnTo>
                                <a:lnTo>
                                  <a:pt x="249" y="810"/>
                                </a:lnTo>
                                <a:lnTo>
                                  <a:pt x="314" y="829"/>
                                </a:lnTo>
                                <a:lnTo>
                                  <a:pt x="382" y="836"/>
                                </a:lnTo>
                                <a:lnTo>
                                  <a:pt x="451" y="829"/>
                                </a:lnTo>
                                <a:lnTo>
                                  <a:pt x="516" y="810"/>
                                </a:lnTo>
                                <a:lnTo>
                                  <a:pt x="576" y="779"/>
                                </a:lnTo>
                                <a:lnTo>
                                  <a:pt x="629" y="738"/>
                                </a:lnTo>
                                <a:lnTo>
                                  <a:pt x="675" y="687"/>
                                </a:lnTo>
                                <a:lnTo>
                                  <a:pt x="713" y="629"/>
                                </a:lnTo>
                                <a:lnTo>
                                  <a:pt x="741" y="564"/>
                                </a:lnTo>
                                <a:lnTo>
                                  <a:pt x="759" y="493"/>
                                </a:lnTo>
                                <a:lnTo>
                                  <a:pt x="765" y="418"/>
                                </a:lnTo>
                                <a:lnTo>
                                  <a:pt x="759" y="343"/>
                                </a:lnTo>
                                <a:lnTo>
                                  <a:pt x="741" y="272"/>
                                </a:lnTo>
                                <a:lnTo>
                                  <a:pt x="713" y="207"/>
                                </a:lnTo>
                                <a:lnTo>
                                  <a:pt x="675" y="149"/>
                                </a:lnTo>
                                <a:lnTo>
                                  <a:pt x="629" y="98"/>
                                </a:lnTo>
                                <a:lnTo>
                                  <a:pt x="576" y="57"/>
                                </a:lnTo>
                                <a:lnTo>
                                  <a:pt x="516" y="26"/>
                                </a:lnTo>
                                <a:lnTo>
                                  <a:pt x="451" y="7"/>
                                </a:lnTo>
                                <a:lnTo>
                                  <a:pt x="382" y="0"/>
                                </a:lnTo>
                                <a:close/>
                              </a:path>
                            </a:pathLst>
                          </a:custGeom>
                          <a:solidFill>
                            <a:srgbClr val="FFFFFF"/>
                          </a:solidFill>
                          <a:ln>
                            <a:noFill/>
                          </a:ln>
                        </wps:spPr>
                        <wps:bodyPr upright="1"/>
                      </wps:wsp>
                      <wps:wsp>
                        <wps:cNvPr id="709" name="FreeForm 1086"/>
                        <wps:cNvSpPr/>
                        <wps:spPr>
                          <a:xfrm>
                            <a:off x="6529" y="1621"/>
                            <a:ext cx="2820" cy="2018"/>
                          </a:xfrm>
                          <a:custGeom>
                            <a:avLst/>
                            <a:gdLst/>
                            <a:ahLst/>
                            <a:cxnLst/>
                            <a:rect l="0" t="0" r="0" b="0"/>
                            <a:pathLst>
                              <a:path w="2820" h="2018">
                                <a:moveTo>
                                  <a:pt x="1134" y="60"/>
                                </a:moveTo>
                                <a:lnTo>
                                  <a:pt x="1114" y="50"/>
                                </a:lnTo>
                                <a:lnTo>
                                  <a:pt x="1014" y="0"/>
                                </a:lnTo>
                                <a:lnTo>
                                  <a:pt x="1014" y="50"/>
                                </a:lnTo>
                                <a:lnTo>
                                  <a:pt x="4" y="50"/>
                                </a:lnTo>
                                <a:lnTo>
                                  <a:pt x="0" y="54"/>
                                </a:lnTo>
                                <a:lnTo>
                                  <a:pt x="0" y="66"/>
                                </a:lnTo>
                                <a:lnTo>
                                  <a:pt x="4" y="70"/>
                                </a:lnTo>
                                <a:lnTo>
                                  <a:pt x="1014" y="70"/>
                                </a:lnTo>
                                <a:lnTo>
                                  <a:pt x="1014" y="120"/>
                                </a:lnTo>
                                <a:lnTo>
                                  <a:pt x="1114" y="70"/>
                                </a:lnTo>
                                <a:lnTo>
                                  <a:pt x="1134" y="60"/>
                                </a:lnTo>
                                <a:close/>
                                <a:moveTo>
                                  <a:pt x="2820" y="2018"/>
                                </a:moveTo>
                                <a:lnTo>
                                  <a:pt x="2796" y="1967"/>
                                </a:lnTo>
                                <a:lnTo>
                                  <a:pt x="2764" y="1896"/>
                                </a:lnTo>
                                <a:lnTo>
                                  <a:pt x="2732" y="1935"/>
                                </a:lnTo>
                                <a:lnTo>
                                  <a:pt x="578" y="215"/>
                                </a:lnTo>
                                <a:lnTo>
                                  <a:pt x="574" y="212"/>
                                </a:lnTo>
                                <a:lnTo>
                                  <a:pt x="568" y="212"/>
                                </a:lnTo>
                                <a:lnTo>
                                  <a:pt x="564" y="217"/>
                                </a:lnTo>
                                <a:lnTo>
                                  <a:pt x="561" y="221"/>
                                </a:lnTo>
                                <a:lnTo>
                                  <a:pt x="561" y="227"/>
                                </a:lnTo>
                                <a:lnTo>
                                  <a:pt x="566" y="231"/>
                                </a:lnTo>
                                <a:lnTo>
                                  <a:pt x="2720" y="1951"/>
                                </a:lnTo>
                                <a:lnTo>
                                  <a:pt x="2689" y="1990"/>
                                </a:lnTo>
                                <a:lnTo>
                                  <a:pt x="2820" y="2018"/>
                                </a:lnTo>
                                <a:close/>
                              </a:path>
                            </a:pathLst>
                          </a:custGeom>
                          <a:solidFill>
                            <a:srgbClr val="000000"/>
                          </a:solidFill>
                          <a:ln>
                            <a:noFill/>
                          </a:ln>
                        </wps:spPr>
                        <wps:bodyPr upright="1"/>
                      </wps:wsp>
                      <wps:wsp>
                        <wps:cNvPr id="710" name="Rectangles 1087"/>
                        <wps:cNvSpPr/>
                        <wps:spPr>
                          <a:xfrm>
                            <a:off x="7663" y="1355"/>
                            <a:ext cx="1686" cy="652"/>
                          </a:xfrm>
                          <a:prstGeom prst="rect">
                            <a:avLst/>
                          </a:prstGeom>
                          <a:solidFill>
                            <a:srgbClr val="FFFFFF"/>
                          </a:solidFill>
                          <a:ln>
                            <a:noFill/>
                          </a:ln>
                        </wps:spPr>
                        <wps:bodyPr upright="1"/>
                      </wps:wsp>
                      <wps:wsp>
                        <wps:cNvPr id="711" name="FreeForm 1088"/>
                        <wps:cNvSpPr/>
                        <wps:spPr>
                          <a:xfrm>
                            <a:off x="6529" y="4068"/>
                            <a:ext cx="1134" cy="120"/>
                          </a:xfrm>
                          <a:custGeom>
                            <a:avLst/>
                            <a:gdLst/>
                            <a:ahLst/>
                            <a:cxnLst/>
                            <a:rect l="0" t="0" r="0" b="0"/>
                            <a:pathLst>
                              <a:path w="1134" h="120">
                                <a:moveTo>
                                  <a:pt x="1014" y="0"/>
                                </a:moveTo>
                                <a:lnTo>
                                  <a:pt x="1014" y="120"/>
                                </a:lnTo>
                                <a:lnTo>
                                  <a:pt x="1114" y="70"/>
                                </a:lnTo>
                                <a:lnTo>
                                  <a:pt x="1040" y="70"/>
                                </a:lnTo>
                                <a:lnTo>
                                  <a:pt x="1044" y="66"/>
                                </a:lnTo>
                                <a:lnTo>
                                  <a:pt x="1044" y="54"/>
                                </a:lnTo>
                                <a:lnTo>
                                  <a:pt x="1040" y="50"/>
                                </a:lnTo>
                                <a:lnTo>
                                  <a:pt x="1114" y="50"/>
                                </a:lnTo>
                                <a:lnTo>
                                  <a:pt x="1014" y="0"/>
                                </a:lnTo>
                                <a:close/>
                                <a:moveTo>
                                  <a:pt x="1014" y="50"/>
                                </a:moveTo>
                                <a:lnTo>
                                  <a:pt x="4" y="50"/>
                                </a:lnTo>
                                <a:lnTo>
                                  <a:pt x="0" y="54"/>
                                </a:lnTo>
                                <a:lnTo>
                                  <a:pt x="0" y="66"/>
                                </a:lnTo>
                                <a:lnTo>
                                  <a:pt x="4" y="70"/>
                                </a:lnTo>
                                <a:lnTo>
                                  <a:pt x="1014" y="70"/>
                                </a:lnTo>
                                <a:lnTo>
                                  <a:pt x="1014" y="50"/>
                                </a:lnTo>
                                <a:close/>
                                <a:moveTo>
                                  <a:pt x="1114" y="50"/>
                                </a:moveTo>
                                <a:lnTo>
                                  <a:pt x="1040" y="50"/>
                                </a:lnTo>
                                <a:lnTo>
                                  <a:pt x="1044" y="54"/>
                                </a:lnTo>
                                <a:lnTo>
                                  <a:pt x="1044" y="66"/>
                                </a:lnTo>
                                <a:lnTo>
                                  <a:pt x="1040" y="70"/>
                                </a:lnTo>
                                <a:lnTo>
                                  <a:pt x="1114" y="70"/>
                                </a:lnTo>
                                <a:lnTo>
                                  <a:pt x="1134" y="60"/>
                                </a:lnTo>
                                <a:lnTo>
                                  <a:pt x="1114" y="50"/>
                                </a:lnTo>
                                <a:close/>
                              </a:path>
                            </a:pathLst>
                          </a:custGeom>
                          <a:solidFill>
                            <a:srgbClr val="000000"/>
                          </a:solidFill>
                          <a:ln>
                            <a:noFill/>
                          </a:ln>
                        </wps:spPr>
                        <wps:bodyPr upright="1"/>
                      </wps:wsp>
                      <wps:wsp>
                        <wps:cNvPr id="712" name="Rectangles 1089"/>
                        <wps:cNvSpPr/>
                        <wps:spPr>
                          <a:xfrm>
                            <a:off x="7663" y="3639"/>
                            <a:ext cx="1967" cy="979"/>
                          </a:xfrm>
                          <a:prstGeom prst="rect">
                            <a:avLst/>
                          </a:prstGeom>
                          <a:noFill/>
                          <a:ln w="9525" cap="flat" cmpd="sng">
                            <a:solidFill>
                              <a:srgbClr val="000000"/>
                            </a:solidFill>
                            <a:prstDash val="solid"/>
                            <a:miter/>
                            <a:headEnd type="none" w="med" len="med"/>
                            <a:tailEnd type="none" w="med" len="med"/>
                          </a:ln>
                        </wps:spPr>
                        <wps:bodyPr upright="1"/>
                      </wps:wsp>
                      <wps:wsp>
                        <wps:cNvPr id="713" name="Lines 1090"/>
                        <wps:cNvCnPr/>
                        <wps:spPr>
                          <a:xfrm flipV="1">
                            <a:off x="7886" y="4253"/>
                            <a:ext cx="49" cy="24"/>
                          </a:xfrm>
                          <a:prstGeom prst="line">
                            <a:avLst/>
                          </a:prstGeom>
                          <a:ln w="9151" cap="flat" cmpd="sng">
                            <a:solidFill>
                              <a:srgbClr val="000000"/>
                            </a:solidFill>
                            <a:prstDash val="solid"/>
                            <a:headEnd type="none" w="med" len="med"/>
                            <a:tailEnd type="none" w="med" len="med"/>
                          </a:ln>
                        </wps:spPr>
                        <wps:bodyPr/>
                      </wps:wsp>
                      <wps:wsp>
                        <wps:cNvPr id="714" name="Lines 1091"/>
                        <wps:cNvCnPr/>
                        <wps:spPr>
                          <a:xfrm>
                            <a:off x="7935" y="4260"/>
                            <a:ext cx="71" cy="185"/>
                          </a:xfrm>
                          <a:prstGeom prst="line">
                            <a:avLst/>
                          </a:prstGeom>
                          <a:ln w="19804" cap="flat" cmpd="sng">
                            <a:solidFill>
                              <a:srgbClr val="000000"/>
                            </a:solidFill>
                            <a:prstDash val="solid"/>
                            <a:headEnd type="none" w="med" len="med"/>
                            <a:tailEnd type="none" w="med" len="med"/>
                          </a:ln>
                        </wps:spPr>
                        <wps:bodyPr/>
                      </wps:wsp>
                      <wps:wsp>
                        <wps:cNvPr id="715" name="FreeForm 1092"/>
                        <wps:cNvSpPr/>
                        <wps:spPr>
                          <a:xfrm>
                            <a:off x="8013" y="3926"/>
                            <a:ext cx="1525" cy="519"/>
                          </a:xfrm>
                          <a:custGeom>
                            <a:avLst/>
                            <a:gdLst/>
                            <a:ahLst/>
                            <a:cxnLst/>
                            <a:rect l="0" t="0" r="0" b="0"/>
                            <a:pathLst>
                              <a:path w="1525" h="519">
                                <a:moveTo>
                                  <a:pt x="0" y="519"/>
                                </a:moveTo>
                                <a:lnTo>
                                  <a:pt x="93" y="0"/>
                                </a:lnTo>
                                <a:lnTo>
                                  <a:pt x="1524" y="0"/>
                                </a:lnTo>
                              </a:path>
                            </a:pathLst>
                          </a:custGeom>
                          <a:noFill/>
                          <a:ln w="9005" cap="flat" cmpd="sng">
                            <a:solidFill>
                              <a:srgbClr val="000000"/>
                            </a:solidFill>
                            <a:prstDash val="solid"/>
                            <a:headEnd type="none" w="med" len="med"/>
                            <a:tailEnd type="none" w="med" len="med"/>
                          </a:ln>
                        </wps:spPr>
                        <wps:bodyPr upright="1"/>
                      </wps:wsp>
                      <pic:pic xmlns:pic="http://schemas.openxmlformats.org/drawingml/2006/picture">
                        <pic:nvPicPr>
                          <pic:cNvPr id="716" name="Picture 1093"/>
                          <pic:cNvPicPr>
                            <a:picLocks noChangeAspect="1"/>
                          </pic:cNvPicPr>
                        </pic:nvPicPr>
                        <pic:blipFill>
                          <a:blip r:embed="rId102"/>
                          <a:stretch>
                            <a:fillRect/>
                          </a:stretch>
                        </pic:blipFill>
                        <pic:spPr>
                          <a:xfrm>
                            <a:off x="8710" y="3975"/>
                            <a:ext cx="408" cy="405"/>
                          </a:xfrm>
                          <a:prstGeom prst="rect">
                            <a:avLst/>
                          </a:prstGeom>
                          <a:noFill/>
                          <a:ln>
                            <a:noFill/>
                          </a:ln>
                        </pic:spPr>
                      </pic:pic>
                      <wps:wsp>
                        <wps:cNvPr id="717" name="FreeForm 1094"/>
                        <wps:cNvSpPr/>
                        <wps:spPr>
                          <a:xfrm>
                            <a:off x="5751" y="1273"/>
                            <a:ext cx="765" cy="836"/>
                          </a:xfrm>
                          <a:custGeom>
                            <a:avLst/>
                            <a:gdLst/>
                            <a:ahLst/>
                            <a:cxnLst/>
                            <a:rect l="0" t="0" r="0" b="0"/>
                            <a:pathLst>
                              <a:path w="765" h="836">
                                <a:moveTo>
                                  <a:pt x="382" y="0"/>
                                </a:moveTo>
                                <a:lnTo>
                                  <a:pt x="314" y="7"/>
                                </a:lnTo>
                                <a:lnTo>
                                  <a:pt x="249" y="26"/>
                                </a:lnTo>
                                <a:lnTo>
                                  <a:pt x="189" y="57"/>
                                </a:lnTo>
                                <a:lnTo>
                                  <a:pt x="136" y="98"/>
                                </a:lnTo>
                                <a:lnTo>
                                  <a:pt x="90" y="149"/>
                                </a:lnTo>
                                <a:lnTo>
                                  <a:pt x="52" y="207"/>
                                </a:lnTo>
                                <a:lnTo>
                                  <a:pt x="24" y="272"/>
                                </a:lnTo>
                                <a:lnTo>
                                  <a:pt x="6" y="343"/>
                                </a:lnTo>
                                <a:lnTo>
                                  <a:pt x="0" y="418"/>
                                </a:lnTo>
                                <a:lnTo>
                                  <a:pt x="6" y="493"/>
                                </a:lnTo>
                                <a:lnTo>
                                  <a:pt x="24" y="564"/>
                                </a:lnTo>
                                <a:lnTo>
                                  <a:pt x="52" y="629"/>
                                </a:lnTo>
                                <a:lnTo>
                                  <a:pt x="90" y="687"/>
                                </a:lnTo>
                                <a:lnTo>
                                  <a:pt x="136" y="738"/>
                                </a:lnTo>
                                <a:lnTo>
                                  <a:pt x="189" y="779"/>
                                </a:lnTo>
                                <a:lnTo>
                                  <a:pt x="249" y="810"/>
                                </a:lnTo>
                                <a:lnTo>
                                  <a:pt x="314" y="829"/>
                                </a:lnTo>
                                <a:lnTo>
                                  <a:pt x="382" y="836"/>
                                </a:lnTo>
                                <a:lnTo>
                                  <a:pt x="451" y="829"/>
                                </a:lnTo>
                                <a:lnTo>
                                  <a:pt x="516" y="810"/>
                                </a:lnTo>
                                <a:lnTo>
                                  <a:pt x="576" y="779"/>
                                </a:lnTo>
                                <a:lnTo>
                                  <a:pt x="629" y="738"/>
                                </a:lnTo>
                                <a:lnTo>
                                  <a:pt x="675" y="687"/>
                                </a:lnTo>
                                <a:lnTo>
                                  <a:pt x="713" y="629"/>
                                </a:lnTo>
                                <a:lnTo>
                                  <a:pt x="741" y="564"/>
                                </a:lnTo>
                                <a:lnTo>
                                  <a:pt x="759" y="493"/>
                                </a:lnTo>
                                <a:lnTo>
                                  <a:pt x="765" y="418"/>
                                </a:lnTo>
                                <a:lnTo>
                                  <a:pt x="759" y="343"/>
                                </a:lnTo>
                                <a:lnTo>
                                  <a:pt x="741" y="272"/>
                                </a:lnTo>
                                <a:lnTo>
                                  <a:pt x="713" y="207"/>
                                </a:lnTo>
                                <a:lnTo>
                                  <a:pt x="675" y="149"/>
                                </a:lnTo>
                                <a:lnTo>
                                  <a:pt x="629" y="98"/>
                                </a:lnTo>
                                <a:lnTo>
                                  <a:pt x="576" y="57"/>
                                </a:lnTo>
                                <a:lnTo>
                                  <a:pt x="516" y="26"/>
                                </a:lnTo>
                                <a:lnTo>
                                  <a:pt x="451" y="7"/>
                                </a:lnTo>
                                <a:lnTo>
                                  <a:pt x="382" y="0"/>
                                </a:lnTo>
                                <a:close/>
                              </a:path>
                            </a:pathLst>
                          </a:custGeom>
                          <a:noFill/>
                          <a:ln w="9525" cap="flat" cmpd="sng">
                            <a:solidFill>
                              <a:srgbClr val="000000"/>
                            </a:solidFill>
                            <a:prstDash val="solid"/>
                            <a:headEnd type="none" w="med" len="med"/>
                            <a:tailEnd type="none" w="med" len="med"/>
                          </a:ln>
                        </wps:spPr>
                        <wps:bodyPr upright="1"/>
                      </wps:wsp>
                      <pic:pic xmlns:pic="http://schemas.openxmlformats.org/drawingml/2006/picture">
                        <pic:nvPicPr>
                          <pic:cNvPr id="718" name="Picture 1095"/>
                          <pic:cNvPicPr>
                            <a:picLocks noChangeAspect="1"/>
                          </pic:cNvPicPr>
                        </pic:nvPicPr>
                        <pic:blipFill>
                          <a:blip r:embed="rId284"/>
                          <a:stretch>
                            <a:fillRect/>
                          </a:stretch>
                        </pic:blipFill>
                        <pic:spPr>
                          <a:xfrm>
                            <a:off x="6042" y="1571"/>
                            <a:ext cx="400" cy="359"/>
                          </a:xfrm>
                          <a:prstGeom prst="rect">
                            <a:avLst/>
                          </a:prstGeom>
                          <a:noFill/>
                          <a:ln>
                            <a:noFill/>
                          </a:ln>
                        </pic:spPr>
                      </pic:pic>
                      <wps:wsp>
                        <wps:cNvPr id="719" name="Text Box 1096"/>
                        <wps:cNvSpPr txBox="1"/>
                        <wps:spPr>
                          <a:xfrm>
                            <a:off x="6709" y="1300"/>
                            <a:ext cx="194" cy="309"/>
                          </a:xfrm>
                          <a:prstGeom prst="rect">
                            <a:avLst/>
                          </a:prstGeom>
                          <a:noFill/>
                          <a:ln>
                            <a:noFill/>
                          </a:ln>
                        </wps:spPr>
                        <wps:txbx>
                          <w:txbxContent>
                            <w:p w:rsidR="00336B78" w:rsidRDefault="00ED5E93">
                              <w:pPr>
                                <w:spacing w:line="287" w:lineRule="exact"/>
                                <w:rPr>
                                  <w:sz w:val="26"/>
                                </w:rPr>
                              </w:pPr>
                              <w:r>
                                <w:rPr>
                                  <w:sz w:val="26"/>
                                </w:rPr>
                                <w:t>f</w:t>
                              </w:r>
                              <w:r>
                                <w:rPr>
                                  <w:sz w:val="26"/>
                                  <w:vertAlign w:val="subscript"/>
                                </w:rPr>
                                <w:t>x</w:t>
                              </w:r>
                            </w:p>
                          </w:txbxContent>
                        </wps:txbx>
                        <wps:bodyPr lIns="0" tIns="0" rIns="0" bIns="0" upright="1"/>
                      </wps:wsp>
                      <wps:wsp>
                        <wps:cNvPr id="720" name="Text Box 1097"/>
                        <wps:cNvSpPr txBox="1"/>
                        <wps:spPr>
                          <a:xfrm>
                            <a:off x="6755" y="3748"/>
                            <a:ext cx="206" cy="330"/>
                          </a:xfrm>
                          <a:prstGeom prst="rect">
                            <a:avLst/>
                          </a:prstGeom>
                          <a:noFill/>
                          <a:ln>
                            <a:noFill/>
                          </a:ln>
                        </wps:spPr>
                        <wps:txbx>
                          <w:txbxContent>
                            <w:p w:rsidR="00336B78" w:rsidRDefault="00ED5E93">
                              <w:pPr>
                                <w:spacing w:line="311" w:lineRule="exact"/>
                                <w:rPr>
                                  <w:sz w:val="28"/>
                                </w:rPr>
                              </w:pPr>
                              <w:r>
                                <w:rPr>
                                  <w:sz w:val="28"/>
                                </w:rPr>
                                <w:t>f</w:t>
                              </w:r>
                              <w:r>
                                <w:rPr>
                                  <w:sz w:val="28"/>
                                  <w:vertAlign w:val="subscript"/>
                                </w:rPr>
                                <w:t>y</w:t>
                              </w:r>
                            </w:p>
                          </w:txbxContent>
                        </wps:txbx>
                        <wps:bodyPr lIns="0" tIns="0" rIns="0" bIns="0" upright="1"/>
                      </wps:wsp>
                      <wps:wsp>
                        <wps:cNvPr id="721" name="Text Box 1098"/>
                        <wps:cNvSpPr txBox="1"/>
                        <wps:spPr>
                          <a:xfrm>
                            <a:off x="1762" y="2497"/>
                            <a:ext cx="1124" cy="652"/>
                          </a:xfrm>
                          <a:prstGeom prst="rect">
                            <a:avLst/>
                          </a:prstGeom>
                          <a:noFill/>
                          <a:ln w="9525" cap="flat" cmpd="sng">
                            <a:solidFill>
                              <a:srgbClr val="000000"/>
                            </a:solidFill>
                            <a:prstDash val="solid"/>
                            <a:miter/>
                            <a:headEnd type="none" w="med" len="med"/>
                            <a:tailEnd type="none" w="med" len="med"/>
                          </a:ln>
                        </wps:spPr>
                        <wps:txbx>
                          <w:txbxContent>
                            <w:p w:rsidR="00336B78" w:rsidRDefault="00ED5E93">
                              <w:pPr>
                                <w:spacing w:before="186"/>
                                <w:ind w:left="239"/>
                                <w:rPr>
                                  <w:sz w:val="28"/>
                                </w:rPr>
                              </w:pPr>
                              <w:r>
                                <w:rPr>
                                  <w:sz w:val="28"/>
                                </w:rPr>
                                <w:t>I(x,y)</w:t>
                              </w:r>
                            </w:p>
                          </w:txbxContent>
                        </wps:txbx>
                        <wps:bodyPr lIns="0" tIns="0" rIns="0" bIns="0" upright="1"/>
                      </wps:wsp>
                      <wps:wsp>
                        <wps:cNvPr id="722" name="Text Box 1099"/>
                        <wps:cNvSpPr txBox="1"/>
                        <wps:spPr>
                          <a:xfrm>
                            <a:off x="7663" y="1355"/>
                            <a:ext cx="1686" cy="652"/>
                          </a:xfrm>
                          <a:prstGeom prst="rect">
                            <a:avLst/>
                          </a:prstGeom>
                          <a:noFill/>
                          <a:ln w="9525" cap="flat" cmpd="sng">
                            <a:solidFill>
                              <a:srgbClr val="000000"/>
                            </a:solidFill>
                            <a:prstDash val="solid"/>
                            <a:miter/>
                            <a:headEnd type="none" w="med" len="med"/>
                            <a:tailEnd type="none" w="med" len="med"/>
                          </a:ln>
                        </wps:spPr>
                        <wps:txbx>
                          <w:txbxContent>
                            <w:p w:rsidR="00336B78" w:rsidRDefault="00ED5E93">
                              <w:pPr>
                                <w:spacing w:before="186"/>
                                <w:ind w:left="198"/>
                                <w:rPr>
                                  <w:sz w:val="28"/>
                                </w:rPr>
                              </w:pPr>
                              <w:r>
                                <w:rPr>
                                  <w:sz w:val="28"/>
                                </w:rPr>
                                <w:t xml:space="preserve">Arctan </w:t>
                              </w:r>
                              <w:r>
                                <w:rPr>
                                  <w:sz w:val="28"/>
                                </w:rPr>
                                <w:t>f</w:t>
                              </w:r>
                              <w:r>
                                <w:rPr>
                                  <w:sz w:val="28"/>
                                  <w:vertAlign w:val="subscript"/>
                                </w:rPr>
                                <w:t>y</w:t>
                              </w:r>
                              <w:r>
                                <w:rPr>
                                  <w:sz w:val="28"/>
                                </w:rPr>
                                <w:t>/f</w:t>
                              </w:r>
                              <w:r>
                                <w:rPr>
                                  <w:sz w:val="28"/>
                                  <w:vertAlign w:val="subscript"/>
                                </w:rPr>
                                <w:t>x</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1080" o:spid="_x0000_s1026" o:spt="203" style="position:absolute;left:0pt;margin-left:87.1pt;margin-top:63.25pt;height:168pt;width:394.15pt;mso-position-horizontal-relative:page;mso-position-vertical-relative:page;z-index:-251485184;mso-width-relative:page;mso-height-relative:page;" coordorigin="1754,1265" coordsize="7883,3360" o:gfxdata="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ubPAAvwAAAKUB&#10;AAAZAAAAZHJzL19yZWxzL2Uyb0RvYy54bWwucmVsc72QwYrCMBCG7wv7DmHu27Q9LLKY9iKCV3Ef&#10;YEimabCZhCSKvr2BZUFB8OZxZvi//2PW48Uv4kwpu8AKuqYFQayDcWwV/B62XysQuSAbXAKTgitl&#10;GIfPj/WeFiw1lGcXs6gUzgrmUuKPlFnP5DE3IRLXyxSSx1LHZGVEfURLsm/bb5nuGTA8MMXOKEg7&#10;04M4XGNtfs0O0+Q0bYI+eeLypEI6X7srEJOlosCTcfi37JvIFuRzh+49Dt2/g3x47n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">
                <o:lock v:ext="edit" aspectratio="f"/>
                <v:shape id="FreeForm 1081" o:spid="_x0000_s1026" o:spt="100" style="position:absolute;left:2874;top:1621;height:2181;width:2877;" fillcolor="#000000" filled="t" stroked="f" coordsize="2877,2181" o:gfxdata="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LmgC/&#10;AAAA3AAAAA8AAAAAAAAAAQAgAAAAIgAAAGRycy9kb3ducmV2LnhtbFBLAQIUABQAAAAIAIdO4kAz&#10;LwWeOwAAADkAAAAQAAAAAAAAAAEAIAAAAA4BAABkcnMvc2hhcGV4bWwueG1sUEsFBgAAAAAGAAYA&#10;WwEAALgDAAAAAA==&#10;" path="m1316,2181l1292,2132,1256,2061,1226,2101,28,1203,1132,461,1160,503,1201,430,1226,386,1093,403,1121,445,9,1191,6,1192,4,1194,1,1197,0,1200,0,1200,0,1202,0,1203,0,1204,1,1207,3,1209,6,1212,9,1213,1214,2117,1184,2157,1316,2181xm2876,60l2856,50,2756,0,2756,50,1972,50,1968,54,1968,66,1972,70,2756,70,2756,120,2856,70,2876,60xe">
                  <v:fill on="t" focussize="0,0"/>
                  <v:stroke on="f"/>
                  <v:imagedata o:title=""/>
                  <o:lock v:ext="edit" aspectratio="f"/>
                </v:shape>
                <v:shape id="FreeForm 1082" o:spid="_x0000_s1026" o:spt="100" style="position:absolute;left:4088;top:1483;height:836;width:765;" filled="f" stroked="t" coordsize="765,836" o:gfxdata="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sDtXvQAA&#10;ANwAAAAPAAAAAAAAAAEAIAAAACIAAABkcnMvZG93bnJldi54bWxQSwECFAAUAAAACACHTuJAMy8F&#10;njsAAAA5AAAAEAAAAAAAAAABACAAAAAMAQAAZHJzL3NoYXBleG1sLnhtbFBLBQYAAAAABgAGAFsB&#10;AAC2AwAAAAA=&#10;" path="m382,0l314,7,249,26,189,57,136,98,90,149,52,207,24,272,6,343,0,418,6,493,24,564,52,629,90,687,136,738,189,779,249,810,314,829,382,836,451,829,516,810,576,779,629,738,675,687,713,629,741,564,759,493,765,418,759,343,741,272,713,207,675,149,629,98,576,57,516,26,451,7,382,0xe">
                  <v:fill on="f" focussize="0,0"/>
                  <v:stroke color="#000000" joinstyle="round"/>
                  <v:imagedata o:title=""/>
                  <o:lock v:ext="edit" aspectratio="f"/>
                </v:shape>
                <v:shape id="Picture 1083" o:spid="_x0000_s1026" o:spt="75" type="#_x0000_t75" style="position:absolute;left:4379;top:1782;height:359;width:400;" filled="f" o:preferrelative="t" stroked="f" coordsize="21600,21600" o:gfxdata="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48Hr4A&#10;AADcAAAADwAAAAAAAAABACAAAAAiAAAAZHJzL2Rvd25yZXYueG1sUEsBAhQAFAAAAAgAh07iQDMv&#10;BZ47AAAAOQAAABAAAAAAAAAAAQAgAAAADQEAAGRycy9zaGFwZXhtbC54bWxQSwUGAAAAAAYABgBb&#10;AQAAtwMAAAAA&#10;">
                  <v:fill on="f" focussize="0,0"/>
                  <v:stroke on="f"/>
                  <v:imagedata r:id="rId285" o:title=""/>
                  <o:lock v:ext="edit" aspectratio="t"/>
                </v:shape>
                <v:shape id="FreeForm 1084" o:spid="_x0000_s1026" o:spt="100" style="position:absolute;left:4843;top:4068;height:120;width:908;" fillcolor="#000000" filled="t" stroked="f" coordsize="908,120" o:gfxdata="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zMki5AAAA3AAA&#10;AA8AAAAAAAAAAQAgAAAAIgAAAGRycy9kb3ducmV2LnhtbFBLAQIUABQAAAAIAIdO4kAzLwWeOwAA&#10;ADkAAAAQAAAAAAAAAAEAIAAAAAgBAABkcnMvc2hhcGV4bWwueG1sUEsFBgAAAAAGAAYAWwEAALID&#10;AAAAAA==&#10;" path="m788,0l788,120,888,70,814,70,818,66,818,54,814,50,888,50,788,0xm788,50l4,50,0,54,0,66,4,70,788,70,788,50xm888,50l814,50,818,54,818,66,814,70,888,70,908,60,888,50xe">
                  <v:fill on="t" focussize="0,0"/>
                  <v:stroke on="f"/>
                  <v:imagedata o:title=""/>
                  <o:lock v:ext="edit" aspectratio="f"/>
                </v:shape>
                <v:shape id="FreeForm 1085" o:spid="_x0000_s1026" o:spt="100" style="position:absolute;left:4191;top:3543;height:836;width:765;" fillcolor="#FFFFFF" filled="t" stroked="f" coordsize="765,836" o:gfxdata="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WBlLsAAADc&#10;AAAADwAAAAAAAAABACAAAAAiAAAAZHJzL2Rvd25yZXYueG1sUEsBAhQAFAAAAAgAh07iQDMvBZ47&#10;AAAAOQAAABAAAAAAAAAAAQAgAAAACgEAAGRycy9zaGFwZXhtbC54bWxQSwUGAAAAAAYABgBbAQAA&#10;tAMAAAAA&#10;" path="m382,0l314,7,249,26,189,57,136,98,90,149,52,207,24,272,6,343,0,418,6,493,24,564,52,629,90,687,136,738,189,779,249,810,314,829,382,836,451,829,516,810,576,779,629,738,675,687,713,629,741,564,759,493,765,418,759,343,741,272,713,207,675,149,629,98,576,57,516,26,451,7,382,0xe">
                  <v:fill on="t" focussize="0,0"/>
                  <v:stroke on="f"/>
                  <v:imagedata o:title=""/>
                  <o:lock v:ext="edit" aspectratio="f"/>
                </v:shape>
                <v:shape id="FreeForm 1086" o:spid="_x0000_s1026" o:spt="100" style="position:absolute;left:6529;top:1621;height:2018;width:2820;" fillcolor="#000000" filled="t" stroked="f" coordsize="2820,2018" o:gfxdata="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MiS7&#10;wAAAANwAAAAPAAAAAAAAAAEAIAAAACIAAABkcnMvZG93bnJldi54bWxQSwECFAAUAAAACACHTuJA&#10;My8FnjsAAAA5AAAAEAAAAAAAAAABACAAAAAPAQAAZHJzL3NoYXBleG1sLnhtbFBLBQYAAAAABgAG&#10;AFsBAAC5AwAAAAA=&#10;" path="m1134,60l1114,50,1014,0,1014,50,4,50,0,54,0,66,4,70,1014,70,1014,120,1114,70,1134,60xm2820,2018l2796,1967,2764,1896,2732,1935,578,215,574,212,568,212,564,217,561,221,561,227,566,231,2720,1951,2689,1990,2820,2018xe">
                  <v:fill on="t" focussize="0,0"/>
                  <v:stroke on="f"/>
                  <v:imagedata o:title=""/>
                  <o:lock v:ext="edit" aspectratio="f"/>
                </v:shape>
                <v:rect id="Rectangles 1087" o:spid="_x0000_s1026" o:spt="1" style="position:absolute;left:7663;top:1355;height:652;width:1686;" fillcolor="#FFFFFF" filled="t" stroked="f" coordsize="21600,21600" o:gfxdata="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xPOYugAAANwA&#10;AAAPAAAAAAAAAAEAIAAAACIAAABkcnMvZG93bnJldi54bWxQSwECFAAUAAAACACHTuJAMy8FnjsA&#10;AAA5AAAAEAAAAAAAAAABACAAAAAJAQAAZHJzL3NoYXBleG1sLnhtbFBLBQYAAAAABgAGAFsBAACz&#10;AwAAAAA=&#10;">
                  <v:fill on="t" focussize="0,0"/>
                  <v:stroke on="f"/>
                  <v:imagedata o:title=""/>
                  <o:lock v:ext="edit" aspectratio="f"/>
                </v:rect>
                <v:shape id="FreeForm 1088" o:spid="_x0000_s1026" o:spt="100" style="position:absolute;left:6529;top:4068;height:120;width:1134;" fillcolor="#000000" filled="t" stroked="f" coordsize="1134,120" o:gfxdata="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nzYS/&#10;AAAA3AAAAA8AAAAAAAAAAQAgAAAAIgAAAGRycy9kb3ducmV2LnhtbFBLAQIUABQAAAAIAIdO4kAz&#10;LwWeOwAAADkAAAAQAAAAAAAAAAEAIAAAAA4BAABkcnMvc2hhcGV4bWwueG1sUEsFBgAAAAAGAAYA&#10;WwEAALgDAAAAAA==&#10;" path="m1014,0l1014,120,1114,70,1040,70,1044,66,1044,54,1040,50,1114,50,1014,0xm1014,50l4,50,0,54,0,66,4,70,1014,70,1014,50xm1114,50l1040,50,1044,54,1044,66,1040,70,1114,70,1134,60,1114,50xe">
                  <v:fill on="t" focussize="0,0"/>
                  <v:stroke on="f"/>
                  <v:imagedata o:title=""/>
                  <o:lock v:ext="edit" aspectratio="f"/>
                </v:shape>
                <v:rect id="Rectangles 1089" o:spid="_x0000_s1026" o:spt="1" style="position:absolute;left:7663;top:3639;height:979;width:1967;" filled="f" stroked="t" coordsize="21600,21600" o:gfxdata="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O02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line id="Lines 1090" o:spid="_x0000_s1026" o:spt="20" style="position:absolute;left:7886;top:4253;flip:y;height:24;width:49;" filled="f" stroked="t" coordsize="21600,21600" o:gfxdata="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ovFr4A&#10;AADcAAAADwAAAAAAAAABACAAAAAiAAAAZHJzL2Rvd25yZXYueG1sUEsBAhQAFAAAAAgAh07iQDMv&#10;BZ47AAAAOQAAABAAAAAAAAAAAQAgAAAADQEAAGRycy9zaGFwZXhtbC54bWxQSwUGAAAAAAYABgBb&#10;AQAAtwMAAAAA&#10;">
                  <v:fill on="f" focussize="0,0"/>
                  <v:stroke weight="0.720551181102362pt" color="#000000" joinstyle="round"/>
                  <v:imagedata o:title=""/>
                  <o:lock v:ext="edit" aspectratio="f"/>
                </v:line>
                <v:line id="Lines 1091" o:spid="_x0000_s1026" o:spt="20" style="position:absolute;left:7935;top:4260;height:185;width:71;" filled="f" stroked="t" coordsize="21600,21600" o:gfxdata="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9Ef74A&#10;AADcAAAADwAAAAAAAAABACAAAAAiAAAAZHJzL2Rvd25yZXYueG1sUEsBAhQAFAAAAAgAh07iQDMv&#10;BZ47AAAAOQAAABAAAAAAAAAAAQAgAAAADQEAAGRycy9zaGFwZXhtbC54bWxQSwUGAAAAAAYABgBb&#10;AQAAtwMAAAAA&#10;">
                  <v:fill on="f" focussize="0,0"/>
                  <v:stroke weight="1.55937007874016pt" color="#000000" joinstyle="round"/>
                  <v:imagedata o:title=""/>
                  <o:lock v:ext="edit" aspectratio="f"/>
                </v:line>
                <v:shape id="FreeForm 1092" o:spid="_x0000_s1026" o:spt="100" style="position:absolute;left:8013;top:3926;height:519;width:1525;" filled="f" stroked="t" coordsize="1525,519" o:gfxdata="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e1Y74A&#10;AADcAAAADwAAAAAAAAABACAAAAAiAAAAZHJzL2Rvd25yZXYueG1sUEsBAhQAFAAAAAgAh07iQDMv&#10;BZ47AAAAOQAAABAAAAAAAAAAAQAgAAAADQEAAGRycy9zaGFwZXhtbC54bWxQSwUGAAAAAAYABgBb&#10;AQAAtwMAAAAA&#10;" path="m0,519l93,0,1524,0e">
                  <v:fill on="f" focussize="0,0"/>
                  <v:stroke weight="0.709055118110236pt" color="#000000" joinstyle="round"/>
                  <v:imagedata o:title=""/>
                  <o:lock v:ext="edit" aspectratio="f"/>
                </v:shape>
                <v:shape id="Picture 1093" o:spid="_x0000_s1026" o:spt="75" type="#_x0000_t75" style="position:absolute;left:8710;top:3975;height:405;width:408;" filled="f" o:preferrelative="t" stroked="f" coordsize="21600,21600" o:gfxdata="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5eoK/&#10;AAAA3AAAAA8AAAAAAAAAAQAgAAAAIgAAAGRycy9kb3ducmV2LnhtbFBLAQIUABQAAAAIAIdO4kAz&#10;LwWeOwAAADkAAAAQAAAAAAAAAAEAIAAAAA4BAABkcnMvc2hhcGV4bWwueG1sUEsFBgAAAAAGAAYA&#10;WwEAALgDAAAAAA==&#10;">
                  <v:fill on="f" focussize="0,0"/>
                  <v:stroke on="f"/>
                  <v:imagedata r:id="rId103" o:title=""/>
                  <o:lock v:ext="edit" aspectratio="t"/>
                </v:shape>
                <v:shape id="FreeForm 1094" o:spid="_x0000_s1026" o:spt="100" style="position:absolute;left:5751;top:1273;height:836;width:765;" filled="f" stroked="t" coordsize="765,836" o:gfxdata="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5ZmvQAA&#10;ANwAAAAPAAAAAAAAAAEAIAAAACIAAABkcnMvZG93bnJldi54bWxQSwECFAAUAAAACACHTuJAMy8F&#10;njsAAAA5AAAAEAAAAAAAAAABACAAAAAMAQAAZHJzL3NoYXBleG1sLnhtbFBLBQYAAAAABgAGAFsB&#10;AAC2AwAAAAA=&#10;" path="m382,0l314,7,249,26,189,57,136,98,90,149,52,207,24,272,6,343,0,418,6,493,24,564,52,629,90,687,136,738,189,779,249,810,314,829,382,836,451,829,516,810,576,779,629,738,675,687,713,629,741,564,759,493,765,418,759,343,741,272,713,207,675,149,629,98,576,57,516,26,451,7,382,0xe">
                  <v:fill on="f" focussize="0,0"/>
                  <v:stroke color="#000000" joinstyle="round"/>
                  <v:imagedata o:title=""/>
                  <o:lock v:ext="edit" aspectratio="f"/>
                </v:shape>
                <v:shape id="Picture 1095" o:spid="_x0000_s1026" o:spt="75" type="#_x0000_t75" style="position:absolute;left:6042;top:1571;height:359;width:400;" filled="f" o:preferrelative="t" stroked="f" coordsize="21600,21600" o:gfxdata="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5JsqugAAANwA&#10;AAAPAAAAAAAAAAEAIAAAACIAAABkcnMvZG93bnJldi54bWxQSwECFAAUAAAACACHTuJAMy8FnjsA&#10;AAA5AAAAEAAAAAAAAAABACAAAAAJAQAAZHJzL3NoYXBleG1sLnhtbFBLBQYAAAAABgAGAFsBAACz&#10;AwAAAAA=&#10;">
                  <v:fill on="f" focussize="0,0"/>
                  <v:stroke on="f"/>
                  <v:imagedata r:id="rId285" o:title=""/>
                  <o:lock v:ext="edit" aspectratio="t"/>
                </v:shape>
                <v:shape id="Text Box 1096" o:spid="_x0000_s1026" o:spt="202" type="#_x0000_t202" style="position:absolute;left:6709;top:1300;height:309;width:194;" filled="f" stroked="f" coordsize="21600,21600" o:gfxdata="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oq9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7" w:lineRule="exact"/>
                          <w:ind w:left="0" w:right="0" w:firstLine="0"/>
                          <w:jc w:val="left"/>
                          <w:rPr>
                            <w:sz w:val="26"/>
                          </w:rPr>
                        </w:pPr>
                        <w:r>
                          <w:rPr>
                            <w:sz w:val="26"/>
                          </w:rPr>
                          <w:t>f</w:t>
                        </w:r>
                        <w:r>
                          <w:rPr>
                            <w:sz w:val="26"/>
                            <w:vertAlign w:val="subscript"/>
                          </w:rPr>
                          <w:t>x</w:t>
                        </w:r>
                      </w:p>
                    </w:txbxContent>
                  </v:textbox>
                </v:shape>
                <v:shape id="Text Box 1097" o:spid="_x0000_s1026" o:spt="202" type="#_x0000_t202" style="position:absolute;left:6755;top:3748;height:330;width:206;" filled="f" stroked="f" coordsize="21600,21600" o:gfxdata="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yP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311" w:lineRule="exact"/>
                          <w:ind w:left="0" w:right="0" w:firstLine="0"/>
                          <w:jc w:val="left"/>
                          <w:rPr>
                            <w:sz w:val="28"/>
                          </w:rPr>
                        </w:pPr>
                        <w:r>
                          <w:rPr>
                            <w:sz w:val="28"/>
                          </w:rPr>
                          <w:t>f</w:t>
                        </w:r>
                        <w:r>
                          <w:rPr>
                            <w:sz w:val="28"/>
                            <w:vertAlign w:val="subscript"/>
                          </w:rPr>
                          <w:t>y</w:t>
                        </w:r>
                      </w:p>
                    </w:txbxContent>
                  </v:textbox>
                </v:shape>
                <v:shape id="Text Box 1098" o:spid="_x0000_s1026" o:spt="202" type="#_x0000_t202" style="position:absolute;left:1762;top:2497;height:652;width:1124;" filled="f" stroked="t" coordsize="21600,21600" o:gfxdata="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dJOe/&#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before="186"/>
                          <w:ind w:left="239" w:right="0" w:firstLine="0"/>
                          <w:jc w:val="left"/>
                          <w:rPr>
                            <w:sz w:val="28"/>
                          </w:rPr>
                        </w:pPr>
                        <w:r>
                          <w:rPr>
                            <w:sz w:val="28"/>
                          </w:rPr>
                          <w:t>I(x,y)</w:t>
                        </w:r>
                      </w:p>
                    </w:txbxContent>
                  </v:textbox>
                </v:shape>
                <v:shape id="Text Box 1099" o:spid="_x0000_s1026" o:spt="202" type="#_x0000_t202" style="position:absolute;left:7663;top:1355;height:652;width:1686;" filled="f" stroked="t" coordsize="21600,21600" o:gfxdata="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PupC/&#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before="186"/>
                          <w:ind w:left="198" w:right="0" w:firstLine="0"/>
                          <w:jc w:val="left"/>
                          <w:rPr>
                            <w:sz w:val="28"/>
                          </w:rPr>
                        </w:pPr>
                        <w:r>
                          <w:rPr>
                            <w:sz w:val="28"/>
                          </w:rPr>
                          <w:t>Arctan f</w:t>
                        </w:r>
                        <w:r>
                          <w:rPr>
                            <w:sz w:val="28"/>
                            <w:vertAlign w:val="subscript"/>
                          </w:rPr>
                          <w:t>y</w:t>
                        </w:r>
                        <w:r>
                          <w:rPr>
                            <w:sz w:val="28"/>
                            <w:vertAlign w:val="baseline"/>
                          </w:rPr>
                          <w:t>/f</w:t>
                        </w:r>
                        <w:r>
                          <w:rPr>
                            <w:sz w:val="28"/>
                            <w:vertAlign w:val="subscript"/>
                          </w:rPr>
                          <w:t>x</w:t>
                        </w:r>
                      </w:p>
                    </w:txbxContent>
                  </v:textbox>
                </v:shape>
              </v:group>
            </w:pict>
          </mc:Fallback>
        </mc:AlternateContent>
      </w:r>
    </w:p>
    <w:p w:rsidR="00336B78" w:rsidRDefault="00336B78">
      <w:pPr>
        <w:pStyle w:val="BodyText"/>
        <w:rPr>
          <w:sz w:val="20"/>
        </w:rPr>
      </w:pPr>
    </w:p>
    <w:p w:rsidR="00336B78" w:rsidRDefault="00336B78">
      <w:pPr>
        <w:pStyle w:val="BodyText"/>
        <w:spacing w:before="6"/>
        <w:rPr>
          <w:sz w:val="29"/>
        </w:rPr>
      </w:pPr>
    </w:p>
    <w:p w:rsidR="00336B78" w:rsidRDefault="00336B78">
      <w:pPr>
        <w:pStyle w:val="BodyText"/>
        <w:ind w:left="862"/>
        <w:rPr>
          <w:sz w:val="20"/>
        </w:rPr>
      </w:pPr>
    </w:p>
    <w:p w:rsidR="00336B78" w:rsidRDefault="00336B78">
      <w:pPr>
        <w:pStyle w:val="BodyText"/>
        <w:ind w:left="862"/>
        <w:rPr>
          <w:sz w:val="20"/>
        </w:rPr>
      </w:pPr>
    </w:p>
    <w:p w:rsidR="00336B78" w:rsidRDefault="00336B78">
      <w:pPr>
        <w:pStyle w:val="BodyText"/>
        <w:ind w:left="862"/>
        <w:rPr>
          <w:sz w:val="20"/>
        </w:rPr>
      </w:pPr>
    </w:p>
    <w:p w:rsidR="00336B78" w:rsidRDefault="00336B78">
      <w:pPr>
        <w:pStyle w:val="BodyText"/>
        <w:ind w:left="862"/>
        <w:rPr>
          <w:sz w:val="20"/>
        </w:rPr>
      </w:pPr>
    </w:p>
    <w:p w:rsidR="00336B78" w:rsidRDefault="00336B78">
      <w:pPr>
        <w:pStyle w:val="BodyText"/>
        <w:ind w:left="862"/>
        <w:rPr>
          <w:sz w:val="20"/>
        </w:rPr>
      </w:pPr>
    </w:p>
    <w:p w:rsidR="00336B78" w:rsidRDefault="00336B78">
      <w:pPr>
        <w:pStyle w:val="BodyText"/>
        <w:ind w:left="862"/>
        <w:rPr>
          <w:sz w:val="20"/>
        </w:rPr>
      </w:pPr>
    </w:p>
    <w:p w:rsidR="00336B78" w:rsidRDefault="00336B78">
      <w:pPr>
        <w:pStyle w:val="BodyText"/>
        <w:ind w:left="862"/>
        <w:rPr>
          <w:sz w:val="20"/>
        </w:rPr>
      </w:pPr>
    </w:p>
    <w:p w:rsidR="00336B78" w:rsidRDefault="00ED5E93">
      <w:pPr>
        <w:pStyle w:val="BodyText"/>
        <w:ind w:left="862"/>
        <w:rPr>
          <w:sz w:val="20"/>
        </w:rPr>
      </w:pPr>
      <w:r>
        <w:rPr>
          <w:noProof/>
          <w:sz w:val="20"/>
          <w:lang w:val="en-US"/>
        </w:rPr>
        <mc:AlternateContent>
          <mc:Choice Requires="wps">
            <w:drawing>
              <wp:anchor distT="0" distB="0" distL="114300" distR="114300" simplePos="0" relativeHeight="251641856" behindDoc="0" locked="0" layoutInCell="1" allowOverlap="1">
                <wp:simplePos x="0" y="0"/>
                <wp:positionH relativeFrom="column">
                  <wp:posOffset>2642235</wp:posOffset>
                </wp:positionH>
                <wp:positionV relativeFrom="paragraph">
                  <wp:posOffset>70485</wp:posOffset>
                </wp:positionV>
                <wp:extent cx="525780" cy="617220"/>
                <wp:effectExtent l="12700" t="12700" r="25400" b="25400"/>
                <wp:wrapNone/>
                <wp:docPr id="762" name="Oval 762"/>
                <wp:cNvGraphicFramePr/>
                <a:graphic xmlns:a="http://schemas.openxmlformats.org/drawingml/2006/main">
                  <a:graphicData uri="http://schemas.microsoft.com/office/word/2010/wordprocessingShape">
                    <wps:wsp>
                      <wps:cNvSpPr/>
                      <wps:spPr>
                        <a:xfrm>
                          <a:off x="3701415" y="2409190"/>
                          <a:ext cx="525780" cy="6172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208.05pt;margin-top:5.55pt;height:48.6pt;width:41.4pt;z-index:251731968;v-text-anchor:middle;mso-width-relative:page;mso-height-relative:page;" filled="f" stroked="t" coordsize="21600,21600" o:gfxdata="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KS2QAAAAoBAAAPAAAAAAAAAAEAIAAAACIAAABkcnMvZG93bnJldi54bWxQSwECFAAUAAAA&#10;CACHTuJArSv3eF8CAADEBAAADgAAAAAAAAABACAAAAAoAQAAZHJzL2Uyb0RvYy54bWxQSwUGAAAA&#10;AAYABgBZAQAA+QUAAAAA&#10;">
                <v:fill on="f" focussize="0,0"/>
                <v:stroke weight="2pt" color="#000000 [3213]" joinstyle="round"/>
                <v:imagedata o:title=""/>
                <o:lock v:ext="edit" aspectratio="f"/>
              </v:shape>
            </w:pict>
          </mc:Fallback>
        </mc:AlternateContent>
      </w:r>
      <w:r>
        <w:rPr>
          <w:noProof/>
          <w:sz w:val="20"/>
          <w:lang w:val="en-US"/>
        </w:rPr>
        <mc:AlternateContent>
          <mc:Choice Requires="wps">
            <w:drawing>
              <wp:anchor distT="0" distB="0" distL="114300" distR="114300" simplePos="0" relativeHeight="251640832" behindDoc="0" locked="0" layoutInCell="1" allowOverlap="1">
                <wp:simplePos x="0" y="0"/>
                <wp:positionH relativeFrom="column">
                  <wp:posOffset>1605915</wp:posOffset>
                </wp:positionH>
                <wp:positionV relativeFrom="paragraph">
                  <wp:posOffset>55245</wp:posOffset>
                </wp:positionV>
                <wp:extent cx="518160" cy="601980"/>
                <wp:effectExtent l="12700" t="12700" r="17780" b="25400"/>
                <wp:wrapNone/>
                <wp:docPr id="761" name="Oval 761"/>
                <wp:cNvGraphicFramePr/>
                <a:graphic xmlns:a="http://schemas.openxmlformats.org/drawingml/2006/main">
                  <a:graphicData uri="http://schemas.microsoft.com/office/word/2010/wordprocessingShape">
                    <wps:wsp>
                      <wps:cNvSpPr/>
                      <wps:spPr>
                        <a:xfrm>
                          <a:off x="2726055" y="2340610"/>
                          <a:ext cx="518160" cy="6019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126.45pt;margin-top:4.35pt;height:47.4pt;width:40.8pt;z-index:251730944;v-text-anchor:middle;mso-width-relative:page;mso-height-relative:page;" filled="f" stroked="t" coordsize="21600,21600" o:gfxdata="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ASsI9kAAAAJAQAADwAAAAAAAAABACAAAAAiAAAAZHJzL2Rvd25yZXYueG1sUEsBAhQAFAAAAAgA&#10;h07iQMr3SUFdAgAAxAQAAA4AAAAAAAAAAQAgAAAAKAEAAGRycy9lMm9Eb2MueG1sUEsFBgAAAAAG&#10;AAYAWQEAAPcFAAAAAA==&#10;">
                <v:fill on="f" focussize="0,0"/>
                <v:stroke weight="2pt" color="#000000 [3213]" joinstyle="round"/>
                <v:imagedata o:title=""/>
                <o:lock v:ext="edit" aspectratio="f"/>
              </v:shape>
            </w:pict>
          </mc:Fallback>
        </mc:AlternateContent>
      </w:r>
    </w:p>
    <w:p w:rsidR="00336B78" w:rsidRDefault="00ED5E93">
      <w:pPr>
        <w:pStyle w:val="BodyText"/>
        <w:ind w:left="862"/>
        <w:rPr>
          <w:sz w:val="20"/>
        </w:rPr>
      </w:pPr>
      <w:r>
        <w:rPr>
          <w:noProof/>
          <w:sz w:val="20"/>
          <w:lang w:val="en-US"/>
        </w:rPr>
        <mc:AlternateContent>
          <mc:Choice Requires="wps">
            <w:drawing>
              <wp:anchor distT="0" distB="0" distL="114300" distR="114300" simplePos="0" relativeHeight="251645952" behindDoc="0" locked="0" layoutInCell="1" allowOverlap="1">
                <wp:simplePos x="0" y="0"/>
                <wp:positionH relativeFrom="column">
                  <wp:posOffset>4775835</wp:posOffset>
                </wp:positionH>
                <wp:positionV relativeFrom="paragraph">
                  <wp:posOffset>130175</wp:posOffset>
                </wp:positionV>
                <wp:extent cx="312420" cy="262890"/>
                <wp:effectExtent l="4445" t="4445" r="18415" b="6985"/>
                <wp:wrapNone/>
                <wp:docPr id="767" name="Text Box 767"/>
                <wp:cNvGraphicFramePr/>
                <a:graphic xmlns:a="http://schemas.openxmlformats.org/drawingml/2006/main">
                  <a:graphicData uri="http://schemas.microsoft.com/office/word/2010/wordprocessingShape">
                    <wps:wsp>
                      <wps:cNvSpPr txBox="1"/>
                      <wps:spPr>
                        <a:xfrm>
                          <a:off x="5766435" y="2599690"/>
                          <a:ext cx="312420" cy="262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36B78" w:rsidRDefault="00ED5E93">
                            <w:pPr>
                              <w:rPr>
                                <w:lang w:val="en-US"/>
                              </w:rPr>
                            </w:pPr>
                            <w:proofErr w:type="spellStart"/>
                            <w:proofErr w:type="gramStart"/>
                            <w:r>
                              <w:rPr>
                                <w:lang w:val="en-US"/>
                              </w:rPr>
                              <w:t>fy</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76.05pt;margin-top:10.25pt;height:20.7pt;width:24.6pt;z-index:251736064;mso-width-relative:page;mso-height-relative:page;" fillcolor="#FFFFFF [3201]" filled="t" stroked="t" coordsize="21600,21600" o:gfxdata="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3L/pb1gAAAAkB&#10;AAAPAAAAAAAAAAEAIAAAACIAAABkcnMvZG93bnJldi54bWxQSwECFAAUAAAACACHTuJAfuRpW1YC&#10;AADFBAAADgAAAAAAAAABACAAAAAlAQAAZHJzL2Uyb0RvYy54bWxQSwUGAAAAAAYABgBZAQAA7QUA&#10;AAAA&#10;">
                <v:fill on="t" focussize="0,0"/>
                <v:stroke weight="0.5pt" color="#000000 [3204]" joinstyle="round"/>
                <v:imagedata o:title=""/>
                <o:lock v:ext="edit" aspectratio="f"/>
                <v:textbox>
                  <w:txbxContent>
                    <w:p>
                      <w:pPr>
                        <w:rPr>
                          <w:rFonts w:hint="default"/>
                          <w:lang w:val="en-US"/>
                        </w:rPr>
                      </w:pPr>
                      <w:r>
                        <w:rPr>
                          <w:rFonts w:hint="default"/>
                          <w:lang w:val="en-US"/>
                        </w:rPr>
                        <w:t>fy</w:t>
                      </w:r>
                    </w:p>
                  </w:txbxContent>
                </v:textbox>
              </v:shape>
            </w:pict>
          </mc:Fallback>
        </mc:AlternateContent>
      </w:r>
      <w:r>
        <w:rPr>
          <w:noProof/>
          <w:sz w:val="20"/>
          <w:lang w:val="en-US"/>
        </w:rPr>
        <mc:AlternateContent>
          <mc:Choice Requires="wps">
            <w:drawing>
              <wp:anchor distT="0" distB="0" distL="114300" distR="114300" simplePos="0" relativeHeight="251642880" behindDoc="0" locked="0" layoutInCell="1" allowOverlap="1">
                <wp:simplePos x="0" y="0"/>
                <wp:positionH relativeFrom="column">
                  <wp:posOffset>4158615</wp:posOffset>
                </wp:positionH>
                <wp:positionV relativeFrom="paragraph">
                  <wp:posOffset>130175</wp:posOffset>
                </wp:positionV>
                <wp:extent cx="312420" cy="285750"/>
                <wp:effectExtent l="4445" t="4445" r="18415" b="14605"/>
                <wp:wrapNone/>
                <wp:docPr id="763" name="Text Box 763"/>
                <wp:cNvGraphicFramePr/>
                <a:graphic xmlns:a="http://schemas.openxmlformats.org/drawingml/2006/main">
                  <a:graphicData uri="http://schemas.microsoft.com/office/word/2010/wordprocessingShape">
                    <wps:wsp>
                      <wps:cNvSpPr txBox="1"/>
                      <wps:spPr>
                        <a:xfrm>
                          <a:off x="5217795" y="2561590"/>
                          <a:ext cx="31242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36B78" w:rsidRDefault="00ED5E93">
                            <w:proofErr w:type="spellStart"/>
                            <w:proofErr w:type="gramStart"/>
                            <w:r>
                              <w:rPr>
                                <w:sz w:val="20"/>
                                <w:lang w:val="en-US"/>
                              </w:rPr>
                              <w:t>fx</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27.45pt;margin-top:10.25pt;height:22.5pt;width:24.6pt;z-index:251732992;mso-width-relative:page;mso-height-relative:page;" fillcolor="#FFFFFF [3201]" filled="t" stroked="t" coordsize="21600,21600" o:gfxdata="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VvLz7WAAAACQEA&#10;AA8AAAAAAAAAAQAgAAAAIgAAAGRycy9kb3ducmV2LnhtbFBLAQIUABQAAAAIAIdO4kD8JZQAVQIA&#10;AMUEAAAOAAAAAAAAAAEAIAAAACUBAABkcnMvZTJvRG9jLnhtbFBLBQYAAAAABgAGAFkBAADsBQAA&#10;AAA=&#10;">
                <v:fill on="t" focussize="0,0"/>
                <v:stroke weight="0.5pt" color="#000000 [3204]" joinstyle="round"/>
                <v:imagedata o:title=""/>
                <o:lock v:ext="edit" aspectratio="f"/>
                <v:textbox>
                  <w:txbxContent>
                    <w:p>
                      <w:r>
                        <w:rPr>
                          <w:rFonts w:hint="default"/>
                          <w:sz w:val="20"/>
                          <w:lang w:val="en-US"/>
                        </w:rPr>
                        <w:t>fx</w:t>
                      </w:r>
                    </w:p>
                  </w:txbxContent>
                </v:textbox>
              </v:shape>
            </w:pict>
          </mc:Fallback>
        </mc:AlternateContent>
      </w:r>
      <w:r>
        <w:rPr>
          <w:noProof/>
          <w:sz w:val="20"/>
          <w:lang w:val="en-US"/>
        </w:rPr>
        <mc:AlternateContent>
          <mc:Choice Requires="wps">
            <w:drawing>
              <wp:anchor distT="0" distB="0" distL="114300" distR="114300" simplePos="0" relativeHeight="251644928" behindDoc="0" locked="0" layoutInCell="1" allowOverlap="1">
                <wp:simplePos x="0" y="0"/>
                <wp:positionH relativeFrom="column">
                  <wp:posOffset>2809875</wp:posOffset>
                </wp:positionH>
                <wp:positionV relativeFrom="paragraph">
                  <wp:posOffset>130175</wp:posOffset>
                </wp:positionV>
                <wp:extent cx="228600" cy="267335"/>
                <wp:effectExtent l="12700" t="12700" r="17780" b="24765"/>
                <wp:wrapNone/>
                <wp:docPr id="765" name="Oval 765"/>
                <wp:cNvGraphicFramePr/>
                <a:graphic xmlns:a="http://schemas.openxmlformats.org/drawingml/2006/main">
                  <a:graphicData uri="http://schemas.microsoft.com/office/word/2010/wordprocessingShape">
                    <wps:wsp>
                      <wps:cNvSpPr/>
                      <wps:spPr>
                        <a:xfrm>
                          <a:off x="3830955" y="2576830"/>
                          <a:ext cx="228600" cy="2673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221.25pt;margin-top:10.25pt;height:21.05pt;width:18pt;z-index:251735040;v-text-anchor:middle;mso-width-relative:page;mso-height-relative:page;" fillcolor="#FFFFFF [3212]" filled="t" stroked="t" coordsize="21600,21600" o:gfxdata="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2LeG1wAAAAkBAAAPAAAAAAAAAAEAIAAAACIAAABkcnMvZG93bnJldi54bWxQSwECFAAU&#10;AAAACACHTuJA40QGOWQCAADtBAAADgAAAAAAAAABACAAAAAmAQAAZHJzL2Uyb0RvYy54bWxQSwUG&#10;AAAAAAYABgBZAQAA/AUAAAAA&#10;">
                <v:fill on="t" focussize="0,0"/>
                <v:stroke weight="2pt" color="#000000 [3213]" joinstyle="round"/>
                <v:imagedata o:title=""/>
                <o:lock v:ext="edit" aspectratio="f"/>
              </v:shape>
            </w:pict>
          </mc:Fallback>
        </mc:AlternateContent>
      </w:r>
      <w:r>
        <w:rPr>
          <w:noProof/>
          <w:sz w:val="20"/>
          <w:lang w:val="en-US"/>
        </w:rPr>
        <mc:AlternateContent>
          <mc:Choice Requires="wps">
            <w:drawing>
              <wp:anchor distT="0" distB="0" distL="114300" distR="114300" simplePos="0" relativeHeight="251643904" behindDoc="0" locked="0" layoutInCell="1" allowOverlap="1">
                <wp:simplePos x="0" y="0"/>
                <wp:positionH relativeFrom="column">
                  <wp:posOffset>1765935</wp:posOffset>
                </wp:positionH>
                <wp:positionV relativeFrom="paragraph">
                  <wp:posOffset>130175</wp:posOffset>
                </wp:positionV>
                <wp:extent cx="236220" cy="259080"/>
                <wp:effectExtent l="12700" t="12700" r="25400" b="17780"/>
                <wp:wrapNone/>
                <wp:docPr id="764" name="Oval 764"/>
                <wp:cNvGraphicFramePr/>
                <a:graphic xmlns:a="http://schemas.openxmlformats.org/drawingml/2006/main">
                  <a:graphicData uri="http://schemas.microsoft.com/office/word/2010/wordprocessingShape">
                    <wps:wsp>
                      <wps:cNvSpPr/>
                      <wps:spPr>
                        <a:xfrm>
                          <a:off x="2756535" y="2576830"/>
                          <a:ext cx="236220" cy="259080"/>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139.05pt;margin-top:10.25pt;height:20.4pt;width:18.6pt;z-index:251734016;v-text-anchor:middle;mso-width-relative:page;mso-height-relative:page;" filled="f" stroked="t" coordsize="21600,21600" o:gfxdata="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jpL1H1gAAAAkBAAAPAAAAAAAAAAEAIAAAACIAAABkcnMv&#10;ZG93bnJldi54bWxQSwECFAAUAAAACACHTuJA+80imXcCAAD8BAAADgAAAAAAAAABACAAAAAlAQAA&#10;ZHJzL2Uyb0RvYy54bWxQSwUGAAAAAAYABgBZAQAADgYAAAAA&#10;">
                <v:fill on="f" focussize="0,0"/>
                <v:stroke weight="2pt" color="#0D0D0D [3069]" joinstyle="round"/>
                <v:imagedata o:title=""/>
                <o:lock v:ext="edit" aspectratio="f"/>
              </v:shape>
            </w:pict>
          </mc:Fallback>
        </mc:AlternateContent>
      </w:r>
    </w:p>
    <w:p w:rsidR="00336B78" w:rsidRDefault="00336B78">
      <w:pPr>
        <w:pStyle w:val="BodyText"/>
        <w:ind w:left="862"/>
        <w:rPr>
          <w:sz w:val="20"/>
        </w:rPr>
      </w:pPr>
    </w:p>
    <w:p w:rsidR="00336B78" w:rsidRDefault="00336B78">
      <w:pPr>
        <w:pStyle w:val="BodyText"/>
        <w:ind w:left="862"/>
        <w:rPr>
          <w:sz w:val="20"/>
        </w:rPr>
      </w:pPr>
    </w:p>
    <w:p w:rsidR="00336B78" w:rsidRDefault="00336B78">
      <w:pPr>
        <w:pStyle w:val="BodyText"/>
        <w:ind w:left="862"/>
        <w:rPr>
          <w:sz w:val="20"/>
        </w:rPr>
      </w:pPr>
    </w:p>
    <w:p w:rsidR="00336B78" w:rsidRDefault="00336B78">
      <w:pPr>
        <w:pStyle w:val="BodyText"/>
        <w:ind w:left="862"/>
        <w:rPr>
          <w:b/>
          <w:bCs/>
          <w:sz w:val="24"/>
          <w:szCs w:val="24"/>
        </w:rPr>
      </w:pPr>
    </w:p>
    <w:p w:rsidR="00336B78" w:rsidRDefault="00ED5E93">
      <w:pPr>
        <w:pStyle w:val="BodyText"/>
        <w:spacing w:line="360" w:lineRule="auto"/>
        <w:ind w:left="862"/>
        <w:rPr>
          <w:b/>
          <w:bCs/>
          <w:sz w:val="24"/>
          <w:szCs w:val="24"/>
          <w:lang w:val="en-US"/>
        </w:rPr>
      </w:pPr>
      <w:r>
        <w:rPr>
          <w:b/>
          <w:bCs/>
          <w:sz w:val="24"/>
          <w:szCs w:val="24"/>
          <w:lang w:val="en-US"/>
        </w:rPr>
        <w:tab/>
      </w:r>
      <w:r>
        <w:rPr>
          <w:b/>
          <w:bCs/>
          <w:sz w:val="24"/>
          <w:szCs w:val="24"/>
          <w:lang w:val="en-US"/>
        </w:rPr>
        <w:tab/>
      </w:r>
      <w:proofErr w:type="spellStart"/>
      <w:r>
        <w:rPr>
          <w:b/>
          <w:bCs/>
          <w:sz w:val="24"/>
          <w:szCs w:val="24"/>
          <w:lang w:val="en-US"/>
        </w:rPr>
        <w:t>Hình</w:t>
      </w:r>
      <w:proofErr w:type="spellEnd"/>
      <w:r>
        <w:rPr>
          <w:b/>
          <w:bCs/>
          <w:sz w:val="24"/>
          <w:szCs w:val="24"/>
          <w:lang w:val="en-US"/>
        </w:rPr>
        <w:t xml:space="preserve"> 3.2.3 </w:t>
      </w:r>
      <w:proofErr w:type="spellStart"/>
      <w:r>
        <w:rPr>
          <w:b/>
          <w:bCs/>
          <w:sz w:val="24"/>
          <w:szCs w:val="24"/>
          <w:lang w:val="en-US"/>
        </w:rPr>
        <w:t>Mô</w:t>
      </w:r>
      <w:proofErr w:type="spellEnd"/>
      <w:r>
        <w:rPr>
          <w:b/>
          <w:bCs/>
          <w:sz w:val="24"/>
          <w:szCs w:val="24"/>
          <w:lang w:val="en-US"/>
        </w:rPr>
        <w:t xml:space="preserve"> </w:t>
      </w:r>
      <w:proofErr w:type="spellStart"/>
      <w:r>
        <w:rPr>
          <w:b/>
          <w:bCs/>
          <w:sz w:val="24"/>
          <w:szCs w:val="24"/>
          <w:lang w:val="en-US"/>
        </w:rPr>
        <w:t>Hình</w:t>
      </w:r>
      <w:proofErr w:type="spellEnd"/>
      <w:r>
        <w:rPr>
          <w:b/>
          <w:bCs/>
          <w:sz w:val="24"/>
          <w:szCs w:val="24"/>
          <w:lang w:val="en-US"/>
        </w:rPr>
        <w:t xml:space="preserve"> </w:t>
      </w:r>
      <w:proofErr w:type="spellStart"/>
      <w:r>
        <w:rPr>
          <w:b/>
          <w:bCs/>
          <w:sz w:val="24"/>
          <w:szCs w:val="24"/>
          <w:lang w:val="en-US"/>
        </w:rPr>
        <w:t>Tính</w:t>
      </w:r>
      <w:proofErr w:type="spellEnd"/>
      <w:r>
        <w:rPr>
          <w:b/>
          <w:bCs/>
          <w:sz w:val="24"/>
          <w:szCs w:val="24"/>
          <w:lang w:val="en-US"/>
        </w:rPr>
        <w:t xml:space="preserve"> </w:t>
      </w:r>
      <w:proofErr w:type="spellStart"/>
      <w:r>
        <w:rPr>
          <w:b/>
          <w:bCs/>
          <w:sz w:val="24"/>
          <w:szCs w:val="24"/>
          <w:lang w:val="en-US"/>
        </w:rPr>
        <w:t>Của</w:t>
      </w:r>
      <w:proofErr w:type="spellEnd"/>
      <w:r>
        <w:rPr>
          <w:b/>
          <w:bCs/>
          <w:sz w:val="24"/>
          <w:szCs w:val="24"/>
          <w:lang w:val="en-US"/>
        </w:rPr>
        <w:t xml:space="preserve"> </w:t>
      </w:r>
      <w:proofErr w:type="spellStart"/>
      <w:r>
        <w:rPr>
          <w:b/>
          <w:bCs/>
          <w:sz w:val="24"/>
          <w:szCs w:val="24"/>
          <w:lang w:val="en-US"/>
        </w:rPr>
        <w:t>Phương</w:t>
      </w:r>
      <w:proofErr w:type="spellEnd"/>
      <w:r>
        <w:rPr>
          <w:b/>
          <w:bCs/>
          <w:sz w:val="24"/>
          <w:szCs w:val="24"/>
          <w:lang w:val="en-US"/>
        </w:rPr>
        <w:t xml:space="preserve"> </w:t>
      </w:r>
      <w:proofErr w:type="spellStart"/>
      <w:r>
        <w:rPr>
          <w:b/>
          <w:bCs/>
          <w:sz w:val="24"/>
          <w:szCs w:val="24"/>
          <w:lang w:val="en-US"/>
        </w:rPr>
        <w:t>Pháp</w:t>
      </w:r>
      <w:proofErr w:type="spellEnd"/>
      <w:r>
        <w:rPr>
          <w:b/>
          <w:bCs/>
          <w:sz w:val="24"/>
          <w:szCs w:val="24"/>
          <w:lang w:val="en-US"/>
        </w:rPr>
        <w:t xml:space="preserve"> Canny</w:t>
      </w:r>
    </w:p>
    <w:p w:rsidR="00336B78" w:rsidRDefault="00336B78">
      <w:pPr>
        <w:rPr>
          <w:sz w:val="26"/>
        </w:rPr>
      </w:pPr>
    </w:p>
    <w:p w:rsidR="00336B78" w:rsidRDefault="00336B78">
      <w:pPr>
        <w:rPr>
          <w:sz w:val="26"/>
        </w:rPr>
      </w:pPr>
    </w:p>
    <w:p w:rsidR="00336B78" w:rsidRDefault="00ED5E93">
      <w:pPr>
        <w:rPr>
          <w:sz w:val="26"/>
        </w:rPr>
      </w:pPr>
      <w:r>
        <w:rPr>
          <w:sz w:val="26"/>
        </w:rPr>
        <w:t>Kỹ thuật này được viết bởi hàm sau trong opencv:</w:t>
      </w:r>
    </w:p>
    <w:p w:rsidR="00336B78" w:rsidRDefault="00336B78">
      <w:pPr>
        <w:spacing w:before="5"/>
        <w:rPr>
          <w:sz w:val="23"/>
        </w:rPr>
      </w:pPr>
    </w:p>
    <w:p w:rsidR="00336B78" w:rsidRDefault="00ED5E93">
      <w:pPr>
        <w:spacing w:line="360" w:lineRule="auto"/>
        <w:ind w:left="907" w:right="-2" w:hanging="908"/>
        <w:rPr>
          <w:sz w:val="26"/>
        </w:rPr>
      </w:pPr>
      <w:r>
        <w:rPr>
          <w:sz w:val="26"/>
        </w:rPr>
        <w:t>void cvCanny( const CvArr* image, CvArr* edges, double threshold1, double threshold2, int aperture_size=3 );</w:t>
      </w:r>
    </w:p>
    <w:p w:rsidR="00336B78" w:rsidRDefault="00336B78">
      <w:pPr>
        <w:ind w:left="907" w:right="-2" w:hanging="908"/>
        <w:rPr>
          <w:sz w:val="26"/>
        </w:rPr>
      </w:pPr>
    </w:p>
    <w:p w:rsidR="00336B78" w:rsidRDefault="00ED5E93">
      <w:pPr>
        <w:ind w:left="907" w:right="-2" w:hanging="908"/>
        <w:rPr>
          <w:sz w:val="26"/>
        </w:rPr>
      </w:pPr>
      <w:r>
        <w:rPr>
          <w:sz w:val="26"/>
        </w:rPr>
        <w:t>Trong đó:</w:t>
      </w:r>
    </w:p>
    <w:p w:rsidR="00336B78" w:rsidRDefault="00336B78">
      <w:pPr>
        <w:ind w:left="907" w:right="-2" w:hanging="908"/>
        <w:rPr>
          <w:sz w:val="26"/>
        </w:rPr>
      </w:pPr>
    </w:p>
    <w:p w:rsidR="00336B78" w:rsidRDefault="00ED5E93">
      <w:pPr>
        <w:spacing w:before="5"/>
        <w:rPr>
          <w:sz w:val="26"/>
          <w:lang w:val="en-US"/>
        </w:rPr>
      </w:pPr>
      <w:r>
        <w:rPr>
          <w:sz w:val="26"/>
          <w:lang w:val="en-US"/>
        </w:rPr>
        <w:tab/>
        <w:t xml:space="preserve">  Image                </w:t>
      </w:r>
      <w:proofErr w:type="spellStart"/>
      <w:r>
        <w:rPr>
          <w:sz w:val="26"/>
          <w:lang w:val="en-US"/>
        </w:rPr>
        <w:t>là</w:t>
      </w:r>
      <w:proofErr w:type="spellEnd"/>
      <w:r>
        <w:rPr>
          <w:sz w:val="26"/>
          <w:lang w:val="en-US"/>
        </w:rPr>
        <w:t xml:space="preserve"> </w:t>
      </w:r>
      <w:proofErr w:type="spellStart"/>
      <w:r>
        <w:rPr>
          <w:sz w:val="26"/>
          <w:lang w:val="en-US"/>
        </w:rPr>
        <w:t>ảnh</w:t>
      </w:r>
      <w:proofErr w:type="spellEnd"/>
      <w:r>
        <w:rPr>
          <w:sz w:val="26"/>
          <w:lang w:val="en-US"/>
        </w:rPr>
        <w:t xml:space="preserve"> </w:t>
      </w:r>
      <w:proofErr w:type="spellStart"/>
      <w:r>
        <w:rPr>
          <w:sz w:val="26"/>
          <w:lang w:val="en-US"/>
        </w:rPr>
        <w:t>đầu</w:t>
      </w:r>
      <w:proofErr w:type="spellEnd"/>
      <w:r>
        <w:rPr>
          <w:sz w:val="26"/>
          <w:lang w:val="en-US"/>
        </w:rPr>
        <w:t xml:space="preserve"> </w:t>
      </w:r>
      <w:proofErr w:type="spellStart"/>
      <w:r>
        <w:rPr>
          <w:sz w:val="26"/>
          <w:lang w:val="en-US"/>
        </w:rPr>
        <w:t>vào</w:t>
      </w:r>
      <w:proofErr w:type="spellEnd"/>
    </w:p>
    <w:p w:rsidR="00336B78" w:rsidRDefault="00336B78">
      <w:pPr>
        <w:pStyle w:val="BodyText"/>
        <w:spacing w:before="5"/>
        <w:rPr>
          <w:sz w:val="12"/>
        </w:rPr>
      </w:pPr>
    </w:p>
    <w:p w:rsidR="00336B78" w:rsidRDefault="00ED5E93">
      <w:pPr>
        <w:pStyle w:val="BodyText"/>
        <w:tabs>
          <w:tab w:val="left" w:pos="2556"/>
        </w:tabs>
        <w:spacing w:before="89"/>
        <w:ind w:left="861"/>
      </w:pPr>
      <w:r>
        <w:t>edges</w:t>
      </w:r>
      <w:r>
        <w:tab/>
        <w:t xml:space="preserve">là </w:t>
      </w:r>
      <w:r>
        <w:t>ảnh đầu ra (ảnh kết</w:t>
      </w:r>
      <w:r>
        <w:rPr>
          <w:spacing w:val="1"/>
        </w:rPr>
        <w:t xml:space="preserve"> </w:t>
      </w:r>
      <w:r>
        <w:t>quả).</w:t>
      </w:r>
    </w:p>
    <w:p w:rsidR="00336B78" w:rsidRDefault="00336B78">
      <w:pPr>
        <w:pStyle w:val="BodyText"/>
        <w:spacing w:before="5"/>
        <w:rPr>
          <w:sz w:val="23"/>
        </w:rPr>
      </w:pPr>
    </w:p>
    <w:p w:rsidR="00336B78" w:rsidRDefault="00ED5E93">
      <w:pPr>
        <w:pStyle w:val="BodyText"/>
        <w:tabs>
          <w:tab w:val="left" w:pos="2541"/>
        </w:tabs>
        <w:spacing w:before="1"/>
        <w:ind w:left="861"/>
      </w:pPr>
      <w:r>
        <w:t>threshold1</w:t>
      </w:r>
      <w:r>
        <w:tab/>
        <w:t>là ngưỡng 1</w:t>
      </w:r>
    </w:p>
    <w:p w:rsidR="00336B78" w:rsidRDefault="00336B78">
      <w:pPr>
        <w:pStyle w:val="BodyText"/>
        <w:spacing w:before="5"/>
        <w:rPr>
          <w:sz w:val="23"/>
        </w:rPr>
      </w:pPr>
    </w:p>
    <w:p w:rsidR="00336B78" w:rsidRDefault="00ED5E93">
      <w:pPr>
        <w:pStyle w:val="BodyText"/>
        <w:tabs>
          <w:tab w:val="left" w:pos="2541"/>
          <w:tab w:val="left" w:pos="2571"/>
        </w:tabs>
        <w:spacing w:line="456" w:lineRule="auto"/>
        <w:ind w:left="861" w:right="4431"/>
      </w:pPr>
      <w:r>
        <w:t>threshold2</w:t>
      </w:r>
      <w:r>
        <w:tab/>
        <w:t>là ngưỡng 2 aperture_size</w:t>
      </w:r>
      <w:r>
        <w:tab/>
      </w:r>
      <w:r>
        <w:tab/>
        <w:t>là cỡ của ma trận</w:t>
      </w:r>
      <w:r>
        <w:rPr>
          <w:spacing w:val="-1"/>
        </w:rPr>
        <w:t xml:space="preserve"> </w:t>
      </w:r>
      <w:r>
        <w:rPr>
          <w:spacing w:val="-4"/>
        </w:rPr>
        <w:t>mẫu.</w:t>
      </w:r>
    </w:p>
    <w:p w:rsidR="00336B78" w:rsidRDefault="00336B78">
      <w:pPr>
        <w:spacing w:line="456" w:lineRule="auto"/>
        <w:sectPr w:rsidR="00336B78">
          <w:pgSz w:w="11910" w:h="16850"/>
          <w:pgMar w:top="960" w:right="980" w:bottom="980" w:left="1560" w:header="725" w:footer="796" w:gutter="0"/>
          <w:cols w:space="720"/>
        </w:sectPr>
      </w:pPr>
    </w:p>
    <w:p w:rsidR="00336B78" w:rsidRDefault="00336B78">
      <w:pPr>
        <w:pStyle w:val="BodyText"/>
        <w:spacing w:before="3"/>
        <w:rPr>
          <w:sz w:val="17"/>
        </w:rPr>
      </w:pPr>
    </w:p>
    <w:p w:rsidR="00336B78" w:rsidRDefault="00ED5E93">
      <w:pPr>
        <w:pStyle w:val="BodyText"/>
        <w:ind w:left="732"/>
        <w:rPr>
          <w:sz w:val="20"/>
        </w:rPr>
      </w:pPr>
      <w:r>
        <w:rPr>
          <w:noProof/>
          <w:sz w:val="20"/>
          <w:lang w:val="en-US"/>
        </w:rPr>
        <mc:AlternateContent>
          <mc:Choice Requires="wpg">
            <w:drawing>
              <wp:inline distT="0" distB="0" distL="114300" distR="114300">
                <wp:extent cx="5010785" cy="5038090"/>
                <wp:effectExtent l="0" t="0" r="3175" b="6350"/>
                <wp:docPr id="20" name="Group 1114"/>
                <wp:cNvGraphicFramePr/>
                <a:graphic xmlns:a="http://schemas.openxmlformats.org/drawingml/2006/main">
                  <a:graphicData uri="http://schemas.microsoft.com/office/word/2010/wordprocessingGroup">
                    <wpg:wgp>
                      <wpg:cNvGrpSpPr/>
                      <wpg:grpSpPr>
                        <a:xfrm>
                          <a:off x="0" y="0"/>
                          <a:ext cx="5010785" cy="5038090"/>
                          <a:chOff x="0" y="0"/>
                          <a:chExt cx="7891" cy="7934"/>
                        </a:xfrm>
                      </wpg:grpSpPr>
                      <pic:pic xmlns:pic="http://schemas.openxmlformats.org/drawingml/2006/picture">
                        <pic:nvPicPr>
                          <pic:cNvPr id="54" name="Picture 1115"/>
                          <pic:cNvPicPr>
                            <a:picLocks noChangeAspect="1"/>
                          </pic:cNvPicPr>
                        </pic:nvPicPr>
                        <pic:blipFill>
                          <a:blip r:embed="rId286"/>
                          <a:stretch>
                            <a:fillRect/>
                          </a:stretch>
                        </pic:blipFill>
                        <pic:spPr>
                          <a:xfrm>
                            <a:off x="0" y="0"/>
                            <a:ext cx="7891" cy="7934"/>
                          </a:xfrm>
                          <a:prstGeom prst="rect">
                            <a:avLst/>
                          </a:prstGeom>
                          <a:noFill/>
                          <a:ln>
                            <a:noFill/>
                          </a:ln>
                        </pic:spPr>
                      </pic:pic>
                      <pic:pic xmlns:pic="http://schemas.openxmlformats.org/drawingml/2006/picture">
                        <pic:nvPicPr>
                          <pic:cNvPr id="56" name="Picture 1116"/>
                          <pic:cNvPicPr>
                            <a:picLocks noChangeAspect="1"/>
                          </pic:cNvPicPr>
                        </pic:nvPicPr>
                        <pic:blipFill>
                          <a:blip r:embed="rId240"/>
                          <a:stretch>
                            <a:fillRect/>
                          </a:stretch>
                        </pic:blipFill>
                        <pic:spPr>
                          <a:xfrm>
                            <a:off x="378" y="1514"/>
                            <a:ext cx="5375" cy="5375"/>
                          </a:xfrm>
                          <a:prstGeom prst="rect">
                            <a:avLst/>
                          </a:prstGeom>
                          <a:noFill/>
                          <a:ln>
                            <a:noFill/>
                          </a:ln>
                        </pic:spPr>
                      </pic:pic>
                    </wpg:wgp>
                  </a:graphicData>
                </a:graphic>
              </wp:inline>
            </w:drawing>
          </mc:Choice>
          <mc:Fallback xmlns:wpsCustomData="http://www.wps.cn/officeDocument/2013/wpsCustomData" xmlns:w15="http://schemas.microsoft.com/office/word/2012/wordml">
            <w:pict>
              <v:group id="Group 1114" o:spid="_x0000_s1026" o:spt="203" style="height:396.7pt;width:394.55pt;" coordsize="7891,7934" o:gfxdata="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&#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">
                <o:lock v:ext="edit" aspectratio="f"/>
                <v:shape id="Picture 1115" o:spid="_x0000_s1026" o:spt="75" type="#_x0000_t75" style="position:absolute;left:0;top:0;height:7934;width:7891;" filled="f" o:preferrelative="t" stroked="f" coordsize="21600,21600" o:gfxdata="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jji8AAAA&#10;2wAAAA8AAAAAAAAAAQAgAAAAIgAAAGRycy9kb3ducmV2LnhtbFBLAQIUABQAAAAIAIdO4kAzLwWe&#10;OwAAADkAAAAQAAAAAAAAAAEAIAAAAAsBAABkcnMvc2hhcGV4bWwueG1sUEsFBgAAAAAGAAYAWwEA&#10;ALUDAAAAAA==&#10;">
                  <v:fill on="f" focussize="0,0"/>
                  <v:stroke on="f"/>
                  <v:imagedata r:id="rId287" o:title=""/>
                  <o:lock v:ext="edit" aspectratio="t"/>
                </v:shape>
                <v:shape id="Picture 1116" o:spid="_x0000_s1026" o:spt="75" type="#_x0000_t75" style="position:absolute;left:378;top:1514;height:5375;width:5375;" filled="f" o:preferrelative="t" stroked="f" coordsize="21600,21600" o:gfxdata="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MNpu8AAAA&#10;2wAAAA8AAAAAAAAAAQAgAAAAIgAAAGRycy9kb3ducmV2LnhtbFBLAQIUABQAAAAIAIdO4kAzLwWe&#10;OwAAADkAAAAQAAAAAAAAAAEAIAAAAAsBAABkcnMvc2hhcGV4bWwueG1sUEsFBgAAAAAGAAYAWwEA&#10;ALUDAAAAAA==&#10;">
                  <v:fill on="f" focussize="0,0"/>
                  <v:stroke on="f"/>
                  <v:imagedata r:id="rId242" o:title=""/>
                  <o:lock v:ext="edit" aspectratio="t"/>
                </v:shape>
                <w10:wrap type="none"/>
                <w10:anchorlock/>
              </v:group>
            </w:pict>
          </mc:Fallback>
        </mc:AlternateContent>
      </w:r>
    </w:p>
    <w:p w:rsidR="00336B78" w:rsidRDefault="00336B78">
      <w:pPr>
        <w:pStyle w:val="BodyText"/>
        <w:spacing w:before="1"/>
        <w:rPr>
          <w:sz w:val="15"/>
        </w:rPr>
      </w:pPr>
    </w:p>
    <w:p w:rsidR="00336B78" w:rsidRDefault="00ED5E93">
      <w:pPr>
        <w:pStyle w:val="Heading8"/>
        <w:ind w:right="12"/>
      </w:pPr>
      <w:r>
        <w:t>Hình 3.2.4 Phiếu kết quả thi TOEIC sau khi tìm biên</w:t>
      </w:r>
    </w:p>
    <w:p w:rsidR="00336B78" w:rsidRDefault="00336B78">
      <w:pPr>
        <w:pStyle w:val="BodyText"/>
        <w:spacing w:before="3"/>
        <w:rPr>
          <w:b/>
          <w:sz w:val="23"/>
        </w:rPr>
      </w:pPr>
    </w:p>
    <w:p w:rsidR="00336B78" w:rsidRDefault="00ED5E93">
      <w:pPr>
        <w:pStyle w:val="ListParagraph"/>
        <w:numPr>
          <w:ilvl w:val="2"/>
          <w:numId w:val="9"/>
        </w:numPr>
        <w:tabs>
          <w:tab w:val="left" w:pos="862"/>
        </w:tabs>
        <w:rPr>
          <w:b/>
          <w:sz w:val="28"/>
        </w:rPr>
      </w:pPr>
      <w:r>
        <w:rPr>
          <w:b/>
          <w:sz w:val="28"/>
        </w:rPr>
        <w:t>Xác định góc nghiêng và xoay</w:t>
      </w:r>
      <w:r>
        <w:rPr>
          <w:b/>
          <w:spacing w:val="-5"/>
          <w:sz w:val="28"/>
        </w:rPr>
        <w:t xml:space="preserve"> </w:t>
      </w:r>
      <w:r>
        <w:rPr>
          <w:b/>
          <w:sz w:val="28"/>
        </w:rPr>
        <w:t>ảnh</w:t>
      </w:r>
    </w:p>
    <w:p w:rsidR="00336B78" w:rsidRDefault="00336B78">
      <w:pPr>
        <w:pStyle w:val="BodyText"/>
        <w:spacing w:before="5"/>
        <w:rPr>
          <w:b/>
          <w:sz w:val="24"/>
        </w:rPr>
      </w:pPr>
    </w:p>
    <w:p w:rsidR="00336B78" w:rsidRDefault="00ED5E93">
      <w:pPr>
        <w:pStyle w:val="ListParagraph"/>
        <w:numPr>
          <w:ilvl w:val="3"/>
          <w:numId w:val="10"/>
        </w:numPr>
        <w:tabs>
          <w:tab w:val="left" w:pos="1006"/>
        </w:tabs>
        <w:rPr>
          <w:b/>
          <w:sz w:val="28"/>
        </w:rPr>
      </w:pPr>
      <w:r>
        <w:rPr>
          <w:b/>
          <w:sz w:val="28"/>
        </w:rPr>
        <w:t>Xác định góc</w:t>
      </w:r>
      <w:r>
        <w:rPr>
          <w:b/>
          <w:spacing w:val="-4"/>
          <w:sz w:val="28"/>
        </w:rPr>
        <w:t xml:space="preserve"> </w:t>
      </w:r>
      <w:r>
        <w:rPr>
          <w:b/>
          <w:sz w:val="28"/>
        </w:rPr>
        <w:t>nghiêng</w:t>
      </w:r>
    </w:p>
    <w:p w:rsidR="00336B78" w:rsidRDefault="00336B78">
      <w:pPr>
        <w:pStyle w:val="BodyText"/>
        <w:spacing w:before="10"/>
        <w:rPr>
          <w:b/>
          <w:sz w:val="23"/>
        </w:rPr>
      </w:pPr>
    </w:p>
    <w:p w:rsidR="00336B78" w:rsidRDefault="00ED5E93">
      <w:pPr>
        <w:pStyle w:val="BodyText"/>
        <w:spacing w:line="360" w:lineRule="auto"/>
        <w:ind w:left="142" w:right="148" w:firstLine="719"/>
        <w:jc w:val="both"/>
      </w:pPr>
      <w:r>
        <w:t xml:space="preserve">Phiếu kết </w:t>
      </w:r>
      <w:r>
        <w:t>quả sau khi scanner có thể bị nghiêng nên ta cần chỉnh lại góc nghiêng đó để việc nhận dạng được chính xác hơn. Trước khi xoay ảnh ta phải xác định được góc nghiêng của</w:t>
      </w:r>
      <w:r>
        <w:rPr>
          <w:spacing w:val="-2"/>
        </w:rPr>
        <w:t xml:space="preserve"> </w:t>
      </w:r>
      <w:r>
        <w:t>ảnh.</w:t>
      </w:r>
    </w:p>
    <w:p w:rsidR="00336B78" w:rsidRDefault="00ED5E93">
      <w:pPr>
        <w:pStyle w:val="BodyText"/>
        <w:spacing w:before="122" w:line="360" w:lineRule="auto"/>
        <w:ind w:left="142" w:right="151" w:firstLine="719"/>
        <w:jc w:val="both"/>
      </w:pPr>
      <w:r>
        <w:t xml:space="preserve">Tư tưởng của phương pháp nhận dạng đường thẳng Hough là: với mỗi giá trị của các </w:t>
      </w:r>
      <w:r>
        <w:t>tham số r và θ, ta tính số tọa độ (x,y) thỏa mãn phương trình đường thẳng Hough và là điểm đen. Nếu số này lớn hơn một ngưỡng θ thì tập hợp các điểm đó có thể tạo nên một đường thẳng.</w:t>
      </w:r>
    </w:p>
    <w:p w:rsidR="00336B78" w:rsidRDefault="00ED5E93">
      <w:pPr>
        <w:pStyle w:val="BodyText"/>
        <w:spacing w:before="119" w:line="360" w:lineRule="auto"/>
        <w:ind w:left="142" w:right="153" w:firstLine="719"/>
        <w:jc w:val="both"/>
      </w:pPr>
      <w:r>
        <w:t xml:space="preserve">Thuật toán tìm đường thẳng dựa trên phương trình đường thẳng Hough được </w:t>
      </w:r>
      <w:r>
        <w:t>mô tả dưới ngôn ngữ giả như</w:t>
      </w:r>
      <w:r>
        <w:rPr>
          <w:spacing w:val="-4"/>
        </w:rPr>
        <w:t xml:space="preserve"> </w:t>
      </w:r>
      <w:r>
        <w:t>sau:</w:t>
      </w:r>
    </w:p>
    <w:p w:rsidR="00336B78" w:rsidRDefault="00336B78">
      <w:pPr>
        <w:spacing w:line="360" w:lineRule="auto"/>
        <w:jc w:val="both"/>
        <w:sectPr w:rsidR="00336B78">
          <w:pgSz w:w="11910" w:h="16850"/>
          <w:pgMar w:top="960" w:right="980" w:bottom="980" w:left="1560" w:header="725" w:footer="796" w:gutter="0"/>
          <w:cols w:space="720"/>
        </w:sectPr>
      </w:pPr>
    </w:p>
    <w:p w:rsidR="00336B78" w:rsidRDefault="00336B78">
      <w:pPr>
        <w:pStyle w:val="BodyText"/>
        <w:spacing w:before="8"/>
      </w:pPr>
    </w:p>
    <w:p w:rsidR="00336B78" w:rsidRDefault="00ED5E93">
      <w:pPr>
        <w:pStyle w:val="BodyText"/>
        <w:tabs>
          <w:tab w:val="left" w:pos="4160"/>
        </w:tabs>
        <w:spacing w:before="88"/>
        <w:ind w:left="861"/>
      </w:pPr>
      <w:r>
        <w:rPr>
          <w:noProof/>
          <w:lang w:val="en-US"/>
        </w:rPr>
        <mc:AlternateContent>
          <mc:Choice Requires="wpg">
            <w:drawing>
              <wp:anchor distT="0" distB="0" distL="114300" distR="114300" simplePos="0" relativeHeight="251768832" behindDoc="1" locked="0" layoutInCell="1" allowOverlap="1">
                <wp:simplePos x="0" y="0"/>
                <wp:positionH relativeFrom="page">
                  <wp:posOffset>2527935</wp:posOffset>
                </wp:positionH>
                <wp:positionV relativeFrom="paragraph">
                  <wp:posOffset>-22225</wp:posOffset>
                </wp:positionV>
                <wp:extent cx="579755" cy="259715"/>
                <wp:effectExtent l="635" t="635" r="13970" b="13970"/>
                <wp:wrapNone/>
                <wp:docPr id="729" name="Group 1117"/>
                <wp:cNvGraphicFramePr/>
                <a:graphic xmlns:a="http://schemas.openxmlformats.org/drawingml/2006/main">
                  <a:graphicData uri="http://schemas.microsoft.com/office/word/2010/wordprocessingGroup">
                    <wpg:wgp>
                      <wpg:cNvGrpSpPr/>
                      <wpg:grpSpPr>
                        <a:xfrm>
                          <a:off x="0" y="0"/>
                          <a:ext cx="579755" cy="259715"/>
                          <a:chOff x="3982" y="-36"/>
                          <a:chExt cx="913" cy="409"/>
                        </a:xfrm>
                      </wpg:grpSpPr>
                      <wps:wsp>
                        <wps:cNvPr id="724" name="Lines 1118"/>
                        <wps:cNvCnPr/>
                        <wps:spPr>
                          <a:xfrm flipV="1">
                            <a:off x="3988" y="195"/>
                            <a:ext cx="31" cy="22"/>
                          </a:xfrm>
                          <a:prstGeom prst="line">
                            <a:avLst/>
                          </a:prstGeom>
                          <a:ln w="7661" cap="flat" cmpd="sng">
                            <a:solidFill>
                              <a:srgbClr val="000000"/>
                            </a:solidFill>
                            <a:prstDash val="solid"/>
                            <a:headEnd type="none" w="med" len="med"/>
                            <a:tailEnd type="none" w="med" len="med"/>
                          </a:ln>
                        </wps:spPr>
                        <wps:bodyPr/>
                      </wps:wsp>
                      <wps:wsp>
                        <wps:cNvPr id="725" name="Lines 1119"/>
                        <wps:cNvCnPr/>
                        <wps:spPr>
                          <a:xfrm>
                            <a:off x="4019" y="201"/>
                            <a:ext cx="45" cy="121"/>
                          </a:xfrm>
                          <a:prstGeom prst="line">
                            <a:avLst/>
                          </a:prstGeom>
                          <a:ln w="13233" cap="flat" cmpd="sng">
                            <a:solidFill>
                              <a:srgbClr val="000000"/>
                            </a:solidFill>
                            <a:prstDash val="solid"/>
                            <a:headEnd type="none" w="med" len="med"/>
                            <a:tailEnd type="none" w="med" len="med"/>
                          </a:ln>
                        </wps:spPr>
                        <wps:bodyPr/>
                      </wps:wsp>
                      <wps:wsp>
                        <wps:cNvPr id="726" name="FreeForm 1120"/>
                        <wps:cNvSpPr/>
                        <wps:spPr>
                          <a:xfrm>
                            <a:off x="4069" y="-30"/>
                            <a:ext cx="825" cy="352"/>
                          </a:xfrm>
                          <a:custGeom>
                            <a:avLst/>
                            <a:gdLst/>
                            <a:ahLst/>
                            <a:cxnLst/>
                            <a:rect l="0" t="0" r="0" b="0"/>
                            <a:pathLst>
                              <a:path w="825" h="352">
                                <a:moveTo>
                                  <a:pt x="0" y="351"/>
                                </a:moveTo>
                                <a:lnTo>
                                  <a:pt x="60" y="0"/>
                                </a:lnTo>
                                <a:moveTo>
                                  <a:pt x="60" y="0"/>
                                </a:moveTo>
                                <a:lnTo>
                                  <a:pt x="824" y="0"/>
                                </a:lnTo>
                              </a:path>
                            </a:pathLst>
                          </a:custGeom>
                          <a:noFill/>
                          <a:ln w="7394" cap="flat" cmpd="sng">
                            <a:solidFill>
                              <a:srgbClr val="000000"/>
                            </a:solidFill>
                            <a:prstDash val="solid"/>
                            <a:headEnd type="none" w="med" len="med"/>
                            <a:tailEnd type="none" w="med" len="med"/>
                          </a:ln>
                        </wps:spPr>
                        <wps:bodyPr upright="1"/>
                      </wps:wsp>
                      <pic:pic xmlns:pic="http://schemas.openxmlformats.org/drawingml/2006/picture">
                        <pic:nvPicPr>
                          <pic:cNvPr id="727" name="Picture 1121"/>
                          <pic:cNvPicPr>
                            <a:picLocks noChangeAspect="1"/>
                          </pic:cNvPicPr>
                        </pic:nvPicPr>
                        <pic:blipFill>
                          <a:blip r:embed="rId115"/>
                          <a:stretch>
                            <a:fillRect/>
                          </a:stretch>
                        </pic:blipFill>
                        <pic:spPr>
                          <a:xfrm>
                            <a:off x="4462" y="-7"/>
                            <a:ext cx="262" cy="379"/>
                          </a:xfrm>
                          <a:prstGeom prst="rect">
                            <a:avLst/>
                          </a:prstGeom>
                          <a:noFill/>
                          <a:ln>
                            <a:noFill/>
                          </a:ln>
                        </pic:spPr>
                      </pic:pic>
                      <wps:wsp>
                        <wps:cNvPr id="728" name="Text Box 1122"/>
                        <wps:cNvSpPr txBox="1"/>
                        <wps:spPr>
                          <a:xfrm>
                            <a:off x="3981" y="-36"/>
                            <a:ext cx="913" cy="409"/>
                          </a:xfrm>
                          <a:prstGeom prst="rect">
                            <a:avLst/>
                          </a:prstGeom>
                          <a:noFill/>
                          <a:ln>
                            <a:noFill/>
                          </a:ln>
                        </wps:spPr>
                        <wps:txbx>
                          <w:txbxContent>
                            <w:p w:rsidR="00336B78" w:rsidRDefault="00ED5E93">
                              <w:pPr>
                                <w:tabs>
                                  <w:tab w:val="left" w:pos="660"/>
                                </w:tabs>
                                <w:spacing w:before="96" w:line="139" w:lineRule="auto"/>
                                <w:ind w:left="166"/>
                                <w:rPr>
                                  <w:sz w:val="18"/>
                                </w:rPr>
                              </w:pPr>
                              <w:r>
                                <w:rPr>
                                  <w:i/>
                                  <w:spacing w:val="4"/>
                                  <w:w w:val="90"/>
                                  <w:position w:val="-13"/>
                                  <w:sz w:val="31"/>
                                </w:rPr>
                                <w:t>w</w:t>
                              </w:r>
                              <w:r>
                                <w:rPr>
                                  <w:spacing w:val="4"/>
                                  <w:w w:val="90"/>
                                  <w:sz w:val="18"/>
                                </w:rPr>
                                <w:t>2</w:t>
                              </w:r>
                              <w:r>
                                <w:rPr>
                                  <w:spacing w:val="4"/>
                                  <w:w w:val="90"/>
                                  <w:sz w:val="18"/>
                                </w:rPr>
                                <w:tab/>
                              </w:r>
                              <w:r>
                                <w:rPr>
                                  <w:i/>
                                  <w:spacing w:val="8"/>
                                  <w:w w:val="90"/>
                                  <w:position w:val="-13"/>
                                  <w:sz w:val="31"/>
                                </w:rPr>
                                <w:t>h</w:t>
                              </w:r>
                              <w:r>
                                <w:rPr>
                                  <w:spacing w:val="8"/>
                                  <w:w w:val="90"/>
                                  <w:sz w:val="18"/>
                                </w:rPr>
                                <w:t>2</w:t>
                              </w:r>
                            </w:p>
                          </w:txbxContent>
                        </wps:txbx>
                        <wps:bodyPr lIns="0" tIns="0" rIns="0" bIns="0" upright="1"/>
                      </wps:wsp>
                    </wpg:wgp>
                  </a:graphicData>
                </a:graphic>
              </wp:anchor>
            </w:drawing>
          </mc:Choice>
          <mc:Fallback xmlns:wpsCustomData="http://www.wps.cn/officeDocument/2013/wpsCustomData" xmlns:w15="http://schemas.microsoft.com/office/word/2012/wordml">
            <w:pict>
              <v:group id="Group 1117" o:spid="_x0000_s1026" o:spt="203" style="position:absolute;left:0pt;margin-left:199.05pt;margin-top:-1.75pt;height:20.45pt;width:45.65pt;mso-position-horizontal-relative:page;z-index:-251484160;mso-width-relative:page;mso-height-relative:page;" coordorigin="3982,-36" coordsize="913,409" o:gfxdata="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">
                <o:lock v:ext="edit" aspectratio="f"/>
                <v:line id="Lines 1118" o:spid="_x0000_s1026" o:spt="20" style="position:absolute;left:3988;top:195;flip:y;height:22;width:31;" filled="f" stroked="t" coordsize="21600,21600" o:gfxdata="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5WD68AAAA&#10;3AAAAA8AAAAAAAAAAQAgAAAAIgAAAGRycy9kb3ducmV2LnhtbFBLAQIUABQAAAAIAIdO4kAzLwWe&#10;OwAAADkAAAAQAAAAAAAAAAEAIAAAAAsBAABkcnMvc2hhcGV4bWwueG1sUEsFBgAAAAAGAAYAWwEA&#10;ALUDAAAAAA==&#10;">
                  <v:fill on="f" focussize="0,0"/>
                  <v:stroke weight="0.603228346456693pt" color="#000000" joinstyle="round"/>
                  <v:imagedata o:title=""/>
                  <o:lock v:ext="edit" aspectratio="f"/>
                </v:line>
                <v:line id="Lines 1119" o:spid="_x0000_s1026" o:spt="20" style="position:absolute;left:4019;top:201;height:121;width:45;" filled="f" stroked="t" coordsize="21600,21600" o:gfxdata="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VG4vQAA&#10;ANwAAAAPAAAAAAAAAAEAIAAAACIAAABkcnMvZG93bnJldi54bWxQSwECFAAUAAAACACHTuJAMy8F&#10;njsAAAA5AAAAEAAAAAAAAAABACAAAAAMAQAAZHJzL3NoYXBleG1sLnhtbFBLBQYAAAAABgAGAFsB&#10;AAC2AwAAAAA=&#10;">
                  <v:fill on="f" focussize="0,0"/>
                  <v:stroke weight="1.04196850393701pt" color="#000000" joinstyle="round"/>
                  <v:imagedata o:title=""/>
                  <o:lock v:ext="edit" aspectratio="f"/>
                </v:line>
                <v:shape id="FreeForm 1120" o:spid="_x0000_s1026" o:spt="100" style="position:absolute;left:4069;top:-30;height:352;width:825;" filled="f" stroked="t" coordsize="825,352" o:gfxdata="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Vc77sAAADc&#10;AAAADwAAAAAAAAABACAAAAAiAAAAZHJzL2Rvd25yZXYueG1sUEsBAhQAFAAAAAgAh07iQDMvBZ47&#10;AAAAOQAAABAAAAAAAAAAAQAgAAAACgEAAGRycy9zaGFwZXhtbC54bWxQSwUGAAAAAAYABgBbAQAA&#10;tAMAAAAA&#10;" path="m0,351l60,0m60,0l824,0e">
                  <v:fill on="f" focussize="0,0"/>
                  <v:stroke weight="0.582204724409449pt" color="#000000" joinstyle="round"/>
                  <v:imagedata o:title=""/>
                  <o:lock v:ext="edit" aspectratio="f"/>
                </v:shape>
                <v:shape id="Picture 1121" o:spid="_x0000_s1026" o:spt="75" type="#_x0000_t75" style="position:absolute;left:4462;top:-7;height:379;width:262;" filled="f" o:preferrelative="t" stroked="f" coordsize="21600,21600" o:gfxdata="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EjvS/&#10;AAAA3AAAAA8AAAAAAAAAAQAgAAAAIgAAAGRycy9kb3ducmV2LnhtbFBLAQIUABQAAAAIAIdO4kAz&#10;LwWeOwAAADkAAAAQAAAAAAAAAAEAIAAAAA4BAABkcnMvc2hhcGV4bWwueG1sUEsFBgAAAAAGAAYA&#10;WwEAALgDAAAAAA==&#10;">
                  <v:fill on="f" focussize="0,0"/>
                  <v:stroke on="f"/>
                  <v:imagedata r:id="rId118" o:title=""/>
                  <o:lock v:ext="edit" aspectratio="t"/>
                </v:shape>
                <v:shape id="Text Box 1122" o:spid="_x0000_s1026" o:spt="202" type="#_x0000_t202" style="position:absolute;left:3981;top:-36;height:409;width:913;" filled="f" stroked="f" coordsize="21600,21600" o:gfxdata="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IxP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660"/>
                          </w:tabs>
                          <w:spacing w:before="96" w:line="139" w:lineRule="auto"/>
                          <w:ind w:left="166" w:right="0" w:firstLine="0"/>
                          <w:jc w:val="left"/>
                          <w:rPr>
                            <w:sz w:val="18"/>
                          </w:rPr>
                        </w:pPr>
                        <w:r>
                          <w:rPr>
                            <w:i/>
                            <w:spacing w:val="4"/>
                            <w:w w:val="90"/>
                            <w:position w:val="-13"/>
                            <w:sz w:val="31"/>
                          </w:rPr>
                          <w:t>w</w:t>
                        </w:r>
                        <w:r>
                          <w:rPr>
                            <w:spacing w:val="4"/>
                            <w:w w:val="90"/>
                            <w:sz w:val="18"/>
                          </w:rPr>
                          <w:t>2</w:t>
                        </w:r>
                        <w:r>
                          <w:rPr>
                            <w:spacing w:val="4"/>
                            <w:w w:val="90"/>
                            <w:sz w:val="18"/>
                          </w:rPr>
                          <w:tab/>
                        </w:r>
                        <w:r>
                          <w:rPr>
                            <w:i/>
                            <w:spacing w:val="8"/>
                            <w:w w:val="90"/>
                            <w:position w:val="-13"/>
                            <w:sz w:val="31"/>
                          </w:rPr>
                          <w:t>h</w:t>
                        </w:r>
                        <w:r>
                          <w:rPr>
                            <w:spacing w:val="8"/>
                            <w:w w:val="90"/>
                            <w:sz w:val="18"/>
                          </w:rPr>
                          <w:t>2</w:t>
                        </w:r>
                      </w:p>
                    </w:txbxContent>
                  </v:textbox>
                </v:shape>
              </v:group>
            </w:pict>
          </mc:Fallback>
        </mc:AlternateContent>
      </w:r>
      <w:r>
        <w:t>for  r =</w:t>
      </w:r>
      <w:r>
        <w:rPr>
          <w:spacing w:val="-4"/>
        </w:rPr>
        <w:t xml:space="preserve"> </w:t>
      </w:r>
      <w:r>
        <w:t>0</w:t>
      </w:r>
      <w:r>
        <w:rPr>
          <w:spacing w:val="-1"/>
        </w:rPr>
        <w:t xml:space="preserve"> </w:t>
      </w:r>
      <w:r>
        <w:t>to</w:t>
      </w:r>
      <w:r>
        <w:tab/>
        <w:t>do</w:t>
      </w:r>
    </w:p>
    <w:p w:rsidR="00336B78" w:rsidRDefault="00ED5E93">
      <w:pPr>
        <w:spacing w:before="242" w:line="204" w:lineRule="exact"/>
        <w:ind w:left="3003"/>
        <w:rPr>
          <w:rFonts w:ascii="Arial" w:hAnsi="Arial"/>
          <w:sz w:val="23"/>
        </w:rPr>
      </w:pPr>
      <w:r>
        <w:rPr>
          <w:rFonts w:ascii="Arial" w:hAnsi="Arial"/>
          <w:sz w:val="23"/>
        </w:rPr>
        <w:t>°</w:t>
      </w:r>
    </w:p>
    <w:p w:rsidR="00336B78" w:rsidRDefault="00ED5E93">
      <w:pPr>
        <w:pStyle w:val="BodyText"/>
        <w:spacing w:line="238" w:lineRule="exact"/>
        <w:ind w:left="1315"/>
      </w:pPr>
      <w:r>
        <w:t>for θ = 0 to 360 do</w:t>
      </w:r>
    </w:p>
    <w:p w:rsidR="00336B78" w:rsidRDefault="00336B78">
      <w:pPr>
        <w:pStyle w:val="BodyText"/>
        <w:spacing w:before="11"/>
        <w:rPr>
          <w:sz w:val="29"/>
        </w:rPr>
      </w:pPr>
    </w:p>
    <w:p w:rsidR="00336B78" w:rsidRDefault="00ED5E93">
      <w:pPr>
        <w:pStyle w:val="BodyText"/>
        <w:spacing w:line="360" w:lineRule="auto"/>
        <w:ind w:left="926"/>
        <w:rPr>
          <w:w w:val="99"/>
          <w:lang w:val="en-US"/>
        </w:rPr>
      </w:pPr>
      <w:r>
        <w:rPr>
          <w:w w:val="99"/>
        </w:rPr>
        <w:t>{</w:t>
      </w:r>
      <w:r>
        <w:rPr>
          <w:w w:val="99"/>
          <w:lang w:val="en-US"/>
        </w:rPr>
        <w:t xml:space="preserve">              count = 0</w:t>
      </w:r>
    </w:p>
    <w:p w:rsidR="00336B78" w:rsidRDefault="00ED5E93">
      <w:pPr>
        <w:pStyle w:val="BodyText"/>
        <w:spacing w:line="360" w:lineRule="auto"/>
        <w:ind w:left="926"/>
        <w:rPr>
          <w:w w:val="99"/>
          <w:lang w:val="en-US"/>
        </w:rPr>
      </w:pPr>
      <w:r>
        <w:rPr>
          <w:w w:val="99"/>
          <w:lang w:val="en-US"/>
        </w:rPr>
        <w:t xml:space="preserve">  For x= 0 to width do</w:t>
      </w:r>
    </w:p>
    <w:p w:rsidR="00336B78" w:rsidRDefault="00ED5E93">
      <w:pPr>
        <w:pStyle w:val="BodyText"/>
        <w:spacing w:line="360" w:lineRule="auto"/>
        <w:ind w:left="926"/>
        <w:rPr>
          <w:w w:val="99"/>
          <w:lang w:val="en-US"/>
        </w:rPr>
      </w:pPr>
      <w:r>
        <w:rPr>
          <w:w w:val="99"/>
          <w:lang w:val="en-US"/>
        </w:rPr>
        <w:tab/>
      </w:r>
      <w:r>
        <w:rPr>
          <w:w w:val="99"/>
          <w:lang w:val="en-US"/>
        </w:rPr>
        <w:tab/>
        <w:t>{</w:t>
      </w:r>
    </w:p>
    <w:p w:rsidR="00336B78" w:rsidRDefault="00ED5E93">
      <w:pPr>
        <w:pStyle w:val="BodyText"/>
        <w:spacing w:line="360" w:lineRule="auto"/>
        <w:ind w:left="926"/>
        <w:rPr>
          <w:w w:val="99"/>
          <w:lang w:val="en-US"/>
        </w:rPr>
      </w:pPr>
      <w:r>
        <w:rPr>
          <w:w w:val="99"/>
          <w:lang w:val="en-US"/>
        </w:rPr>
        <w:tab/>
      </w:r>
      <w:r>
        <w:rPr>
          <w:w w:val="99"/>
          <w:lang w:val="en-US"/>
        </w:rPr>
        <w:tab/>
        <w:t xml:space="preserve">   </w:t>
      </w:r>
      <w:proofErr w:type="spellStart"/>
      <w:r>
        <w:rPr>
          <w:w w:val="99"/>
          <w:lang w:val="en-US"/>
        </w:rPr>
        <w:t>Tính</w:t>
      </w:r>
      <w:proofErr w:type="spellEnd"/>
      <w:r>
        <w:rPr>
          <w:w w:val="99"/>
          <w:lang w:val="en-US"/>
        </w:rPr>
        <w:t xml:space="preserve"> y;</w:t>
      </w:r>
    </w:p>
    <w:p w:rsidR="00336B78" w:rsidRDefault="00ED5E93">
      <w:pPr>
        <w:pStyle w:val="BodyText"/>
        <w:spacing w:line="360" w:lineRule="auto"/>
        <w:ind w:left="926"/>
        <w:rPr>
          <w:w w:val="99"/>
          <w:lang w:val="en-US"/>
        </w:rPr>
      </w:pPr>
      <w:r>
        <w:rPr>
          <w:w w:val="99"/>
          <w:lang w:val="en-US"/>
        </w:rPr>
        <w:tab/>
      </w:r>
      <w:r>
        <w:rPr>
          <w:w w:val="99"/>
          <w:lang w:val="en-US"/>
        </w:rPr>
        <w:tab/>
        <w:t xml:space="preserve">   If </w:t>
      </w:r>
      <w:proofErr w:type="gramStart"/>
      <w:r>
        <w:rPr>
          <w:w w:val="99"/>
          <w:lang w:val="en-US"/>
        </w:rPr>
        <w:t xml:space="preserve">( </w:t>
      </w:r>
      <w:proofErr w:type="spellStart"/>
      <w:r>
        <w:rPr>
          <w:w w:val="99"/>
          <w:lang w:val="en-US"/>
        </w:rPr>
        <w:t>x,y</w:t>
      </w:r>
      <w:proofErr w:type="spellEnd"/>
      <w:proofErr w:type="gramEnd"/>
      <w:r>
        <w:rPr>
          <w:w w:val="99"/>
          <w:lang w:val="en-US"/>
        </w:rPr>
        <w:t xml:space="preserve">) </w:t>
      </w:r>
      <w:proofErr w:type="spellStart"/>
      <w:r>
        <w:rPr>
          <w:w w:val="99"/>
          <w:lang w:val="en-US"/>
        </w:rPr>
        <w:t>là</w:t>
      </w:r>
      <w:proofErr w:type="spellEnd"/>
      <w:r>
        <w:rPr>
          <w:w w:val="99"/>
          <w:lang w:val="en-US"/>
        </w:rPr>
        <w:t xml:space="preserve"> </w:t>
      </w:r>
      <w:proofErr w:type="spellStart"/>
      <w:r>
        <w:rPr>
          <w:w w:val="99"/>
          <w:lang w:val="en-US"/>
        </w:rPr>
        <w:t>điểm</w:t>
      </w:r>
      <w:proofErr w:type="spellEnd"/>
      <w:r>
        <w:rPr>
          <w:w w:val="99"/>
          <w:lang w:val="en-US"/>
        </w:rPr>
        <w:t xml:space="preserve"> </w:t>
      </w:r>
      <w:proofErr w:type="spellStart"/>
      <w:r>
        <w:rPr>
          <w:w w:val="99"/>
          <w:lang w:val="en-US"/>
        </w:rPr>
        <w:t>đen</w:t>
      </w:r>
      <w:proofErr w:type="spellEnd"/>
      <w:r>
        <w:rPr>
          <w:w w:val="99"/>
          <w:lang w:val="en-US"/>
        </w:rPr>
        <w:t xml:space="preserve"> then</w:t>
      </w:r>
    </w:p>
    <w:p w:rsidR="00336B78" w:rsidRDefault="00ED5E93">
      <w:pPr>
        <w:pStyle w:val="BodyText"/>
        <w:spacing w:line="360" w:lineRule="auto"/>
        <w:ind w:left="926"/>
        <w:rPr>
          <w:w w:val="99"/>
          <w:lang w:val="en-US"/>
        </w:rPr>
      </w:pPr>
      <w:r>
        <w:rPr>
          <w:w w:val="99"/>
          <w:lang w:val="en-US"/>
        </w:rPr>
        <w:tab/>
      </w:r>
      <w:r>
        <w:rPr>
          <w:w w:val="99"/>
          <w:lang w:val="en-US"/>
        </w:rPr>
        <w:tab/>
      </w:r>
      <w:r>
        <w:rPr>
          <w:w w:val="99"/>
          <w:lang w:val="en-US"/>
        </w:rPr>
        <w:tab/>
        <w:t>Count = count + 1</w:t>
      </w:r>
    </w:p>
    <w:p w:rsidR="00336B78" w:rsidRDefault="00ED5E93">
      <w:pPr>
        <w:pStyle w:val="BodyText"/>
        <w:spacing w:line="360" w:lineRule="auto"/>
        <w:ind w:left="926"/>
        <w:rPr>
          <w:w w:val="99"/>
          <w:lang w:val="en-US"/>
        </w:rPr>
      </w:pPr>
      <w:r>
        <w:rPr>
          <w:w w:val="99"/>
          <w:lang w:val="en-US"/>
        </w:rPr>
        <w:t>}</w:t>
      </w:r>
    </w:p>
    <w:p w:rsidR="00336B78" w:rsidRDefault="00ED5E93">
      <w:pPr>
        <w:pStyle w:val="BodyText"/>
        <w:spacing w:line="360" w:lineRule="auto"/>
        <w:ind w:left="926"/>
        <w:rPr>
          <w:w w:val="99"/>
          <w:lang w:val="en-US"/>
        </w:rPr>
      </w:pPr>
      <w:r>
        <w:rPr>
          <w:w w:val="99"/>
          <w:lang w:val="en-US"/>
        </w:rPr>
        <w:tab/>
        <w:t xml:space="preserve">          </w:t>
      </w:r>
      <w:proofErr w:type="gramStart"/>
      <w:r>
        <w:rPr>
          <w:w w:val="99"/>
          <w:lang w:val="en-US"/>
        </w:rPr>
        <w:t>if</w:t>
      </w:r>
      <w:proofErr w:type="gramEnd"/>
      <w:r>
        <w:rPr>
          <w:w w:val="99"/>
          <w:lang w:val="en-US"/>
        </w:rPr>
        <w:t xml:space="preserve"> count &gt; 0 then</w:t>
      </w:r>
    </w:p>
    <w:p w:rsidR="00336B78" w:rsidRDefault="00ED5E93">
      <w:pPr>
        <w:pStyle w:val="BodyText"/>
        <w:spacing w:line="360" w:lineRule="auto"/>
        <w:ind w:left="926"/>
        <w:rPr>
          <w:w w:val="99"/>
          <w:lang w:val="en-US"/>
        </w:rPr>
      </w:pPr>
      <w:r>
        <w:rPr>
          <w:w w:val="99"/>
          <w:lang w:val="en-US"/>
        </w:rPr>
        <w:tab/>
      </w:r>
      <w:r>
        <w:rPr>
          <w:w w:val="99"/>
          <w:lang w:val="en-US"/>
        </w:rPr>
        <w:t xml:space="preserve">          </w:t>
      </w:r>
      <w:proofErr w:type="spellStart"/>
      <w:r>
        <w:rPr>
          <w:w w:val="99"/>
          <w:lang w:val="en-US"/>
        </w:rPr>
        <w:t>Thông</w:t>
      </w:r>
      <w:proofErr w:type="spellEnd"/>
      <w:r>
        <w:rPr>
          <w:w w:val="99"/>
          <w:lang w:val="en-US"/>
        </w:rPr>
        <w:t xml:space="preserve"> </w:t>
      </w:r>
      <w:proofErr w:type="spellStart"/>
      <w:r>
        <w:rPr>
          <w:w w:val="99"/>
          <w:lang w:val="en-US"/>
        </w:rPr>
        <w:t>báo</w:t>
      </w:r>
      <w:proofErr w:type="spellEnd"/>
      <w:r>
        <w:rPr>
          <w:w w:val="99"/>
          <w:lang w:val="en-US"/>
        </w:rPr>
        <w:t xml:space="preserve"> </w:t>
      </w:r>
      <w:proofErr w:type="spellStart"/>
      <w:r>
        <w:rPr>
          <w:w w:val="99"/>
          <w:lang w:val="en-US"/>
        </w:rPr>
        <w:t>có</w:t>
      </w:r>
      <w:proofErr w:type="spellEnd"/>
      <w:r>
        <w:rPr>
          <w:w w:val="99"/>
          <w:lang w:val="en-US"/>
        </w:rPr>
        <w:t xml:space="preserve"> </w:t>
      </w:r>
      <w:proofErr w:type="spellStart"/>
      <w:r>
        <w:rPr>
          <w:w w:val="99"/>
          <w:lang w:val="en-US"/>
        </w:rPr>
        <w:t>một</w:t>
      </w:r>
      <w:proofErr w:type="spellEnd"/>
      <w:r>
        <w:rPr>
          <w:w w:val="99"/>
          <w:lang w:val="en-US"/>
        </w:rPr>
        <w:t xml:space="preserve"> </w:t>
      </w:r>
      <w:proofErr w:type="spellStart"/>
      <w:r>
        <w:rPr>
          <w:w w:val="99"/>
          <w:lang w:val="en-US"/>
        </w:rPr>
        <w:t>đường</w:t>
      </w:r>
      <w:proofErr w:type="spellEnd"/>
      <w:r>
        <w:rPr>
          <w:w w:val="99"/>
          <w:lang w:val="en-US"/>
        </w:rPr>
        <w:t xml:space="preserve"> </w:t>
      </w:r>
      <w:proofErr w:type="spellStart"/>
      <w:proofErr w:type="gramStart"/>
      <w:r>
        <w:rPr>
          <w:w w:val="99"/>
          <w:lang w:val="en-US"/>
        </w:rPr>
        <w:t>thẳng</w:t>
      </w:r>
      <w:proofErr w:type="spellEnd"/>
      <w:r>
        <w:rPr>
          <w:w w:val="99"/>
          <w:lang w:val="en-US"/>
        </w:rPr>
        <w:t xml:space="preserve"> ;</w:t>
      </w:r>
      <w:proofErr w:type="gramEnd"/>
    </w:p>
    <w:p w:rsidR="00336B78" w:rsidRDefault="00ED5E93">
      <w:pPr>
        <w:pStyle w:val="BodyText"/>
        <w:spacing w:line="360" w:lineRule="auto"/>
        <w:ind w:left="926"/>
        <w:rPr>
          <w:sz w:val="20"/>
          <w:lang w:val="en-US"/>
        </w:rPr>
      </w:pPr>
      <w:r>
        <w:rPr>
          <w:w w:val="99"/>
          <w:lang w:val="en-US"/>
        </w:rPr>
        <w:t xml:space="preserve">     }</w:t>
      </w:r>
    </w:p>
    <w:p w:rsidR="00336B78" w:rsidRDefault="00336B78">
      <w:pPr>
        <w:pStyle w:val="BodyText"/>
        <w:spacing w:before="7"/>
        <w:rPr>
          <w:sz w:val="20"/>
        </w:rPr>
      </w:pPr>
    </w:p>
    <w:p w:rsidR="00336B78" w:rsidRDefault="00ED5E93">
      <w:pPr>
        <w:pStyle w:val="BodyText"/>
        <w:spacing w:before="88" w:line="360" w:lineRule="auto"/>
        <w:ind w:left="142" w:right="149" w:firstLine="719"/>
        <w:jc w:val="both"/>
      </w:pPr>
      <w:r>
        <w:t>Trong đó w và h là chiều là độ rộng và chiều cao của ảnh. Biến count dùng để đếm số điểm đen tương ứng với mỗi r và θ. Nếu count lớn hơn một ngưỡng cho trước θ thì có một đường</w:t>
      </w:r>
      <w:r>
        <w:rPr>
          <w:spacing w:val="-1"/>
        </w:rPr>
        <w:t xml:space="preserve"> </w:t>
      </w:r>
      <w:r>
        <w:t>thẳng.</w:t>
      </w:r>
    </w:p>
    <w:p w:rsidR="00336B78" w:rsidRDefault="00ED5E93">
      <w:pPr>
        <w:pStyle w:val="BodyText"/>
        <w:spacing w:before="122" w:line="360" w:lineRule="auto"/>
        <w:ind w:left="142" w:right="150" w:firstLine="719"/>
        <w:jc w:val="both"/>
      </w:pPr>
      <w:r>
        <w:t xml:space="preserve">Ưu điểm của thuật toán </w:t>
      </w:r>
      <w:r>
        <w:t>này là tìm được đường thẳng không liền nhau với độ chính xác cao. Với thuật toán này có thể xác định được góc nghiêng của đường thẳng. Từ đó biết được ảnh có nghiêng không và thực hiện bước tiếp theo là xoay ảnh.</w:t>
      </w:r>
    </w:p>
    <w:p w:rsidR="00336B78" w:rsidRDefault="00ED5E93">
      <w:pPr>
        <w:pStyle w:val="BodyText"/>
        <w:spacing w:before="121"/>
        <w:ind w:left="861"/>
        <w:jc w:val="both"/>
      </w:pPr>
      <w:r>
        <w:t xml:space="preserve">Trong opencv thì đường thẳng được xác định </w:t>
      </w:r>
      <w:r>
        <w:t>bởi hàm:</w:t>
      </w:r>
    </w:p>
    <w:p w:rsidR="00336B78" w:rsidRDefault="00336B78">
      <w:pPr>
        <w:pStyle w:val="BodyText"/>
        <w:spacing w:before="3"/>
        <w:rPr>
          <w:sz w:val="23"/>
        </w:rPr>
      </w:pPr>
    </w:p>
    <w:p w:rsidR="00336B78" w:rsidRDefault="00ED5E93">
      <w:pPr>
        <w:pStyle w:val="BodyText"/>
        <w:spacing w:line="360" w:lineRule="auto"/>
        <w:ind w:left="142" w:right="156" w:firstLine="719"/>
        <w:jc w:val="both"/>
      </w:pPr>
      <w:r>
        <w:t>lines = cvHoughLines2( dst2, storage, CV_HOUGH_STANDARD, 1, CV_PI/180, 180, 0, 0 );</w:t>
      </w:r>
    </w:p>
    <w:p w:rsidR="00336B78" w:rsidRDefault="00ED5E93">
      <w:pPr>
        <w:pStyle w:val="ListParagraph"/>
        <w:numPr>
          <w:ilvl w:val="3"/>
          <w:numId w:val="10"/>
        </w:numPr>
        <w:tabs>
          <w:tab w:val="left" w:pos="1006"/>
        </w:tabs>
        <w:spacing w:before="126"/>
        <w:rPr>
          <w:b/>
          <w:sz w:val="28"/>
        </w:rPr>
      </w:pPr>
      <w:r>
        <w:rPr>
          <w:b/>
          <w:sz w:val="28"/>
        </w:rPr>
        <w:t>Xoay</w:t>
      </w:r>
      <w:r>
        <w:rPr>
          <w:b/>
          <w:spacing w:val="1"/>
          <w:sz w:val="28"/>
        </w:rPr>
        <w:t xml:space="preserve"> </w:t>
      </w:r>
      <w:r>
        <w:rPr>
          <w:b/>
          <w:sz w:val="28"/>
        </w:rPr>
        <w:t>ảnh</w:t>
      </w:r>
    </w:p>
    <w:p w:rsidR="00336B78" w:rsidRDefault="00336B78">
      <w:pPr>
        <w:pStyle w:val="BodyText"/>
        <w:spacing w:before="11"/>
        <w:rPr>
          <w:b/>
          <w:sz w:val="23"/>
        </w:rPr>
      </w:pPr>
    </w:p>
    <w:p w:rsidR="00336B78" w:rsidRDefault="00ED5E93">
      <w:pPr>
        <w:pStyle w:val="BodyText"/>
        <w:spacing w:line="360" w:lineRule="auto"/>
        <w:ind w:left="142" w:right="151" w:firstLine="719"/>
        <w:jc w:val="both"/>
      </w:pPr>
      <w:r>
        <w:t xml:space="preserve">Sau khi xác định được góc nghiêng của phiếu kết quả. Để chỉnh sửa lại góc nghiêng đó ta quay lại ảnh với góc lệch đó. Thuật toán xoay ảnh thực chất là </w:t>
      </w:r>
      <w:r>
        <w:t>chuyển một điểm ảnh (x,y) từ vị trí ban đầu thành điểm ảnh mới có tọa độ (x</w:t>
      </w:r>
      <w:r>
        <w:rPr>
          <w:vertAlign w:val="subscript"/>
        </w:rPr>
        <w:t>1</w:t>
      </w:r>
      <w:r>
        <w:t>,y</w:t>
      </w:r>
      <w:r>
        <w:rPr>
          <w:vertAlign w:val="subscript"/>
        </w:rPr>
        <w:t>1</w:t>
      </w:r>
      <w:r>
        <w:t>) theo công thức:</w:t>
      </w:r>
    </w:p>
    <w:p w:rsidR="00336B78" w:rsidRDefault="00336B78">
      <w:pPr>
        <w:spacing w:line="360" w:lineRule="auto"/>
        <w:jc w:val="both"/>
        <w:sectPr w:rsidR="00336B78">
          <w:pgSz w:w="11910" w:h="16850"/>
          <w:pgMar w:top="960" w:right="980" w:bottom="980" w:left="1560" w:header="725" w:footer="796" w:gutter="0"/>
          <w:cols w:space="720"/>
        </w:sectPr>
      </w:pPr>
    </w:p>
    <w:p w:rsidR="00336B78" w:rsidRDefault="00336B78">
      <w:pPr>
        <w:pStyle w:val="BodyText"/>
        <w:spacing w:before="11"/>
        <w:rPr>
          <w:sz w:val="8"/>
        </w:rPr>
      </w:pPr>
    </w:p>
    <w:p w:rsidR="00336B78" w:rsidRDefault="00ED5E93">
      <w:pPr>
        <w:pStyle w:val="BodyText"/>
        <w:spacing w:before="88" w:line="456" w:lineRule="auto"/>
        <w:ind w:left="861" w:right="6446"/>
      </w:pPr>
      <w:r>
        <w:t>x</w:t>
      </w:r>
      <w:r>
        <w:rPr>
          <w:vertAlign w:val="subscript"/>
        </w:rPr>
        <w:t>1</w:t>
      </w:r>
      <w:r>
        <w:t>= x.cosφ + y.sinφ y</w:t>
      </w:r>
      <w:r>
        <w:rPr>
          <w:vertAlign w:val="subscript"/>
        </w:rPr>
        <w:t>1</w:t>
      </w:r>
      <w:r>
        <w:t>= y.sinφ – x.cosφ</w:t>
      </w:r>
    </w:p>
    <w:p w:rsidR="00336B78" w:rsidRDefault="00ED5E93">
      <w:pPr>
        <w:pStyle w:val="Heading4"/>
        <w:numPr>
          <w:ilvl w:val="1"/>
          <w:numId w:val="9"/>
        </w:numPr>
        <w:tabs>
          <w:tab w:val="left" w:pos="717"/>
          <w:tab w:val="left" w:pos="718"/>
        </w:tabs>
        <w:spacing w:before="8"/>
      </w:pPr>
      <w:r>
        <w:t>Nhận dạng phiếu kết quả thi TOEIC</w:t>
      </w:r>
    </w:p>
    <w:p w:rsidR="00336B78" w:rsidRDefault="00336B78">
      <w:pPr>
        <w:pStyle w:val="BodyText"/>
        <w:spacing w:before="4"/>
        <w:rPr>
          <w:b/>
          <w:sz w:val="24"/>
        </w:rPr>
      </w:pPr>
    </w:p>
    <w:p w:rsidR="00336B78" w:rsidRDefault="00ED5E93">
      <w:pPr>
        <w:pStyle w:val="ListParagraph"/>
        <w:numPr>
          <w:ilvl w:val="2"/>
          <w:numId w:val="9"/>
        </w:numPr>
        <w:tabs>
          <w:tab w:val="left" w:pos="862"/>
        </w:tabs>
        <w:rPr>
          <w:b/>
          <w:sz w:val="28"/>
        </w:rPr>
      </w:pPr>
      <w:r>
        <w:rPr>
          <w:b/>
          <w:sz w:val="28"/>
        </w:rPr>
        <w:t>Vẽ</w:t>
      </w:r>
      <w:r>
        <w:rPr>
          <w:b/>
          <w:spacing w:val="-1"/>
          <w:sz w:val="28"/>
        </w:rPr>
        <w:t xml:space="preserve"> </w:t>
      </w:r>
      <w:r>
        <w:rPr>
          <w:b/>
          <w:sz w:val="28"/>
        </w:rPr>
        <w:t>histogram</w:t>
      </w:r>
    </w:p>
    <w:p w:rsidR="00336B78" w:rsidRDefault="00336B78">
      <w:pPr>
        <w:pStyle w:val="BodyText"/>
        <w:spacing w:before="1"/>
        <w:rPr>
          <w:b/>
          <w:sz w:val="24"/>
        </w:rPr>
      </w:pPr>
    </w:p>
    <w:p w:rsidR="00336B78" w:rsidRDefault="00ED5E93">
      <w:pPr>
        <w:pStyle w:val="BodyText"/>
        <w:spacing w:before="1" w:line="360" w:lineRule="auto"/>
        <w:ind w:left="142" w:right="155" w:firstLine="719"/>
        <w:jc w:val="both"/>
      </w:pPr>
      <w:r>
        <w:t xml:space="preserve">Trước khi nhận dạng được phiếu kết quả thi TOEIC </w:t>
      </w:r>
      <w:r>
        <w:t>chúng ta cần phải xác định được dòng và cột của phiếu kết quả từ đó nhận dạng ô. Để nhận dạng dòng và cột chúng ta vẽ histogram theo trục ox và oy từ đó nhận dạng khung.</w:t>
      </w:r>
    </w:p>
    <w:p w:rsidR="00336B78" w:rsidRDefault="00ED5E93">
      <w:pPr>
        <w:pStyle w:val="BodyText"/>
        <w:spacing w:before="118" w:line="360" w:lineRule="auto"/>
        <w:ind w:left="142" w:right="150" w:firstLine="719"/>
        <w:jc w:val="both"/>
      </w:pPr>
      <w:r>
        <w:rPr>
          <w:noProof/>
          <w:lang w:val="en-US"/>
        </w:rPr>
        <w:drawing>
          <wp:anchor distT="0" distB="0" distL="0" distR="0" simplePos="0" relativeHeight="251544576" behindDoc="0" locked="0" layoutInCell="1" allowOverlap="1">
            <wp:simplePos x="0" y="0"/>
            <wp:positionH relativeFrom="page">
              <wp:posOffset>1359535</wp:posOffset>
            </wp:positionH>
            <wp:positionV relativeFrom="paragraph">
              <wp:posOffset>725170</wp:posOffset>
            </wp:positionV>
            <wp:extent cx="5180330" cy="1866900"/>
            <wp:effectExtent l="0" t="0" r="0" b="0"/>
            <wp:wrapTopAndBottom/>
            <wp:docPr id="219" name="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254.jpeg"/>
                    <pic:cNvPicPr>
                      <a:picLocks noChangeAspect="1"/>
                    </pic:cNvPicPr>
                  </pic:nvPicPr>
                  <pic:blipFill>
                    <a:blip r:embed="rId288" cstate="print"/>
                    <a:stretch>
                      <a:fillRect/>
                    </a:stretch>
                  </pic:blipFill>
                  <pic:spPr>
                    <a:xfrm>
                      <a:off x="0" y="0"/>
                      <a:ext cx="5180141" cy="1866900"/>
                    </a:xfrm>
                    <a:prstGeom prst="rect">
                      <a:avLst/>
                    </a:prstGeom>
                  </pic:spPr>
                </pic:pic>
              </a:graphicData>
            </a:graphic>
          </wp:anchor>
        </w:drawing>
      </w:r>
      <w:r>
        <w:t>Sau khi thực hiện vẽ histogram theo trục ox, oy cho khung trả lời ta thu được hình vẽ</w:t>
      </w:r>
      <w:r>
        <w:t xml:space="preserve"> như sau:</w:t>
      </w:r>
    </w:p>
    <w:p w:rsidR="00336B78" w:rsidRDefault="00336B78">
      <w:pPr>
        <w:pStyle w:val="BodyText"/>
        <w:spacing w:before="2"/>
        <w:rPr>
          <w:sz w:val="22"/>
        </w:rPr>
      </w:pPr>
    </w:p>
    <w:p w:rsidR="00336B78" w:rsidRDefault="00ED5E93">
      <w:pPr>
        <w:pStyle w:val="Heading8"/>
        <w:spacing w:before="0"/>
      </w:pPr>
      <w:r>
        <w:t>Hình 3.3.1 Histogram theo ox cho khung trả</w:t>
      </w:r>
      <w:r>
        <w:rPr>
          <w:spacing w:val="-30"/>
        </w:rPr>
        <w:t xml:space="preserve"> </w:t>
      </w:r>
      <w:r>
        <w:t>lời</w:t>
      </w:r>
    </w:p>
    <w:p w:rsidR="00336B78" w:rsidRDefault="00ED5E93">
      <w:pPr>
        <w:pStyle w:val="BodyText"/>
        <w:spacing w:before="9"/>
        <w:rPr>
          <w:b/>
          <w:sz w:val="19"/>
        </w:rPr>
      </w:pPr>
      <w:r>
        <w:rPr>
          <w:noProof/>
          <w:lang w:val="en-US"/>
        </w:rPr>
        <w:drawing>
          <wp:anchor distT="0" distB="0" distL="0" distR="0" simplePos="0" relativeHeight="251545600" behindDoc="0" locked="0" layoutInCell="1" allowOverlap="1">
            <wp:simplePos x="0" y="0"/>
            <wp:positionH relativeFrom="page">
              <wp:posOffset>1336675</wp:posOffset>
            </wp:positionH>
            <wp:positionV relativeFrom="paragraph">
              <wp:posOffset>169545</wp:posOffset>
            </wp:positionV>
            <wp:extent cx="5243830" cy="2057400"/>
            <wp:effectExtent l="0" t="0" r="0" b="0"/>
            <wp:wrapTopAndBottom/>
            <wp:docPr id="221" name="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255.jpeg"/>
                    <pic:cNvPicPr>
                      <a:picLocks noChangeAspect="1"/>
                    </pic:cNvPicPr>
                  </pic:nvPicPr>
                  <pic:blipFill>
                    <a:blip r:embed="rId289" cstate="print"/>
                    <a:stretch>
                      <a:fillRect/>
                    </a:stretch>
                  </pic:blipFill>
                  <pic:spPr>
                    <a:xfrm>
                      <a:off x="0" y="0"/>
                      <a:ext cx="5243768" cy="2057400"/>
                    </a:xfrm>
                    <a:prstGeom prst="rect">
                      <a:avLst/>
                    </a:prstGeom>
                  </pic:spPr>
                </pic:pic>
              </a:graphicData>
            </a:graphic>
          </wp:anchor>
        </w:drawing>
      </w:r>
    </w:p>
    <w:p w:rsidR="00336B78" w:rsidRDefault="00ED5E93">
      <w:pPr>
        <w:spacing w:before="246"/>
        <w:ind w:right="10"/>
        <w:jc w:val="center"/>
        <w:rPr>
          <w:b/>
          <w:sz w:val="26"/>
        </w:rPr>
      </w:pPr>
      <w:r>
        <w:rPr>
          <w:b/>
          <w:sz w:val="26"/>
        </w:rPr>
        <w:t>Hình 3.3.2 Histogram theo oy cho khung trả</w:t>
      </w:r>
      <w:r>
        <w:rPr>
          <w:b/>
          <w:spacing w:val="-30"/>
          <w:sz w:val="26"/>
        </w:rPr>
        <w:t xml:space="preserve"> </w:t>
      </w:r>
      <w:r>
        <w:rPr>
          <w:b/>
          <w:sz w:val="26"/>
        </w:rPr>
        <w:t>lời</w:t>
      </w:r>
    </w:p>
    <w:p w:rsidR="00336B78" w:rsidRDefault="00336B78">
      <w:pPr>
        <w:pStyle w:val="BodyText"/>
        <w:spacing w:before="1"/>
        <w:rPr>
          <w:b/>
          <w:sz w:val="23"/>
        </w:rPr>
      </w:pPr>
    </w:p>
    <w:p w:rsidR="00336B78" w:rsidRDefault="00ED5E93">
      <w:pPr>
        <w:pStyle w:val="ListParagraph"/>
        <w:numPr>
          <w:ilvl w:val="2"/>
          <w:numId w:val="9"/>
        </w:numPr>
        <w:tabs>
          <w:tab w:val="left" w:pos="862"/>
        </w:tabs>
        <w:rPr>
          <w:b/>
          <w:sz w:val="28"/>
        </w:rPr>
      </w:pPr>
      <w:r>
        <w:rPr>
          <w:b/>
          <w:sz w:val="28"/>
        </w:rPr>
        <w:t>Nhận dạng khung</w:t>
      </w:r>
    </w:p>
    <w:p w:rsidR="00336B78" w:rsidRDefault="00336B78">
      <w:pPr>
        <w:pStyle w:val="BodyText"/>
        <w:spacing w:before="1"/>
        <w:rPr>
          <w:b/>
          <w:sz w:val="24"/>
        </w:rPr>
      </w:pPr>
    </w:p>
    <w:p w:rsidR="00336B78" w:rsidRDefault="00ED5E93">
      <w:pPr>
        <w:pStyle w:val="BodyText"/>
        <w:spacing w:before="1" w:line="360" w:lineRule="auto"/>
        <w:ind w:left="142" w:right="151" w:firstLine="719"/>
        <w:jc w:val="both"/>
      </w:pPr>
      <w:r>
        <w:t xml:space="preserve">Nhận dạng khung là bước tiếp theo sau khi vẽ histogram cho phiếu kết quả theo các trục, việc nhận dạng khung nhằm mục đích khoanh </w:t>
      </w:r>
      <w:r>
        <w:t>vùng các ô trả lời, số báo danh</w:t>
      </w:r>
    </w:p>
    <w:p w:rsidR="00336B78" w:rsidRDefault="00336B78">
      <w:pPr>
        <w:spacing w:line="360" w:lineRule="auto"/>
        <w:jc w:val="both"/>
        <w:sectPr w:rsidR="00336B78">
          <w:pgSz w:w="11910" w:h="16850"/>
          <w:pgMar w:top="960" w:right="980" w:bottom="980" w:left="1560" w:header="725" w:footer="796" w:gutter="0"/>
          <w:cols w:space="720"/>
        </w:sectPr>
      </w:pPr>
    </w:p>
    <w:p w:rsidR="00336B78" w:rsidRDefault="00336B78">
      <w:pPr>
        <w:pStyle w:val="BodyText"/>
        <w:spacing w:before="11"/>
        <w:rPr>
          <w:sz w:val="8"/>
        </w:rPr>
      </w:pPr>
    </w:p>
    <w:p w:rsidR="00336B78" w:rsidRDefault="00ED5E93">
      <w:pPr>
        <w:pStyle w:val="BodyText"/>
        <w:spacing w:before="88"/>
        <w:ind w:left="142"/>
      </w:pPr>
      <w:r>
        <w:t>và mã đề thi.</w:t>
      </w:r>
    </w:p>
    <w:p w:rsidR="00336B78" w:rsidRDefault="00336B78">
      <w:pPr>
        <w:pStyle w:val="BodyText"/>
        <w:spacing w:before="6"/>
        <w:rPr>
          <w:sz w:val="23"/>
        </w:rPr>
      </w:pPr>
    </w:p>
    <w:p w:rsidR="00336B78" w:rsidRDefault="00ED5E93">
      <w:pPr>
        <w:pStyle w:val="BodyText"/>
        <w:spacing w:line="360" w:lineRule="auto"/>
        <w:ind w:left="142" w:right="154" w:firstLine="719"/>
        <w:jc w:val="both"/>
      </w:pPr>
      <w:r>
        <w:t>Nhận dạng khung là việc xác định tọa độ của góc trên bên trái, độ rộng, độ cao của khung. Các khung được nhận dạng lần lượt, nhưng ta có nhận xét rằng các cạnh trên và dưới của các khung c</w:t>
      </w:r>
      <w:r>
        <w:t>ùng nằm trên một đường thẳng. Do đó để nhận dạng cạnh trên và dưới của khung ta sẽ tìm tọa độ (x,y) của khung sau đó dung hàm trong opencv để vẽ các cạnh của khung.</w:t>
      </w:r>
    </w:p>
    <w:p w:rsidR="00336B78" w:rsidRDefault="00ED5E93">
      <w:pPr>
        <w:pStyle w:val="Heading4"/>
        <w:numPr>
          <w:ilvl w:val="2"/>
          <w:numId w:val="9"/>
        </w:numPr>
        <w:tabs>
          <w:tab w:val="left" w:pos="862"/>
        </w:tabs>
        <w:spacing w:before="127"/>
        <w:jc w:val="both"/>
      </w:pPr>
      <w:r>
        <w:t>Tách</w:t>
      </w:r>
      <w:r>
        <w:rPr>
          <w:spacing w:val="-1"/>
        </w:rPr>
        <w:t xml:space="preserve"> </w:t>
      </w:r>
      <w:r>
        <w:t>dòng</w:t>
      </w:r>
    </w:p>
    <w:p w:rsidR="00336B78" w:rsidRDefault="00336B78">
      <w:pPr>
        <w:pStyle w:val="BodyText"/>
        <w:spacing w:before="11"/>
        <w:rPr>
          <w:b/>
          <w:sz w:val="23"/>
        </w:rPr>
      </w:pPr>
    </w:p>
    <w:p w:rsidR="00336B78" w:rsidRDefault="00ED5E93">
      <w:pPr>
        <w:pStyle w:val="BodyText"/>
        <w:ind w:left="861"/>
      </w:pPr>
      <w:r>
        <w:t>Để thực hiện tách dòng và nhận dạng dòng chúng ta thực hiện theo các bước</w:t>
      </w:r>
    </w:p>
    <w:p w:rsidR="00336B78" w:rsidRDefault="00336B78">
      <w:pPr>
        <w:sectPr w:rsidR="00336B78">
          <w:pgSz w:w="11910" w:h="16850"/>
          <w:pgMar w:top="960" w:right="980" w:bottom="980" w:left="1560" w:header="725" w:footer="796" w:gutter="0"/>
          <w:cols w:space="720"/>
        </w:sectPr>
      </w:pPr>
    </w:p>
    <w:p w:rsidR="00336B78" w:rsidRDefault="00ED5E93">
      <w:pPr>
        <w:pStyle w:val="BodyText"/>
        <w:spacing w:before="150"/>
        <w:ind w:left="142"/>
      </w:pPr>
      <w:r>
        <w:lastRenderedPageBreak/>
        <w:t>sau:</w:t>
      </w:r>
    </w:p>
    <w:p w:rsidR="00336B78" w:rsidRDefault="00336B78">
      <w:pPr>
        <w:pStyle w:val="BodyText"/>
        <w:spacing w:before="2" w:after="40"/>
        <w:rPr>
          <w:sz w:val="27"/>
        </w:rPr>
      </w:pPr>
    </w:p>
    <w:p w:rsidR="00336B78" w:rsidRDefault="00ED5E93">
      <w:pPr>
        <w:pStyle w:val="BodyText"/>
        <w:spacing w:line="196" w:lineRule="exact"/>
        <w:ind w:left="538" w:right="-44"/>
        <w:rPr>
          <w:sz w:val="19"/>
        </w:rPr>
      </w:pPr>
      <w:r>
        <w:rPr>
          <w:noProof/>
          <w:position w:val="-3"/>
          <w:sz w:val="19"/>
          <w:lang w:val="en-US"/>
        </w:rPr>
        <w:drawing>
          <wp:inline distT="0" distB="0" distL="0" distR="0">
            <wp:extent cx="112395" cy="124460"/>
            <wp:effectExtent l="0" t="0" r="0" b="0"/>
            <wp:docPr id="2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inline>
        </w:drawing>
      </w:r>
    </w:p>
    <w:p w:rsidR="00336B78" w:rsidRDefault="00336B78">
      <w:pPr>
        <w:pStyle w:val="BodyText"/>
        <w:rPr>
          <w:sz w:val="20"/>
        </w:rPr>
      </w:pPr>
    </w:p>
    <w:p w:rsidR="00336B78" w:rsidRDefault="00336B78">
      <w:pPr>
        <w:pStyle w:val="BodyText"/>
        <w:rPr>
          <w:sz w:val="20"/>
        </w:rPr>
      </w:pPr>
    </w:p>
    <w:p w:rsidR="00336B78" w:rsidRDefault="00ED5E93">
      <w:pPr>
        <w:pStyle w:val="BodyText"/>
        <w:spacing w:before="9"/>
        <w:rPr>
          <w:sz w:val="27"/>
        </w:rPr>
      </w:pPr>
      <w:r>
        <w:rPr>
          <w:noProof/>
          <w:lang w:val="en-US"/>
        </w:rPr>
        <w:drawing>
          <wp:anchor distT="0" distB="0" distL="0" distR="0" simplePos="0" relativeHeight="251546624" behindDoc="0" locked="0" layoutInCell="1" allowOverlap="1">
            <wp:simplePos x="0" y="0"/>
            <wp:positionH relativeFrom="page">
              <wp:posOffset>1332230</wp:posOffset>
            </wp:positionH>
            <wp:positionV relativeFrom="paragraph">
              <wp:posOffset>227965</wp:posOffset>
            </wp:positionV>
            <wp:extent cx="113030" cy="125095"/>
            <wp:effectExtent l="0" t="0" r="0" b="0"/>
            <wp:wrapTopAndBottom/>
            <wp:docPr id="2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2.png"/>
                    <pic:cNvPicPr>
                      <a:picLocks noChangeAspect="1"/>
                    </pic:cNvPicPr>
                  </pic:nvPicPr>
                  <pic:blipFill>
                    <a:blip r:embed="rId13" cstate="print"/>
                    <a:stretch>
                      <a:fillRect/>
                    </a:stretch>
                  </pic:blipFill>
                  <pic:spPr>
                    <a:xfrm>
                      <a:off x="0" y="0"/>
                      <a:ext cx="112776" cy="124967"/>
                    </a:xfrm>
                    <a:prstGeom prst="rect">
                      <a:avLst/>
                    </a:prstGeom>
                  </pic:spPr>
                </pic:pic>
              </a:graphicData>
            </a:graphic>
          </wp:anchor>
        </w:drawing>
      </w:r>
      <w:r>
        <w:rPr>
          <w:noProof/>
          <w:lang w:val="en-US"/>
        </w:rPr>
        <w:drawing>
          <wp:anchor distT="0" distB="0" distL="0" distR="0" simplePos="0" relativeHeight="251547648" behindDoc="0" locked="0" layoutInCell="1" allowOverlap="1">
            <wp:simplePos x="0" y="0"/>
            <wp:positionH relativeFrom="page">
              <wp:posOffset>1332230</wp:posOffset>
            </wp:positionH>
            <wp:positionV relativeFrom="paragraph">
              <wp:posOffset>589280</wp:posOffset>
            </wp:positionV>
            <wp:extent cx="113030" cy="125095"/>
            <wp:effectExtent l="0" t="0" r="0" b="0"/>
            <wp:wrapTopAndBottom/>
            <wp:docPr id="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2.png"/>
                    <pic:cNvPicPr>
                      <a:picLocks noChangeAspect="1"/>
                    </pic:cNvPicPr>
                  </pic:nvPicPr>
                  <pic:blipFill>
                    <a:blip r:embed="rId13" cstate="print"/>
                    <a:stretch>
                      <a:fillRect/>
                    </a:stretch>
                  </pic:blipFill>
                  <pic:spPr>
                    <a:xfrm>
                      <a:off x="0" y="0"/>
                      <a:ext cx="112776" cy="124967"/>
                    </a:xfrm>
                    <a:prstGeom prst="rect">
                      <a:avLst/>
                    </a:prstGeom>
                  </pic:spPr>
                </pic:pic>
              </a:graphicData>
            </a:graphic>
          </wp:anchor>
        </w:drawing>
      </w:r>
    </w:p>
    <w:p w:rsidR="00336B78" w:rsidRDefault="00336B78">
      <w:pPr>
        <w:pStyle w:val="BodyText"/>
        <w:spacing w:before="5"/>
      </w:pPr>
    </w:p>
    <w:p w:rsidR="00336B78" w:rsidRDefault="00ED5E93">
      <w:pPr>
        <w:pStyle w:val="BodyText"/>
        <w:rPr>
          <w:sz w:val="28"/>
        </w:rPr>
      </w:pPr>
      <w:r>
        <w:br w:type="column"/>
      </w:r>
    </w:p>
    <w:p w:rsidR="00336B78" w:rsidRDefault="00336B78">
      <w:pPr>
        <w:pStyle w:val="BodyText"/>
        <w:spacing w:before="6"/>
        <w:rPr>
          <w:sz w:val="34"/>
        </w:rPr>
      </w:pPr>
    </w:p>
    <w:p w:rsidR="00336B78" w:rsidRDefault="00ED5E93">
      <w:pPr>
        <w:pStyle w:val="BodyText"/>
        <w:spacing w:line="357" w:lineRule="auto"/>
        <w:ind w:left="65" w:right="215"/>
      </w:pPr>
      <w:r>
        <w:t>Bước 1: Vẽ biểu đồ mức xám theo trục oy của từng khung và lưu vào một mảng.</w:t>
      </w:r>
    </w:p>
    <w:p w:rsidR="00336B78" w:rsidRDefault="00ED5E93">
      <w:pPr>
        <w:pStyle w:val="BodyText"/>
        <w:spacing w:before="124" w:line="456" w:lineRule="auto"/>
        <w:ind w:left="65" w:right="1376"/>
      </w:pPr>
      <w:r>
        <w:t>Bước 2: Duyệt mảng vừa lưu histogram để tìm ra các tọa độ theo oy. Bước 3: Tính khoảng cách và xác định các dòng trong từng khung.</w:t>
      </w:r>
    </w:p>
    <w:p w:rsidR="00336B78" w:rsidRDefault="00ED5E93">
      <w:pPr>
        <w:pStyle w:val="BodyText"/>
        <w:spacing w:before="2"/>
        <w:ind w:left="106"/>
      </w:pPr>
      <w:r>
        <w:t xml:space="preserve">Nhận xét </w:t>
      </w:r>
      <w:r>
        <w:t>sau khi vẽ Histogram theo trục oy thì tạo ra các đoạn thẳng cách nhau</w:t>
      </w:r>
    </w:p>
    <w:p w:rsidR="00336B78" w:rsidRDefault="00336B78">
      <w:pPr>
        <w:sectPr w:rsidR="00336B78">
          <w:type w:val="continuous"/>
          <w:pgSz w:w="11910" w:h="16850"/>
          <w:pgMar w:top="1240" w:right="980" w:bottom="280" w:left="1560" w:header="720" w:footer="720" w:gutter="0"/>
          <w:cols w:num="2" w:space="720" w:equalWidth="0">
            <w:col w:w="716" w:space="40"/>
            <w:col w:w="8614"/>
          </w:cols>
        </w:sectPr>
      </w:pPr>
    </w:p>
    <w:p w:rsidR="00336B78" w:rsidRDefault="00ED5E93">
      <w:pPr>
        <w:pStyle w:val="BodyText"/>
        <w:spacing w:before="150"/>
        <w:ind w:left="142"/>
      </w:pPr>
      <w:r>
        <w:lastRenderedPageBreak/>
        <w:t>một khoảng trống bằng nhau.</w:t>
      </w:r>
    </w:p>
    <w:p w:rsidR="00336B78" w:rsidRDefault="00336B78">
      <w:pPr>
        <w:pStyle w:val="BodyText"/>
        <w:spacing w:before="11"/>
        <w:rPr>
          <w:sz w:val="23"/>
        </w:rPr>
      </w:pPr>
    </w:p>
    <w:p w:rsidR="00336B78" w:rsidRDefault="00ED5E93">
      <w:pPr>
        <w:pStyle w:val="Heading4"/>
        <w:numPr>
          <w:ilvl w:val="2"/>
          <w:numId w:val="9"/>
        </w:numPr>
        <w:tabs>
          <w:tab w:val="left" w:pos="862"/>
        </w:tabs>
      </w:pPr>
      <w:r>
        <w:t>Tách cột</w:t>
      </w:r>
    </w:p>
    <w:p w:rsidR="00336B78" w:rsidRDefault="00336B78">
      <w:pPr>
        <w:pStyle w:val="BodyText"/>
        <w:spacing w:before="10"/>
        <w:rPr>
          <w:b/>
          <w:sz w:val="23"/>
        </w:rPr>
      </w:pPr>
    </w:p>
    <w:p w:rsidR="00336B78" w:rsidRDefault="00ED5E93">
      <w:pPr>
        <w:pStyle w:val="BodyText"/>
        <w:spacing w:line="360" w:lineRule="auto"/>
        <w:ind w:left="142" w:right="154" w:firstLine="719"/>
        <w:jc w:val="both"/>
      </w:pPr>
      <w:r>
        <w:t xml:space="preserve">Để nhận dạng được ô ta phải nhận dạng được từng dòng và từng cột trong khung. Ở bước trên ta đã nhận dạng được dòng </w:t>
      </w:r>
      <w:r>
        <w:t>trong phần này chung ta tiếp tục nhận dạng từng cột trong khung. Để nhận dạng từng cột trong khung ta làm theo các bước sau:</w:t>
      </w:r>
    </w:p>
    <w:p w:rsidR="00336B78" w:rsidRDefault="00ED5E93">
      <w:pPr>
        <w:pStyle w:val="BodyText"/>
        <w:spacing w:before="119" w:line="456" w:lineRule="auto"/>
        <w:ind w:left="861" w:right="3116"/>
      </w:pPr>
      <w:r>
        <w:t>Bước 1: vẽ Histogram theo trục ox cho từng khung. Bước 2: duyệt mảng chứa Histogram theo ox.</w:t>
      </w:r>
    </w:p>
    <w:p w:rsidR="00336B78" w:rsidRDefault="00ED5E93">
      <w:pPr>
        <w:pStyle w:val="BodyText"/>
        <w:spacing w:before="2"/>
        <w:ind w:left="861"/>
      </w:pPr>
      <w:r>
        <w:t>Bước 2: xác định tọa độ của từng cột (</w:t>
      </w:r>
      <w:r>
        <w:t>2 tọa độ).</w:t>
      </w:r>
    </w:p>
    <w:p w:rsidR="00336B78" w:rsidRDefault="00336B78">
      <w:pPr>
        <w:pStyle w:val="BodyText"/>
        <w:spacing w:before="11"/>
        <w:rPr>
          <w:sz w:val="23"/>
        </w:rPr>
      </w:pPr>
    </w:p>
    <w:p w:rsidR="00336B78" w:rsidRDefault="00ED5E93">
      <w:pPr>
        <w:pStyle w:val="Heading4"/>
        <w:numPr>
          <w:ilvl w:val="2"/>
          <w:numId w:val="9"/>
        </w:numPr>
        <w:tabs>
          <w:tab w:val="left" w:pos="862"/>
        </w:tabs>
      </w:pPr>
      <w:r>
        <w:t>Tách ô và nhận dạng</w:t>
      </w:r>
      <w:r>
        <w:rPr>
          <w:spacing w:val="-2"/>
        </w:rPr>
        <w:t xml:space="preserve"> </w:t>
      </w:r>
      <w:r>
        <w:t>ô</w:t>
      </w:r>
    </w:p>
    <w:p w:rsidR="00336B78" w:rsidRDefault="00336B78">
      <w:pPr>
        <w:pStyle w:val="BodyText"/>
        <w:spacing w:before="10"/>
        <w:rPr>
          <w:b/>
          <w:sz w:val="23"/>
        </w:rPr>
      </w:pPr>
    </w:p>
    <w:p w:rsidR="00336B78" w:rsidRDefault="00ED5E93">
      <w:pPr>
        <w:pStyle w:val="BodyText"/>
        <w:spacing w:before="1" w:line="360" w:lineRule="auto"/>
        <w:ind w:left="142" w:right="205" w:firstLine="719"/>
      </w:pPr>
      <w:r>
        <w:t>Sau khi thực hiện tách dòng và tách cột tiếp tục chúng ta thực hiên tách ô và nhận dạng ô. Ô được chọn là ô có mật độ điểm đen nhiều nhất.</w:t>
      </w:r>
    </w:p>
    <w:p w:rsidR="00336B78" w:rsidRDefault="00ED5E93">
      <w:pPr>
        <w:pStyle w:val="BodyText"/>
        <w:spacing w:before="120"/>
        <w:ind w:left="861"/>
      </w:pPr>
      <w:r>
        <w:t>Tư tưởng của phương pháp tách ô và nhận dạng ô như sau:</w:t>
      </w:r>
    </w:p>
    <w:p w:rsidR="00336B78" w:rsidRDefault="00336B78">
      <w:pPr>
        <w:sectPr w:rsidR="00336B78">
          <w:type w:val="continuous"/>
          <w:pgSz w:w="11910" w:h="16850"/>
          <w:pgMar w:top="1240" w:right="980" w:bottom="280" w:left="1560" w:header="720" w:footer="720" w:gutter="0"/>
          <w:cols w:space="720"/>
        </w:sectPr>
      </w:pPr>
    </w:p>
    <w:p w:rsidR="00336B78" w:rsidRDefault="00336B78">
      <w:pPr>
        <w:pStyle w:val="BodyText"/>
        <w:spacing w:before="11"/>
        <w:rPr>
          <w:sz w:val="8"/>
        </w:rPr>
      </w:pPr>
    </w:p>
    <w:p w:rsidR="00336B78" w:rsidRDefault="00ED5E93">
      <w:pPr>
        <w:pStyle w:val="BodyText"/>
        <w:spacing w:before="88" w:line="360" w:lineRule="auto"/>
        <w:ind w:left="821" w:right="151"/>
        <w:jc w:val="both"/>
      </w:pPr>
      <w:r>
        <w:rPr>
          <w:noProof/>
          <w:lang w:val="en-US"/>
        </w:rPr>
        <w:drawing>
          <wp:anchor distT="0" distB="0" distL="0" distR="0" simplePos="0" relativeHeight="251627520" behindDoc="0" locked="0" layoutInCell="1" allowOverlap="1">
            <wp:simplePos x="0" y="0"/>
            <wp:positionH relativeFrom="page">
              <wp:posOffset>1332230</wp:posOffset>
            </wp:positionH>
            <wp:positionV relativeFrom="paragraph">
              <wp:posOffset>107315</wp:posOffset>
            </wp:positionV>
            <wp:extent cx="113030" cy="125095"/>
            <wp:effectExtent l="0" t="0" r="0" b="0"/>
            <wp:wrapNone/>
            <wp:docPr id="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t xml:space="preserve">Bước </w:t>
      </w:r>
      <w:r>
        <w:t>1: Duyệt mảng chứa tọa độ của cột, và dòng của khung để xác định tọa độ của ô.</w:t>
      </w:r>
    </w:p>
    <w:p w:rsidR="00336B78" w:rsidRDefault="00ED5E93">
      <w:pPr>
        <w:pStyle w:val="BodyText"/>
        <w:spacing w:before="121"/>
        <w:ind w:left="821"/>
        <w:jc w:val="both"/>
      </w:pPr>
      <w:r>
        <w:rPr>
          <w:noProof/>
          <w:lang w:val="en-US"/>
        </w:rPr>
        <w:drawing>
          <wp:anchor distT="0" distB="0" distL="0" distR="0" simplePos="0" relativeHeight="251628544" behindDoc="0" locked="0" layoutInCell="1" allowOverlap="1">
            <wp:simplePos x="0" y="0"/>
            <wp:positionH relativeFrom="page">
              <wp:posOffset>1332230</wp:posOffset>
            </wp:positionH>
            <wp:positionV relativeFrom="paragraph">
              <wp:posOffset>128270</wp:posOffset>
            </wp:positionV>
            <wp:extent cx="113030" cy="125095"/>
            <wp:effectExtent l="0" t="0" r="0" b="0"/>
            <wp:wrapNone/>
            <wp:docPr id="2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t>Bước 2: từ tọa độ cột và dòng vừa duyệt ở trên chúng ta xác định được ô.</w:t>
      </w:r>
    </w:p>
    <w:p w:rsidR="00336B78" w:rsidRDefault="00336B78">
      <w:pPr>
        <w:pStyle w:val="BodyText"/>
        <w:spacing w:before="6"/>
        <w:rPr>
          <w:sz w:val="23"/>
        </w:rPr>
      </w:pPr>
    </w:p>
    <w:p w:rsidR="00336B78" w:rsidRDefault="00ED5E93">
      <w:pPr>
        <w:pStyle w:val="BodyText"/>
        <w:spacing w:line="360" w:lineRule="auto"/>
        <w:ind w:left="821" w:right="158"/>
        <w:jc w:val="both"/>
      </w:pPr>
      <w:r>
        <w:rPr>
          <w:noProof/>
          <w:lang w:val="en-US"/>
        </w:rPr>
        <w:drawing>
          <wp:anchor distT="0" distB="0" distL="0" distR="0" simplePos="0" relativeHeight="251629568" behindDoc="0" locked="0" layoutInCell="1" allowOverlap="1">
            <wp:simplePos x="0" y="0"/>
            <wp:positionH relativeFrom="page">
              <wp:posOffset>1332230</wp:posOffset>
            </wp:positionH>
            <wp:positionV relativeFrom="paragraph">
              <wp:posOffset>51435</wp:posOffset>
            </wp:positionV>
            <wp:extent cx="113030" cy="125095"/>
            <wp:effectExtent l="0" t="0" r="0" b="0"/>
            <wp:wrapNone/>
            <wp:docPr id="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t>Bước 3: duyệt tất cả các ô trong một dòng, tìm số điểm đen trong từng ô của dòng.</w:t>
      </w:r>
    </w:p>
    <w:p w:rsidR="00336B78" w:rsidRDefault="00ED5E93">
      <w:pPr>
        <w:pStyle w:val="BodyText"/>
        <w:spacing w:before="120" w:line="360" w:lineRule="auto"/>
        <w:ind w:left="821" w:right="152"/>
        <w:jc w:val="both"/>
      </w:pPr>
      <w:r>
        <w:rPr>
          <w:noProof/>
          <w:lang w:val="en-US"/>
        </w:rPr>
        <w:drawing>
          <wp:anchor distT="0" distB="0" distL="0" distR="0" simplePos="0" relativeHeight="251630592" behindDoc="0" locked="0" layoutInCell="1" allowOverlap="1">
            <wp:simplePos x="0" y="0"/>
            <wp:positionH relativeFrom="page">
              <wp:posOffset>1332230</wp:posOffset>
            </wp:positionH>
            <wp:positionV relativeFrom="paragraph">
              <wp:posOffset>127635</wp:posOffset>
            </wp:positionV>
            <wp:extent cx="113030" cy="125095"/>
            <wp:effectExtent l="0" t="0" r="0" b="0"/>
            <wp:wrapNone/>
            <wp:docPr id="2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t>Bước 4: quét các ô</w:t>
      </w:r>
      <w:r>
        <w:t xml:space="preserve"> trong một dòng, đến khi nào gặp ô chứa điểm đen lớn hơn ngưỡng θ. Nếu có thì ô đó được chọn ngược lại thì dòng đó không có ô được chọn.</w:t>
      </w:r>
    </w:p>
    <w:p w:rsidR="00336B78" w:rsidRDefault="00ED5E93">
      <w:pPr>
        <w:pStyle w:val="BodyText"/>
        <w:spacing w:before="120" w:line="360" w:lineRule="auto"/>
        <w:ind w:left="821" w:right="152"/>
        <w:jc w:val="both"/>
      </w:pPr>
      <w:r>
        <w:rPr>
          <w:noProof/>
          <w:lang w:val="en-US"/>
        </w:rPr>
        <w:drawing>
          <wp:anchor distT="0" distB="0" distL="0" distR="0" simplePos="0" relativeHeight="251631616" behindDoc="0" locked="0" layoutInCell="1" allowOverlap="1">
            <wp:simplePos x="0" y="0"/>
            <wp:positionH relativeFrom="page">
              <wp:posOffset>1332230</wp:posOffset>
            </wp:positionH>
            <wp:positionV relativeFrom="paragraph">
              <wp:posOffset>127635</wp:posOffset>
            </wp:positionV>
            <wp:extent cx="113030" cy="125095"/>
            <wp:effectExtent l="0" t="0" r="0" b="0"/>
            <wp:wrapNone/>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t>Bước 5: Nếu số ô nhỏ hơn số ô trong hàng thì quay lại bước 3 để tiếp tục nhận dạng, ngược lại thì kết thúc.</w:t>
      </w:r>
    </w:p>
    <w:p w:rsidR="00336B78" w:rsidRDefault="00336B78">
      <w:pPr>
        <w:spacing w:line="360" w:lineRule="auto"/>
        <w:jc w:val="both"/>
        <w:sectPr w:rsidR="00336B78">
          <w:pgSz w:w="11910" w:h="16850"/>
          <w:pgMar w:top="960" w:right="980" w:bottom="980" w:left="1560" w:header="725" w:footer="796" w:gutter="0"/>
          <w:cols w:space="720"/>
        </w:sectPr>
      </w:pPr>
    </w:p>
    <w:p w:rsidR="00336B78" w:rsidRDefault="00336B78">
      <w:pPr>
        <w:pStyle w:val="BodyText"/>
        <w:rPr>
          <w:sz w:val="20"/>
        </w:rPr>
      </w:pPr>
    </w:p>
    <w:p w:rsidR="00336B78" w:rsidRDefault="00ED5E93">
      <w:pPr>
        <w:pStyle w:val="Heading8"/>
        <w:tabs>
          <w:tab w:val="left" w:pos="1800"/>
        </w:tabs>
        <w:ind w:right="13"/>
      </w:pPr>
      <w:bookmarkStart w:id="36" w:name="_TOC_250009"/>
      <w:r>
        <w:t>CHƢƠNG</w:t>
      </w:r>
      <w:r>
        <w:rPr>
          <w:spacing w:val="-2"/>
        </w:rPr>
        <w:t xml:space="preserve"> </w:t>
      </w:r>
      <w:r>
        <w:t>4:</w:t>
      </w:r>
      <w:r>
        <w:tab/>
        <w:t>KẾT QUẢ THỰC</w:t>
      </w:r>
      <w:r>
        <w:rPr>
          <w:spacing w:val="-3"/>
        </w:rPr>
        <w:t xml:space="preserve"> </w:t>
      </w:r>
      <w:bookmarkEnd w:id="36"/>
      <w:r>
        <w:t>NGHIỆM</w:t>
      </w:r>
    </w:p>
    <w:p w:rsidR="00336B78" w:rsidRDefault="00336B78">
      <w:pPr>
        <w:pStyle w:val="BodyText"/>
        <w:spacing w:before="8"/>
        <w:rPr>
          <w:b/>
          <w:sz w:val="33"/>
        </w:rPr>
      </w:pPr>
    </w:p>
    <w:p w:rsidR="00336B78" w:rsidRDefault="00ED5E93">
      <w:pPr>
        <w:pStyle w:val="Heading4"/>
        <w:numPr>
          <w:ilvl w:val="1"/>
          <w:numId w:val="11"/>
        </w:numPr>
        <w:tabs>
          <w:tab w:val="left" w:pos="718"/>
        </w:tabs>
        <w:jc w:val="both"/>
      </w:pPr>
      <w:bookmarkStart w:id="37" w:name="_TOC_250008"/>
      <w:r>
        <w:t>Thực nghiệm tiền xử lý</w:t>
      </w:r>
      <w:r>
        <w:rPr>
          <w:spacing w:val="-9"/>
        </w:rPr>
        <w:t xml:space="preserve"> </w:t>
      </w:r>
      <w:bookmarkEnd w:id="37"/>
      <w:r>
        <w:t>ảnh</w:t>
      </w:r>
    </w:p>
    <w:p w:rsidR="00336B78" w:rsidRDefault="00336B78">
      <w:pPr>
        <w:pStyle w:val="BodyText"/>
        <w:spacing w:before="2"/>
        <w:rPr>
          <w:b/>
          <w:sz w:val="24"/>
        </w:rPr>
      </w:pPr>
    </w:p>
    <w:p w:rsidR="00336B78" w:rsidRDefault="00ED5E93">
      <w:pPr>
        <w:pStyle w:val="BodyText"/>
        <w:spacing w:line="360" w:lineRule="auto"/>
        <w:ind w:left="142" w:right="153" w:firstLine="719"/>
        <w:jc w:val="both"/>
      </w:pPr>
      <w:r>
        <w:t>Phiếu kết quả sau khi được scanner để thực hiện nhận dạng thi có thể bị nhiễu, nghiêng... Do vậy việc tiền xử lý trước khi nhận dạng là rất cần thiết. Sau đây là các kết quả c</w:t>
      </w:r>
      <w:r>
        <w:t>ủa quá trình thực nghiệm tiền xử</w:t>
      </w:r>
      <w:r>
        <w:rPr>
          <w:spacing w:val="-6"/>
        </w:rPr>
        <w:t xml:space="preserve"> </w:t>
      </w:r>
      <w:r>
        <w:t>lý.</w:t>
      </w:r>
    </w:p>
    <w:p w:rsidR="00336B78" w:rsidRDefault="00ED5E93">
      <w:pPr>
        <w:pStyle w:val="Heading4"/>
        <w:numPr>
          <w:ilvl w:val="2"/>
          <w:numId w:val="11"/>
        </w:numPr>
        <w:tabs>
          <w:tab w:val="left" w:pos="862"/>
        </w:tabs>
        <w:spacing w:before="124"/>
        <w:jc w:val="both"/>
      </w:pPr>
      <w:bookmarkStart w:id="38" w:name="_TOC_250007"/>
      <w:r>
        <w:t>Thực nghiệm lọc</w:t>
      </w:r>
      <w:r>
        <w:rPr>
          <w:spacing w:val="-6"/>
        </w:rPr>
        <w:t xml:space="preserve"> </w:t>
      </w:r>
      <w:bookmarkEnd w:id="38"/>
      <w:r>
        <w:t>nhiễu</w:t>
      </w:r>
    </w:p>
    <w:p w:rsidR="00336B78" w:rsidRDefault="00ED5E93">
      <w:pPr>
        <w:pStyle w:val="BodyText"/>
        <w:spacing w:before="11"/>
        <w:rPr>
          <w:b/>
          <w:sz w:val="20"/>
        </w:rPr>
      </w:pPr>
      <w:r>
        <w:rPr>
          <w:noProof/>
          <w:lang w:val="en-US"/>
        </w:rPr>
        <w:drawing>
          <wp:anchor distT="0" distB="0" distL="0" distR="0" simplePos="0" relativeHeight="251548672" behindDoc="0" locked="0" layoutInCell="1" allowOverlap="1">
            <wp:simplePos x="0" y="0"/>
            <wp:positionH relativeFrom="page">
              <wp:posOffset>1080135</wp:posOffset>
            </wp:positionH>
            <wp:positionV relativeFrom="paragraph">
              <wp:posOffset>177800</wp:posOffset>
            </wp:positionV>
            <wp:extent cx="5760085" cy="5767705"/>
            <wp:effectExtent l="0" t="0" r="0" b="0"/>
            <wp:wrapTopAndBottom/>
            <wp:docPr id="245"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226.png"/>
                    <pic:cNvPicPr>
                      <a:picLocks noChangeAspect="1"/>
                    </pic:cNvPicPr>
                  </pic:nvPicPr>
                  <pic:blipFill>
                    <a:blip r:embed="rId260" cstate="print"/>
                    <a:stretch>
                      <a:fillRect/>
                    </a:stretch>
                  </pic:blipFill>
                  <pic:spPr>
                    <a:xfrm>
                      <a:off x="0" y="0"/>
                      <a:ext cx="5759992" cy="5767578"/>
                    </a:xfrm>
                    <a:prstGeom prst="rect">
                      <a:avLst/>
                    </a:prstGeom>
                  </pic:spPr>
                </pic:pic>
              </a:graphicData>
            </a:graphic>
          </wp:anchor>
        </w:drawing>
      </w:r>
    </w:p>
    <w:p w:rsidR="00336B78" w:rsidRDefault="00336B78">
      <w:pPr>
        <w:pStyle w:val="BodyText"/>
        <w:spacing w:before="10"/>
        <w:rPr>
          <w:b/>
          <w:sz w:val="25"/>
        </w:rPr>
      </w:pPr>
    </w:p>
    <w:p w:rsidR="00336B78" w:rsidRDefault="00ED5E93">
      <w:pPr>
        <w:pStyle w:val="Heading8"/>
        <w:spacing w:before="0"/>
        <w:ind w:right="16"/>
      </w:pPr>
      <w:r>
        <w:t>Hình 4.1.1 ảnh phiếu kết quả trƣớc khi lọc nhiễu làm mịn</w:t>
      </w:r>
    </w:p>
    <w:p w:rsidR="00336B78" w:rsidRDefault="00336B78">
      <w:pPr>
        <w:pStyle w:val="BodyText"/>
        <w:spacing w:before="9"/>
        <w:rPr>
          <w:b/>
          <w:sz w:val="22"/>
        </w:rPr>
      </w:pPr>
    </w:p>
    <w:p w:rsidR="00336B78" w:rsidRDefault="00ED5E93">
      <w:pPr>
        <w:pStyle w:val="BodyText"/>
        <w:ind w:left="861"/>
      </w:pPr>
      <w:r>
        <w:t>Sau khi thực hiện làm mịn ảnh ta thu được kết quả như sau:</w:t>
      </w:r>
    </w:p>
    <w:p w:rsidR="00336B78" w:rsidRDefault="00336B78">
      <w:pPr>
        <w:sectPr w:rsidR="00336B78">
          <w:pgSz w:w="11910" w:h="16850"/>
          <w:pgMar w:top="960" w:right="980" w:bottom="980" w:left="1560" w:header="725" w:footer="796" w:gutter="0"/>
          <w:cols w:space="720"/>
        </w:sectPr>
      </w:pPr>
    </w:p>
    <w:p w:rsidR="00336B78" w:rsidRDefault="00336B78">
      <w:pPr>
        <w:pStyle w:val="BodyText"/>
        <w:spacing w:before="3"/>
        <w:rPr>
          <w:sz w:val="17"/>
        </w:rPr>
      </w:pPr>
    </w:p>
    <w:p w:rsidR="00336B78" w:rsidRDefault="00ED5E93">
      <w:pPr>
        <w:pStyle w:val="BodyText"/>
        <w:ind w:left="554"/>
        <w:rPr>
          <w:sz w:val="20"/>
        </w:rPr>
      </w:pPr>
      <w:r>
        <w:rPr>
          <w:noProof/>
          <w:sz w:val="20"/>
          <w:lang w:val="en-US"/>
        </w:rPr>
        <mc:AlternateContent>
          <mc:Choice Requires="wpg">
            <w:drawing>
              <wp:inline distT="0" distB="0" distL="114300" distR="114300">
                <wp:extent cx="5236845" cy="5334000"/>
                <wp:effectExtent l="0" t="0" r="5715" b="0"/>
                <wp:docPr id="47" name="Group 1126"/>
                <wp:cNvGraphicFramePr/>
                <a:graphic xmlns:a="http://schemas.openxmlformats.org/drawingml/2006/main">
                  <a:graphicData uri="http://schemas.microsoft.com/office/word/2010/wordprocessingGroup">
                    <wpg:wgp>
                      <wpg:cNvGrpSpPr/>
                      <wpg:grpSpPr>
                        <a:xfrm>
                          <a:off x="0" y="0"/>
                          <a:ext cx="5236845" cy="5334000"/>
                          <a:chOff x="0" y="0"/>
                          <a:chExt cx="8247" cy="8400"/>
                        </a:xfrm>
                      </wpg:grpSpPr>
                      <pic:pic xmlns:pic="http://schemas.openxmlformats.org/drawingml/2006/picture">
                        <pic:nvPicPr>
                          <pic:cNvPr id="60" name="Picture 1127"/>
                          <pic:cNvPicPr>
                            <a:picLocks noChangeAspect="1"/>
                          </pic:cNvPicPr>
                        </pic:nvPicPr>
                        <pic:blipFill>
                          <a:blip r:embed="rId290"/>
                          <a:stretch>
                            <a:fillRect/>
                          </a:stretch>
                        </pic:blipFill>
                        <pic:spPr>
                          <a:xfrm>
                            <a:off x="0" y="0"/>
                            <a:ext cx="8247" cy="8400"/>
                          </a:xfrm>
                          <a:prstGeom prst="rect">
                            <a:avLst/>
                          </a:prstGeom>
                          <a:noFill/>
                          <a:ln>
                            <a:noFill/>
                          </a:ln>
                        </pic:spPr>
                      </pic:pic>
                      <pic:pic xmlns:pic="http://schemas.openxmlformats.org/drawingml/2006/picture">
                        <pic:nvPicPr>
                          <pic:cNvPr id="62" name="Picture 1128"/>
                          <pic:cNvPicPr>
                            <a:picLocks noChangeAspect="1"/>
                          </pic:cNvPicPr>
                        </pic:nvPicPr>
                        <pic:blipFill>
                          <a:blip r:embed="rId240"/>
                          <a:stretch>
                            <a:fillRect/>
                          </a:stretch>
                        </pic:blipFill>
                        <pic:spPr>
                          <a:xfrm>
                            <a:off x="556" y="1514"/>
                            <a:ext cx="5375" cy="5375"/>
                          </a:xfrm>
                          <a:prstGeom prst="rect">
                            <a:avLst/>
                          </a:prstGeom>
                          <a:noFill/>
                          <a:ln>
                            <a:noFill/>
                          </a:ln>
                        </pic:spPr>
                      </pic:pic>
                    </wpg:wgp>
                  </a:graphicData>
                </a:graphic>
              </wp:inline>
            </w:drawing>
          </mc:Choice>
          <mc:Fallback xmlns:wpsCustomData="http://www.wps.cn/officeDocument/2013/wpsCustomData" xmlns:w15="http://schemas.microsoft.com/office/word/2012/wordml">
            <w:pict>
              <v:group id="Group 1126" o:spid="_x0000_s1026" o:spt="203" style="height:420pt;width:412.35pt;" coordsize="8247,8400" o:gfxdata="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">
                <o:lock v:ext="edit" aspectratio="f"/>
                <v:shape id="Picture 1127" o:spid="_x0000_s1026" o:spt="75" type="#_x0000_t75" style="position:absolute;left:0;top:0;height:8400;width:8247;" filled="f" o:preferrelative="t" stroked="f" coordsize="21600,21600" o:gfxdata="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qN2vvQAA&#10;ANsAAAAPAAAAAAAAAAEAIAAAACIAAABkcnMvZG93bnJldi54bWxQSwECFAAUAAAACACHTuJAMy8F&#10;njsAAAA5AAAAEAAAAAAAAAABACAAAAAMAQAAZHJzL3NoYXBleG1sLnhtbFBLBQYAAAAABgAGAFsB&#10;AAC2AwAAAAA=&#10;">
                  <v:fill on="f" focussize="0,0"/>
                  <v:stroke on="f"/>
                  <v:imagedata r:id="rId291" o:title=""/>
                  <o:lock v:ext="edit" aspectratio="t"/>
                </v:shape>
                <v:shape id="Picture 1128" o:spid="_x0000_s1026" o:spt="75" type="#_x0000_t75" style="position:absolute;left:556;top:1514;height:5375;width:5375;" filled="f" o:preferrelative="t" stroked="f" coordsize="21600,21600" o:gfxdata="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gjfS/&#10;AAAA2wAAAA8AAAAAAAAAAQAgAAAAIgAAAGRycy9kb3ducmV2LnhtbFBLAQIUABQAAAAIAIdO4kAz&#10;LwWeOwAAADkAAAAQAAAAAAAAAAEAIAAAAA4BAABkcnMvc2hhcGV4bWwueG1sUEsFBgAAAAAGAAYA&#10;WwEAALgDAAAAAA==&#10;">
                  <v:fill on="f" focussize="0,0"/>
                  <v:stroke on="f"/>
                  <v:imagedata r:id="rId242" o:title=""/>
                  <o:lock v:ext="edit" aspectratio="t"/>
                </v:shape>
                <w10:wrap type="none"/>
                <w10:anchorlock/>
              </v:group>
            </w:pict>
          </mc:Fallback>
        </mc:AlternateContent>
      </w:r>
    </w:p>
    <w:p w:rsidR="00336B78" w:rsidRDefault="00336B78">
      <w:pPr>
        <w:pStyle w:val="BodyText"/>
        <w:spacing w:before="1"/>
        <w:rPr>
          <w:sz w:val="15"/>
        </w:rPr>
      </w:pPr>
    </w:p>
    <w:p w:rsidR="00336B78" w:rsidRDefault="00ED5E93">
      <w:pPr>
        <w:pStyle w:val="Heading8"/>
        <w:spacing w:before="88"/>
        <w:ind w:right="13"/>
      </w:pPr>
      <w:r>
        <w:t xml:space="preserve">Hình 4.1.2 Ảnh phiếu kết quả sau khi phân ngƣỡng và </w:t>
      </w:r>
      <w:r>
        <w:t>lọc nhiễu</w:t>
      </w:r>
    </w:p>
    <w:p w:rsidR="00336B78" w:rsidRDefault="00336B78">
      <w:pPr>
        <w:sectPr w:rsidR="00336B78">
          <w:pgSz w:w="11910" w:h="16850"/>
          <w:pgMar w:top="960" w:right="980" w:bottom="980" w:left="1560" w:header="725" w:footer="796" w:gutter="0"/>
          <w:cols w:space="720"/>
        </w:sectPr>
      </w:pPr>
    </w:p>
    <w:p w:rsidR="00336B78" w:rsidRDefault="00336B78">
      <w:pPr>
        <w:pStyle w:val="BodyText"/>
        <w:spacing w:before="4"/>
        <w:rPr>
          <w:b/>
          <w:sz w:val="9"/>
        </w:rPr>
      </w:pPr>
    </w:p>
    <w:p w:rsidR="00336B78" w:rsidRDefault="00ED5E93">
      <w:pPr>
        <w:pStyle w:val="Heading4"/>
        <w:numPr>
          <w:ilvl w:val="2"/>
          <w:numId w:val="11"/>
        </w:numPr>
        <w:tabs>
          <w:tab w:val="left" w:pos="862"/>
        </w:tabs>
        <w:spacing w:before="89"/>
      </w:pPr>
      <w:bookmarkStart w:id="39" w:name="_TOC_250006"/>
      <w:r>
        <w:t>Thực nghiệm xoay</w:t>
      </w:r>
      <w:r>
        <w:rPr>
          <w:spacing w:val="-8"/>
        </w:rPr>
        <w:t xml:space="preserve"> </w:t>
      </w:r>
      <w:bookmarkEnd w:id="39"/>
      <w:r>
        <w:t>ảnh</w:t>
      </w:r>
    </w:p>
    <w:p w:rsidR="00336B78" w:rsidRDefault="00336B78">
      <w:pPr>
        <w:pStyle w:val="BodyText"/>
        <w:spacing w:before="2"/>
        <w:rPr>
          <w:b/>
          <w:sz w:val="24"/>
        </w:rPr>
      </w:pPr>
    </w:p>
    <w:p w:rsidR="00336B78" w:rsidRDefault="00ED5E93">
      <w:pPr>
        <w:pStyle w:val="BodyText"/>
        <w:spacing w:after="19" w:line="360" w:lineRule="auto"/>
        <w:ind w:left="142" w:firstLine="719"/>
      </w:pPr>
      <w:r>
        <w:t>Để nhận dạng chính xác phiếu kết quả thi TOEIC chúng ta phải xoay xoay ảnh không còn nghiêng như khi scaner. Mẫu phiếu bị nghiêng khi scaner như sau:</w:t>
      </w:r>
    </w:p>
    <w:p w:rsidR="00336B78" w:rsidRDefault="00ED5E93">
      <w:pPr>
        <w:pStyle w:val="BodyText"/>
        <w:ind w:left="1110"/>
        <w:rPr>
          <w:sz w:val="20"/>
        </w:rPr>
      </w:pPr>
      <w:r>
        <w:rPr>
          <w:noProof/>
          <w:sz w:val="20"/>
          <w:lang w:val="en-US"/>
        </w:rPr>
        <mc:AlternateContent>
          <mc:Choice Requires="wpg">
            <w:drawing>
              <wp:inline distT="0" distB="0" distL="114300" distR="114300">
                <wp:extent cx="4726305" cy="6172200"/>
                <wp:effectExtent l="0" t="0" r="13335" b="0"/>
                <wp:docPr id="52" name="Group 1129"/>
                <wp:cNvGraphicFramePr/>
                <a:graphic xmlns:a="http://schemas.openxmlformats.org/drawingml/2006/main">
                  <a:graphicData uri="http://schemas.microsoft.com/office/word/2010/wordprocessingGroup">
                    <wpg:wgp>
                      <wpg:cNvGrpSpPr/>
                      <wpg:grpSpPr>
                        <a:xfrm>
                          <a:off x="0" y="0"/>
                          <a:ext cx="4726305" cy="6172200"/>
                          <a:chOff x="0" y="0"/>
                          <a:chExt cx="7016" cy="9720"/>
                        </a:xfrm>
                      </wpg:grpSpPr>
                      <pic:pic xmlns:pic="http://schemas.openxmlformats.org/drawingml/2006/picture">
                        <pic:nvPicPr>
                          <pic:cNvPr id="247" name="Picture 1130"/>
                          <pic:cNvPicPr>
                            <a:picLocks noChangeAspect="1"/>
                          </pic:cNvPicPr>
                        </pic:nvPicPr>
                        <pic:blipFill>
                          <a:blip r:embed="rId292"/>
                          <a:stretch>
                            <a:fillRect/>
                          </a:stretch>
                        </pic:blipFill>
                        <pic:spPr>
                          <a:xfrm>
                            <a:off x="119" y="105"/>
                            <a:ext cx="6897" cy="9614"/>
                          </a:xfrm>
                          <a:prstGeom prst="rect">
                            <a:avLst/>
                          </a:prstGeom>
                          <a:noFill/>
                          <a:ln>
                            <a:noFill/>
                          </a:ln>
                        </pic:spPr>
                      </pic:pic>
                      <pic:pic xmlns:pic="http://schemas.openxmlformats.org/drawingml/2006/picture">
                        <pic:nvPicPr>
                          <pic:cNvPr id="249" name="Picture 1131"/>
                          <pic:cNvPicPr>
                            <a:picLocks noChangeAspect="1"/>
                          </pic:cNvPicPr>
                        </pic:nvPicPr>
                        <pic:blipFill>
                          <a:blip r:embed="rId240"/>
                          <a:stretch>
                            <a:fillRect/>
                          </a:stretch>
                        </pic:blipFill>
                        <pic:spPr>
                          <a:xfrm>
                            <a:off x="0" y="0"/>
                            <a:ext cx="5375" cy="5375"/>
                          </a:xfrm>
                          <a:prstGeom prst="rect">
                            <a:avLst/>
                          </a:prstGeom>
                          <a:noFill/>
                          <a:ln>
                            <a:noFill/>
                          </a:ln>
                        </pic:spPr>
                      </pic:pic>
                    </wpg:wgp>
                  </a:graphicData>
                </a:graphic>
              </wp:inline>
            </w:drawing>
          </mc:Choice>
          <mc:Fallback xmlns:wpsCustomData="http://www.wps.cn/officeDocument/2013/wpsCustomData" xmlns:w15="http://schemas.microsoft.com/office/word/2012/wordml">
            <w:pict>
              <v:group id="Group 1129" o:spid="_x0000_s1026" o:spt="203" style="height:486pt;width:372.15pt;" coordsize="7016,9720" o:gfxdata="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">
                <o:lock v:ext="edit" aspectratio="f"/>
                <v:shape id="Picture 1130" o:spid="_x0000_s1026" o:spt="75" type="#_x0000_t75" style="position:absolute;left:119;top:105;height:9614;width:6897;" filled="f" o:preferrelative="t" stroked="f" coordsize="21600,21600" o:gfxdata="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tsAW5AAAA2wAA&#10;AA8AAAAAAAAAAQAgAAAAIgAAAGRycy9kb3ducmV2LnhtbFBLAQIUABQAAAAIAIdO4kAzLwWeOwAA&#10;ADkAAAAQAAAAAAAAAAEAIAAAAAgBAABkcnMvc2hhcGV4bWwueG1sUEsFBgAAAAAGAAYAWwEAALID&#10;AAAAAA==&#10;">
                  <v:fill on="f" focussize="0,0"/>
                  <v:stroke on="f"/>
                  <v:imagedata r:id="rId293" o:title=""/>
                  <o:lock v:ext="edit" aspectratio="t"/>
                </v:shape>
                <v:shape id="Picture 1131" o:spid="_x0000_s1026" o:spt="75" type="#_x0000_t75" style="position:absolute;left:0;top:0;height:5375;width:5375;" filled="f" o:preferrelative="t" stroked="f" coordsize="21600,21600" o:gfxdata="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wmxrsAAADb&#10;AAAADwAAAAAAAAABACAAAAAiAAAAZHJzL2Rvd25yZXYueG1sUEsBAhQAFAAAAAgAh07iQDMvBZ47&#10;AAAAOQAAABAAAAAAAAAAAQAgAAAACgEAAGRycy9zaGFwZXhtbC54bWxQSwUGAAAAAAYABgBbAQAA&#10;tAMAAAAA&#10;">
                  <v:fill on="f" focussize="0,0"/>
                  <v:stroke on="f"/>
                  <v:imagedata r:id="rId242" o:title=""/>
                  <o:lock v:ext="edit" aspectratio="t"/>
                </v:shape>
                <w10:wrap type="none"/>
                <w10:anchorlock/>
              </v:group>
            </w:pict>
          </mc:Fallback>
        </mc:AlternateContent>
      </w:r>
    </w:p>
    <w:p w:rsidR="00336B78" w:rsidRDefault="00336B78">
      <w:pPr>
        <w:pStyle w:val="BodyText"/>
        <w:spacing w:before="1"/>
        <w:rPr>
          <w:sz w:val="15"/>
        </w:rPr>
      </w:pPr>
    </w:p>
    <w:p w:rsidR="00336B78" w:rsidRDefault="00ED5E93">
      <w:pPr>
        <w:pStyle w:val="Heading8"/>
        <w:ind w:right="13"/>
      </w:pPr>
      <w:r>
        <w:t>Hình 4.1.3 Phiếu kết quả trƣớc khi xoay lại</w:t>
      </w:r>
    </w:p>
    <w:p w:rsidR="00336B78" w:rsidRDefault="00336B78">
      <w:pPr>
        <w:sectPr w:rsidR="00336B78">
          <w:pgSz w:w="11910" w:h="16850"/>
          <w:pgMar w:top="960" w:right="980" w:bottom="980" w:left="1560" w:header="725" w:footer="796" w:gutter="0"/>
          <w:cols w:space="720"/>
        </w:sectPr>
      </w:pPr>
    </w:p>
    <w:p w:rsidR="00336B78" w:rsidRDefault="00336B78">
      <w:pPr>
        <w:pStyle w:val="BodyText"/>
        <w:spacing w:before="3"/>
        <w:rPr>
          <w:b/>
          <w:sz w:val="17"/>
        </w:rPr>
      </w:pPr>
    </w:p>
    <w:p w:rsidR="00336B78" w:rsidRDefault="00ED5E93">
      <w:pPr>
        <w:pStyle w:val="BodyText"/>
        <w:ind w:left="1110"/>
        <w:rPr>
          <w:sz w:val="20"/>
        </w:rPr>
      </w:pPr>
      <w:r>
        <w:rPr>
          <w:noProof/>
          <w:sz w:val="20"/>
          <w:lang w:val="en-US"/>
        </w:rPr>
        <mc:AlternateContent>
          <mc:Choice Requires="wpg">
            <w:drawing>
              <wp:inline distT="0" distB="0" distL="114300" distR="114300">
                <wp:extent cx="4408170" cy="5828030"/>
                <wp:effectExtent l="0" t="0" r="11430" b="8890"/>
                <wp:docPr id="58" name="Group 1132"/>
                <wp:cNvGraphicFramePr/>
                <a:graphic xmlns:a="http://schemas.openxmlformats.org/drawingml/2006/main">
                  <a:graphicData uri="http://schemas.microsoft.com/office/word/2010/wordprocessingGroup">
                    <wpg:wgp>
                      <wpg:cNvGrpSpPr/>
                      <wpg:grpSpPr>
                        <a:xfrm>
                          <a:off x="0" y="0"/>
                          <a:ext cx="4408170" cy="5828030"/>
                          <a:chOff x="0" y="0"/>
                          <a:chExt cx="6942" cy="9178"/>
                        </a:xfrm>
                      </wpg:grpSpPr>
                      <pic:pic xmlns:pic="http://schemas.openxmlformats.org/drawingml/2006/picture">
                        <pic:nvPicPr>
                          <pic:cNvPr id="253" name="Picture 1133"/>
                          <pic:cNvPicPr>
                            <a:picLocks noChangeAspect="1"/>
                          </pic:cNvPicPr>
                        </pic:nvPicPr>
                        <pic:blipFill>
                          <a:blip r:embed="rId294"/>
                          <a:stretch>
                            <a:fillRect/>
                          </a:stretch>
                        </pic:blipFill>
                        <pic:spPr>
                          <a:xfrm>
                            <a:off x="191" y="0"/>
                            <a:ext cx="6751" cy="9178"/>
                          </a:xfrm>
                          <a:prstGeom prst="rect">
                            <a:avLst/>
                          </a:prstGeom>
                          <a:noFill/>
                          <a:ln>
                            <a:noFill/>
                          </a:ln>
                        </pic:spPr>
                      </pic:pic>
                      <pic:pic xmlns:pic="http://schemas.openxmlformats.org/drawingml/2006/picture">
                        <pic:nvPicPr>
                          <pic:cNvPr id="255" name="Picture 1134"/>
                          <pic:cNvPicPr>
                            <a:picLocks noChangeAspect="1"/>
                          </pic:cNvPicPr>
                        </pic:nvPicPr>
                        <pic:blipFill>
                          <a:blip r:embed="rId240"/>
                          <a:stretch>
                            <a:fillRect/>
                          </a:stretch>
                        </pic:blipFill>
                        <pic:spPr>
                          <a:xfrm>
                            <a:off x="0" y="1514"/>
                            <a:ext cx="5375" cy="5375"/>
                          </a:xfrm>
                          <a:prstGeom prst="rect">
                            <a:avLst/>
                          </a:prstGeom>
                          <a:noFill/>
                          <a:ln>
                            <a:noFill/>
                          </a:ln>
                        </pic:spPr>
                      </pic:pic>
                    </wpg:wgp>
                  </a:graphicData>
                </a:graphic>
              </wp:inline>
            </w:drawing>
          </mc:Choice>
          <mc:Fallback xmlns:wpsCustomData="http://www.wps.cn/officeDocument/2013/wpsCustomData" xmlns:w15="http://schemas.microsoft.com/office/word/2012/wordml">
            <w:pict>
              <v:group id="Group 1132" o:spid="_x0000_s1026" o:spt="203" style="height:458.9pt;width:347.1pt;" coordsize="6942,9178" o:gfxdata="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">
                <o:lock v:ext="edit" aspectratio="f"/>
                <v:shape id="Picture 1133" o:spid="_x0000_s1026" o:spt="75" type="#_x0000_t75" style="position:absolute;left:191;top:0;height:9178;width:6751;" filled="f" o:preferrelative="t" stroked="f" coordsize="21600,21600" o:gfxdata="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rVpbsAAADb&#10;AAAADwAAAAAAAAABACAAAAAiAAAAZHJzL2Rvd25yZXYueG1sUEsBAhQAFAAAAAgAh07iQDMvBZ47&#10;AAAAOQAAABAAAAAAAAAAAQAgAAAACgEAAGRycy9zaGFwZXhtbC54bWxQSwUGAAAAAAYABgBbAQAA&#10;tAMAAAAA&#10;">
                  <v:fill on="f" focussize="0,0"/>
                  <v:stroke on="f"/>
                  <v:imagedata r:id="rId295" o:title=""/>
                  <o:lock v:ext="edit" aspectratio="t"/>
                </v:shape>
                <v:shape id="Picture 1134" o:spid="_x0000_s1026" o:spt="75" type="#_x0000_t75" style="position:absolute;left:0;top:1514;height:5375;width:5375;" filled="f" o:preferrelative="t" stroked="f" coordsize="21600,21600" o:gfxdata="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bKb4A&#10;AADbAAAADwAAAAAAAAABACAAAAAiAAAAZHJzL2Rvd25yZXYueG1sUEsBAhQAFAAAAAgAh07iQDMv&#10;BZ47AAAAOQAAABAAAAAAAAAAAQAgAAAADQEAAGRycy9zaGFwZXhtbC54bWxQSwUGAAAAAAYABgBb&#10;AQAAtwMAAAAA&#10;">
                  <v:fill on="f" focussize="0,0"/>
                  <v:stroke on="f"/>
                  <v:imagedata r:id="rId242" o:title=""/>
                  <o:lock v:ext="edit" aspectratio="t"/>
                </v:shape>
                <w10:wrap type="none"/>
                <w10:anchorlock/>
              </v:group>
            </w:pict>
          </mc:Fallback>
        </mc:AlternateContent>
      </w:r>
    </w:p>
    <w:p w:rsidR="00336B78" w:rsidRDefault="00336B78">
      <w:pPr>
        <w:pStyle w:val="BodyText"/>
        <w:spacing w:before="1"/>
        <w:rPr>
          <w:b/>
          <w:sz w:val="15"/>
        </w:rPr>
      </w:pPr>
    </w:p>
    <w:p w:rsidR="00336B78" w:rsidRDefault="00ED5E93">
      <w:pPr>
        <w:spacing w:before="88"/>
        <w:ind w:right="14"/>
        <w:jc w:val="center"/>
        <w:rPr>
          <w:b/>
          <w:sz w:val="26"/>
        </w:rPr>
      </w:pPr>
      <w:r>
        <w:rPr>
          <w:b/>
          <w:sz w:val="26"/>
        </w:rPr>
        <w:t>Hình 4.1.4 Phiếu kết quả sau khi xoay ảnh</w:t>
      </w:r>
    </w:p>
    <w:p w:rsidR="00336B78" w:rsidRDefault="00336B78">
      <w:pPr>
        <w:jc w:val="center"/>
        <w:rPr>
          <w:sz w:val="26"/>
        </w:rPr>
        <w:sectPr w:rsidR="00336B78">
          <w:pgSz w:w="11910" w:h="16850"/>
          <w:pgMar w:top="960" w:right="980" w:bottom="980" w:left="1560" w:header="725" w:footer="796" w:gutter="0"/>
          <w:cols w:space="720"/>
        </w:sectPr>
      </w:pPr>
    </w:p>
    <w:p w:rsidR="00336B78" w:rsidRDefault="00336B78">
      <w:pPr>
        <w:pStyle w:val="BodyText"/>
        <w:spacing w:before="4"/>
        <w:rPr>
          <w:b/>
          <w:sz w:val="9"/>
        </w:rPr>
      </w:pPr>
    </w:p>
    <w:p w:rsidR="00336B78" w:rsidRDefault="00ED5E93">
      <w:pPr>
        <w:pStyle w:val="Heading4"/>
        <w:numPr>
          <w:ilvl w:val="1"/>
          <w:numId w:val="11"/>
        </w:numPr>
        <w:tabs>
          <w:tab w:val="left" w:pos="717"/>
          <w:tab w:val="left" w:pos="718"/>
        </w:tabs>
        <w:spacing w:before="89"/>
      </w:pPr>
      <w:bookmarkStart w:id="40" w:name="_TOC_250005"/>
      <w:r>
        <w:t>Các thực nghiệm nhận dạng phiếu kết</w:t>
      </w:r>
      <w:r>
        <w:rPr>
          <w:spacing w:val="-5"/>
        </w:rPr>
        <w:t xml:space="preserve"> </w:t>
      </w:r>
      <w:bookmarkEnd w:id="40"/>
      <w:r>
        <w:t>quả</w:t>
      </w:r>
    </w:p>
    <w:p w:rsidR="00336B78" w:rsidRDefault="00336B78">
      <w:pPr>
        <w:pStyle w:val="BodyText"/>
        <w:spacing w:before="7"/>
        <w:rPr>
          <w:b/>
          <w:sz w:val="24"/>
        </w:rPr>
      </w:pPr>
    </w:p>
    <w:p w:rsidR="00336B78" w:rsidRDefault="00ED5E93">
      <w:pPr>
        <w:pStyle w:val="Heading4"/>
        <w:numPr>
          <w:ilvl w:val="2"/>
          <w:numId w:val="11"/>
        </w:numPr>
        <w:tabs>
          <w:tab w:val="left" w:pos="862"/>
        </w:tabs>
      </w:pPr>
      <w:bookmarkStart w:id="41" w:name="_TOC_250004"/>
      <w:r>
        <w:t>Thực nghiệm nhận dạng</w:t>
      </w:r>
      <w:r>
        <w:rPr>
          <w:spacing w:val="-4"/>
        </w:rPr>
        <w:t xml:space="preserve"> </w:t>
      </w:r>
      <w:bookmarkEnd w:id="41"/>
      <w:r>
        <w:t>khung</w:t>
      </w:r>
    </w:p>
    <w:p w:rsidR="00336B78" w:rsidRDefault="00336B78">
      <w:pPr>
        <w:pStyle w:val="BodyText"/>
        <w:spacing w:before="11"/>
        <w:rPr>
          <w:b/>
          <w:sz w:val="23"/>
        </w:rPr>
      </w:pPr>
    </w:p>
    <w:p w:rsidR="00336B78" w:rsidRDefault="00ED5E93">
      <w:pPr>
        <w:pStyle w:val="BodyText"/>
        <w:spacing w:after="16"/>
        <w:ind w:left="861"/>
      </w:pPr>
      <w:r>
        <w:t>Sau khi nhận dạng khung ta xác định được các khung theo hình vẽ sau:</w:t>
      </w:r>
    </w:p>
    <w:p w:rsidR="00336B78" w:rsidRDefault="00ED5E93">
      <w:pPr>
        <w:pStyle w:val="BodyText"/>
        <w:ind w:left="1110"/>
        <w:rPr>
          <w:sz w:val="20"/>
        </w:rPr>
      </w:pPr>
      <w:r>
        <w:rPr>
          <w:noProof/>
          <w:sz w:val="20"/>
          <w:lang w:val="en-US"/>
        </w:rPr>
        <mc:AlternateContent>
          <mc:Choice Requires="wpg">
            <w:drawing>
              <wp:inline distT="0" distB="0" distL="114300" distR="114300">
                <wp:extent cx="4473575" cy="3736975"/>
                <wp:effectExtent l="0" t="0" r="6985" b="12065"/>
                <wp:docPr id="63" name="Group 1135"/>
                <wp:cNvGraphicFramePr/>
                <a:graphic xmlns:a="http://schemas.openxmlformats.org/drawingml/2006/main">
                  <a:graphicData uri="http://schemas.microsoft.com/office/word/2010/wordprocessingGroup">
                    <wpg:wgp>
                      <wpg:cNvGrpSpPr/>
                      <wpg:grpSpPr>
                        <a:xfrm>
                          <a:off x="0" y="0"/>
                          <a:ext cx="4473575" cy="3736975"/>
                          <a:chOff x="0" y="0"/>
                          <a:chExt cx="7045" cy="5885"/>
                        </a:xfrm>
                      </wpg:grpSpPr>
                      <pic:pic xmlns:pic="http://schemas.openxmlformats.org/drawingml/2006/picture">
                        <pic:nvPicPr>
                          <pic:cNvPr id="259" name="Picture 1136"/>
                          <pic:cNvPicPr>
                            <a:picLocks noChangeAspect="1"/>
                          </pic:cNvPicPr>
                        </pic:nvPicPr>
                        <pic:blipFill>
                          <a:blip r:embed="rId296"/>
                          <a:stretch>
                            <a:fillRect/>
                          </a:stretch>
                        </pic:blipFill>
                        <pic:spPr>
                          <a:xfrm>
                            <a:off x="90" y="261"/>
                            <a:ext cx="6955" cy="5623"/>
                          </a:xfrm>
                          <a:prstGeom prst="rect">
                            <a:avLst/>
                          </a:prstGeom>
                          <a:noFill/>
                          <a:ln>
                            <a:noFill/>
                          </a:ln>
                        </pic:spPr>
                      </pic:pic>
                      <pic:pic xmlns:pic="http://schemas.openxmlformats.org/drawingml/2006/picture">
                        <pic:nvPicPr>
                          <pic:cNvPr id="261" name="Picture 1137"/>
                          <pic:cNvPicPr>
                            <a:picLocks noChangeAspect="1"/>
                          </pic:cNvPicPr>
                        </pic:nvPicPr>
                        <pic:blipFill>
                          <a:blip r:embed="rId240"/>
                          <a:stretch>
                            <a:fillRect/>
                          </a:stretch>
                        </pic:blipFill>
                        <pic:spPr>
                          <a:xfrm>
                            <a:off x="0" y="0"/>
                            <a:ext cx="5375" cy="5375"/>
                          </a:xfrm>
                          <a:prstGeom prst="rect">
                            <a:avLst/>
                          </a:prstGeom>
                          <a:noFill/>
                          <a:ln>
                            <a:noFill/>
                          </a:ln>
                        </pic:spPr>
                      </pic:pic>
                    </wpg:wgp>
                  </a:graphicData>
                </a:graphic>
              </wp:inline>
            </w:drawing>
          </mc:Choice>
          <mc:Fallback xmlns:wpsCustomData="http://www.wps.cn/officeDocument/2013/wpsCustomData" xmlns:w15="http://schemas.microsoft.com/office/word/2012/wordml">
            <w:pict>
              <v:group id="Group 1135" o:spid="_x0000_s1026" o:spt="203" style="height:294.25pt;width:352.25pt;" coordsize="7045,5885" o:gfxdata="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">
                <o:lock v:ext="edit" aspectratio="f"/>
                <v:shape id="Picture 1136" o:spid="_x0000_s1026" o:spt="75" type="#_x0000_t75" style="position:absolute;left:90;top:261;height:5623;width:6955;" filled="f" o:preferrelative="t" stroked="f" coordsize="21600,21600" o:gfxdata="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zle65AAAA2wAA&#10;AA8AAAAAAAAAAQAgAAAAIgAAAGRycy9kb3ducmV2LnhtbFBLAQIUABQAAAAIAIdO4kAzLwWeOwAA&#10;ADkAAAAQAAAAAAAAAAEAIAAAAAgBAABkcnMvc2hhcGV4bWwueG1sUEsFBgAAAAAGAAYAWwEAALID&#10;AAAAAA==&#10;">
                  <v:fill on="f" focussize="0,0"/>
                  <v:stroke on="f"/>
                  <v:imagedata r:id="rId297" o:title=""/>
                  <o:lock v:ext="edit" aspectratio="t"/>
                </v:shape>
                <v:shape id="Picture 1137" o:spid="_x0000_s1026" o:spt="75" type="#_x0000_t75" style="position:absolute;left:0;top:0;height:5375;width:5375;" filled="f" o:preferrelative="t" stroked="f" coordsize="21600,21600" o:gfxdata="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u15e/&#10;AAAA2wAAAA8AAAAAAAAAAQAgAAAAIgAAAGRycy9kb3ducmV2LnhtbFBLAQIUABQAAAAIAIdO4kAz&#10;LwWeOwAAADkAAAAQAAAAAAAAAAEAIAAAAA4BAABkcnMvc2hhcGV4bWwueG1sUEsFBgAAAAAGAAYA&#10;WwEAALgDAAAAAA==&#10;">
                  <v:fill on="f" focussize="0,0"/>
                  <v:stroke on="f"/>
                  <v:imagedata r:id="rId242" o:title=""/>
                  <o:lock v:ext="edit" aspectratio="t"/>
                </v:shape>
                <w10:wrap type="none"/>
                <w10:anchorlock/>
              </v:group>
            </w:pict>
          </mc:Fallback>
        </mc:AlternateContent>
      </w:r>
    </w:p>
    <w:p w:rsidR="00336B78" w:rsidRDefault="00336B78">
      <w:pPr>
        <w:pStyle w:val="BodyText"/>
        <w:spacing w:before="9"/>
        <w:rPr>
          <w:sz w:val="14"/>
        </w:rPr>
      </w:pPr>
    </w:p>
    <w:p w:rsidR="00336B78" w:rsidRDefault="00ED5E93">
      <w:pPr>
        <w:pStyle w:val="Heading8"/>
        <w:ind w:right="12"/>
      </w:pPr>
      <w:r>
        <w:t xml:space="preserve">Hình 4.2.1 Xác định khung </w:t>
      </w:r>
      <w:r>
        <w:t>cho phiếu kết quả</w:t>
      </w:r>
    </w:p>
    <w:p w:rsidR="00336B78" w:rsidRDefault="00336B78">
      <w:pPr>
        <w:pStyle w:val="BodyText"/>
        <w:spacing w:before="3"/>
        <w:rPr>
          <w:b/>
          <w:sz w:val="23"/>
        </w:rPr>
      </w:pPr>
    </w:p>
    <w:p w:rsidR="00336B78" w:rsidRDefault="00ED5E93">
      <w:pPr>
        <w:pStyle w:val="Heading4"/>
        <w:numPr>
          <w:ilvl w:val="2"/>
          <w:numId w:val="11"/>
        </w:numPr>
        <w:tabs>
          <w:tab w:val="left" w:pos="862"/>
        </w:tabs>
      </w:pPr>
      <w:bookmarkStart w:id="42" w:name="_TOC_250003"/>
      <w:r>
        <w:t>Thực nghiệm tách</w:t>
      </w:r>
      <w:r>
        <w:rPr>
          <w:spacing w:val="-6"/>
        </w:rPr>
        <w:t xml:space="preserve"> </w:t>
      </w:r>
      <w:bookmarkEnd w:id="42"/>
      <w:r>
        <w:t>dòng</w:t>
      </w:r>
    </w:p>
    <w:p w:rsidR="00336B78" w:rsidRDefault="00336B78">
      <w:pPr>
        <w:pStyle w:val="BodyText"/>
        <w:spacing w:before="11"/>
        <w:rPr>
          <w:b/>
          <w:sz w:val="23"/>
        </w:rPr>
      </w:pPr>
    </w:p>
    <w:p w:rsidR="00336B78" w:rsidRDefault="00ED5E93">
      <w:pPr>
        <w:pStyle w:val="BodyText"/>
        <w:spacing w:line="360" w:lineRule="auto"/>
        <w:ind w:left="142" w:right="205" w:firstLine="719"/>
      </w:pPr>
      <w:r>
        <w:rPr>
          <w:noProof/>
          <w:lang w:val="en-US"/>
        </w:rPr>
        <w:drawing>
          <wp:anchor distT="0" distB="0" distL="0" distR="0" simplePos="0" relativeHeight="251549696" behindDoc="0" locked="0" layoutInCell="1" allowOverlap="1">
            <wp:simplePos x="0" y="0"/>
            <wp:positionH relativeFrom="page">
              <wp:posOffset>2325370</wp:posOffset>
            </wp:positionH>
            <wp:positionV relativeFrom="paragraph">
              <wp:posOffset>647700</wp:posOffset>
            </wp:positionV>
            <wp:extent cx="1378585" cy="2480310"/>
            <wp:effectExtent l="0" t="0" r="0" b="0"/>
            <wp:wrapTopAndBottom/>
            <wp:docPr id="11"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260.jpeg"/>
                    <pic:cNvPicPr>
                      <a:picLocks noChangeAspect="1"/>
                    </pic:cNvPicPr>
                  </pic:nvPicPr>
                  <pic:blipFill>
                    <a:blip r:embed="rId298" cstate="print"/>
                    <a:stretch>
                      <a:fillRect/>
                    </a:stretch>
                  </pic:blipFill>
                  <pic:spPr>
                    <a:xfrm>
                      <a:off x="0" y="0"/>
                      <a:ext cx="1378381" cy="2480119"/>
                    </a:xfrm>
                    <a:prstGeom prst="rect">
                      <a:avLst/>
                    </a:prstGeom>
                  </pic:spPr>
                </pic:pic>
              </a:graphicData>
            </a:graphic>
          </wp:anchor>
        </w:drawing>
      </w:r>
      <w:r>
        <w:rPr>
          <w:noProof/>
          <w:lang w:val="en-US"/>
        </w:rPr>
        <w:drawing>
          <wp:anchor distT="0" distB="0" distL="0" distR="0" simplePos="0" relativeHeight="251550720" behindDoc="0" locked="0" layoutInCell="1" allowOverlap="1">
            <wp:simplePos x="0" y="0"/>
            <wp:positionH relativeFrom="page">
              <wp:posOffset>4300220</wp:posOffset>
            </wp:positionH>
            <wp:positionV relativeFrom="paragraph">
              <wp:posOffset>723900</wp:posOffset>
            </wp:positionV>
            <wp:extent cx="912495" cy="2409190"/>
            <wp:effectExtent l="0" t="0" r="0" b="0"/>
            <wp:wrapTopAndBottom/>
            <wp:docPr id="14" name="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261.jpeg"/>
                    <pic:cNvPicPr>
                      <a:picLocks noChangeAspect="1"/>
                    </pic:cNvPicPr>
                  </pic:nvPicPr>
                  <pic:blipFill>
                    <a:blip r:embed="rId299" cstate="print"/>
                    <a:stretch>
                      <a:fillRect/>
                    </a:stretch>
                  </pic:blipFill>
                  <pic:spPr>
                    <a:xfrm>
                      <a:off x="0" y="0"/>
                      <a:ext cx="912637" cy="2409444"/>
                    </a:xfrm>
                    <a:prstGeom prst="rect">
                      <a:avLst/>
                    </a:prstGeom>
                  </pic:spPr>
                </pic:pic>
              </a:graphicData>
            </a:graphic>
          </wp:anchor>
        </w:drawing>
      </w:r>
      <w:r>
        <w:t>Để thực hiện nhận dạng ô trong phiếu kết quả tôi thực hiện tách dòng cho khung trong phiếu và kết quả thu được như</w:t>
      </w:r>
      <w:r>
        <w:rPr>
          <w:spacing w:val="-7"/>
        </w:rPr>
        <w:t xml:space="preserve"> </w:t>
      </w:r>
      <w:r>
        <w:t>sau:</w:t>
      </w:r>
    </w:p>
    <w:p w:rsidR="00336B78" w:rsidRDefault="00ED5E93">
      <w:pPr>
        <w:pStyle w:val="Heading8"/>
        <w:spacing w:before="201"/>
        <w:ind w:right="12"/>
      </w:pPr>
      <w:r>
        <w:t>Hình 4.2.2 Xác định dòng cho khung số báo danh và mã đề thi</w:t>
      </w:r>
    </w:p>
    <w:p w:rsidR="00336B78" w:rsidRDefault="00336B78">
      <w:pPr>
        <w:sectPr w:rsidR="00336B78">
          <w:pgSz w:w="11910" w:h="16850"/>
          <w:pgMar w:top="960" w:right="980" w:bottom="980" w:left="1560" w:header="725" w:footer="796" w:gutter="0"/>
          <w:cols w:space="720"/>
        </w:sectPr>
      </w:pPr>
    </w:p>
    <w:p w:rsidR="00336B78" w:rsidRDefault="00336B78">
      <w:pPr>
        <w:pStyle w:val="BodyText"/>
        <w:spacing w:before="3"/>
        <w:rPr>
          <w:b/>
          <w:sz w:val="17"/>
        </w:rPr>
      </w:pPr>
    </w:p>
    <w:p w:rsidR="00336B78" w:rsidRDefault="00ED5E93">
      <w:pPr>
        <w:tabs>
          <w:tab w:val="left" w:pos="3367"/>
          <w:tab w:val="left" w:pos="6526"/>
        </w:tabs>
        <w:ind w:left="406"/>
        <w:rPr>
          <w:sz w:val="20"/>
        </w:rPr>
      </w:pPr>
      <w:r>
        <w:rPr>
          <w:noProof/>
          <w:position w:val="4"/>
          <w:sz w:val="20"/>
          <w:lang w:val="en-US"/>
        </w:rPr>
        <w:drawing>
          <wp:inline distT="0" distB="0" distL="0" distR="0">
            <wp:extent cx="1414780" cy="2361565"/>
            <wp:effectExtent l="0" t="0" r="0" b="0"/>
            <wp:docPr id="251" name="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262.jpeg"/>
                    <pic:cNvPicPr>
                      <a:picLocks noChangeAspect="1"/>
                    </pic:cNvPicPr>
                  </pic:nvPicPr>
                  <pic:blipFill>
                    <a:blip r:embed="rId300" cstate="print"/>
                    <a:stretch>
                      <a:fillRect/>
                    </a:stretch>
                  </pic:blipFill>
                  <pic:spPr>
                    <a:xfrm>
                      <a:off x="0" y="0"/>
                      <a:ext cx="1414852" cy="2361628"/>
                    </a:xfrm>
                    <a:prstGeom prst="rect">
                      <a:avLst/>
                    </a:prstGeom>
                  </pic:spPr>
                </pic:pic>
              </a:graphicData>
            </a:graphic>
          </wp:inline>
        </w:drawing>
      </w:r>
      <w:r>
        <w:rPr>
          <w:position w:val="4"/>
          <w:sz w:val="20"/>
        </w:rPr>
        <w:tab/>
      </w:r>
      <w:r>
        <w:rPr>
          <w:noProof/>
          <w:sz w:val="20"/>
          <w:lang w:val="en-US"/>
        </w:rPr>
        <w:drawing>
          <wp:inline distT="0" distB="0" distL="0" distR="0">
            <wp:extent cx="1511300" cy="2338070"/>
            <wp:effectExtent l="0" t="0" r="0" b="0"/>
            <wp:docPr id="18" name="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263.jpeg"/>
                    <pic:cNvPicPr>
                      <a:picLocks noChangeAspect="1"/>
                    </pic:cNvPicPr>
                  </pic:nvPicPr>
                  <pic:blipFill>
                    <a:blip r:embed="rId301" cstate="print"/>
                    <a:stretch>
                      <a:fillRect/>
                    </a:stretch>
                  </pic:blipFill>
                  <pic:spPr>
                    <a:xfrm>
                      <a:off x="0" y="0"/>
                      <a:ext cx="1511764" cy="2338197"/>
                    </a:xfrm>
                    <a:prstGeom prst="rect">
                      <a:avLst/>
                    </a:prstGeom>
                  </pic:spPr>
                </pic:pic>
              </a:graphicData>
            </a:graphic>
          </wp:inline>
        </w:drawing>
      </w:r>
      <w:r>
        <w:rPr>
          <w:sz w:val="20"/>
        </w:rPr>
        <w:tab/>
      </w:r>
      <w:r>
        <w:rPr>
          <w:noProof/>
          <w:position w:val="5"/>
          <w:sz w:val="20"/>
          <w:lang w:val="en-US"/>
        </w:rPr>
        <w:drawing>
          <wp:inline distT="0" distB="0" distL="0" distR="0">
            <wp:extent cx="1388110" cy="2292985"/>
            <wp:effectExtent l="0" t="0" r="0" b="0"/>
            <wp:docPr id="19" name="image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264.jpeg"/>
                    <pic:cNvPicPr>
                      <a:picLocks noChangeAspect="1"/>
                    </pic:cNvPicPr>
                  </pic:nvPicPr>
                  <pic:blipFill>
                    <a:blip r:embed="rId302" cstate="print"/>
                    <a:stretch>
                      <a:fillRect/>
                    </a:stretch>
                  </pic:blipFill>
                  <pic:spPr>
                    <a:xfrm>
                      <a:off x="0" y="0"/>
                      <a:ext cx="1388552" cy="2293143"/>
                    </a:xfrm>
                    <a:prstGeom prst="rect">
                      <a:avLst/>
                    </a:prstGeom>
                  </pic:spPr>
                </pic:pic>
              </a:graphicData>
            </a:graphic>
          </wp:inline>
        </w:drawing>
      </w:r>
    </w:p>
    <w:p w:rsidR="00336B78" w:rsidRDefault="00ED5E93">
      <w:pPr>
        <w:pStyle w:val="Heading8"/>
        <w:spacing w:before="130"/>
        <w:ind w:left="2273" w:right="0"/>
        <w:jc w:val="left"/>
      </w:pPr>
      <w:r>
        <w:t xml:space="preserve">Hình </w:t>
      </w:r>
      <w:r>
        <w:t>4.2.3 Xác định dòng cho khung trả lời</w:t>
      </w:r>
    </w:p>
    <w:p w:rsidR="00336B78" w:rsidRDefault="00ED5E93">
      <w:pPr>
        <w:pStyle w:val="Heading4"/>
        <w:numPr>
          <w:ilvl w:val="2"/>
          <w:numId w:val="11"/>
        </w:numPr>
        <w:tabs>
          <w:tab w:val="left" w:pos="862"/>
        </w:tabs>
        <w:spacing w:before="149"/>
      </w:pPr>
      <w:bookmarkStart w:id="43" w:name="_TOC_250002"/>
      <w:r>
        <w:t>Thực nghiệm tách ô và nhận dạng</w:t>
      </w:r>
      <w:r>
        <w:rPr>
          <w:spacing w:val="-7"/>
        </w:rPr>
        <w:t xml:space="preserve"> </w:t>
      </w:r>
      <w:bookmarkEnd w:id="43"/>
      <w:r>
        <w:t>ô</w:t>
      </w:r>
    </w:p>
    <w:p w:rsidR="00336B78" w:rsidRDefault="00ED5E93">
      <w:pPr>
        <w:pStyle w:val="BodyText"/>
        <w:spacing w:before="155" w:after="15" w:line="360" w:lineRule="auto"/>
        <w:ind w:left="142" w:right="205" w:firstLine="719"/>
      </w:pPr>
      <w:r>
        <w:t>Sau khi thực hiện nhận dạng dòng, chúng tôi tiếp tục thực hiện nhận dạng ô và kết quả của thực nghiệm ta thu được như sau:</w:t>
      </w:r>
    </w:p>
    <w:p w:rsidR="00336B78" w:rsidRDefault="00ED5E93">
      <w:pPr>
        <w:tabs>
          <w:tab w:val="left" w:pos="5645"/>
        </w:tabs>
        <w:ind w:left="1963"/>
        <w:rPr>
          <w:sz w:val="20"/>
        </w:rPr>
      </w:pPr>
      <w:r>
        <w:rPr>
          <w:noProof/>
          <w:position w:val="3"/>
          <w:sz w:val="20"/>
          <w:lang w:val="en-US"/>
        </w:rPr>
        <w:drawing>
          <wp:inline distT="0" distB="0" distL="0" distR="0">
            <wp:extent cx="1381125" cy="2590800"/>
            <wp:effectExtent l="0" t="0" r="0" b="0"/>
            <wp:docPr id="44" name="image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265.jpeg"/>
                    <pic:cNvPicPr>
                      <a:picLocks noChangeAspect="1"/>
                    </pic:cNvPicPr>
                  </pic:nvPicPr>
                  <pic:blipFill>
                    <a:blip r:embed="rId303" cstate="print"/>
                    <a:stretch>
                      <a:fillRect/>
                    </a:stretch>
                  </pic:blipFill>
                  <pic:spPr>
                    <a:xfrm>
                      <a:off x="0" y="0"/>
                      <a:ext cx="1381582" cy="2590800"/>
                    </a:xfrm>
                    <a:prstGeom prst="rect">
                      <a:avLst/>
                    </a:prstGeom>
                  </pic:spPr>
                </pic:pic>
              </a:graphicData>
            </a:graphic>
          </wp:inline>
        </w:drawing>
      </w:r>
      <w:r>
        <w:rPr>
          <w:position w:val="3"/>
          <w:sz w:val="20"/>
        </w:rPr>
        <w:tab/>
      </w:r>
      <w:r>
        <w:rPr>
          <w:noProof/>
          <w:sz w:val="20"/>
          <w:lang w:val="en-US"/>
        </w:rPr>
        <w:drawing>
          <wp:inline distT="0" distB="0" distL="0" distR="0">
            <wp:extent cx="924560" cy="2538730"/>
            <wp:effectExtent l="0" t="0" r="0" b="0"/>
            <wp:docPr id="46" name="image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266.jpeg"/>
                    <pic:cNvPicPr>
                      <a:picLocks noChangeAspect="1"/>
                    </pic:cNvPicPr>
                  </pic:nvPicPr>
                  <pic:blipFill>
                    <a:blip r:embed="rId304" cstate="print"/>
                    <a:stretch>
                      <a:fillRect/>
                    </a:stretch>
                  </pic:blipFill>
                  <pic:spPr>
                    <a:xfrm>
                      <a:off x="0" y="0"/>
                      <a:ext cx="925013" cy="2538983"/>
                    </a:xfrm>
                    <a:prstGeom prst="rect">
                      <a:avLst/>
                    </a:prstGeom>
                  </pic:spPr>
                </pic:pic>
              </a:graphicData>
            </a:graphic>
          </wp:inline>
        </w:drawing>
      </w:r>
    </w:p>
    <w:p w:rsidR="00336B78" w:rsidRDefault="00ED5E93">
      <w:pPr>
        <w:pStyle w:val="Heading8"/>
        <w:spacing w:before="0"/>
        <w:ind w:right="15"/>
      </w:pPr>
      <w:r>
        <w:t>Hình 4.2.4 Xác định ô cho khung số báo danh và mã đề thi</w:t>
      </w:r>
    </w:p>
    <w:p w:rsidR="00336B78" w:rsidRDefault="00ED5E93">
      <w:pPr>
        <w:pStyle w:val="BodyText"/>
        <w:spacing w:before="6"/>
        <w:rPr>
          <w:b/>
          <w:sz w:val="15"/>
        </w:rPr>
      </w:pPr>
      <w:r>
        <w:rPr>
          <w:noProof/>
          <w:lang w:val="en-US"/>
        </w:rPr>
        <w:drawing>
          <wp:anchor distT="0" distB="0" distL="0" distR="0" simplePos="0" relativeHeight="251551744" behindDoc="0" locked="0" layoutInCell="1" allowOverlap="1">
            <wp:simplePos x="0" y="0"/>
            <wp:positionH relativeFrom="page">
              <wp:posOffset>1257300</wp:posOffset>
            </wp:positionH>
            <wp:positionV relativeFrom="paragraph">
              <wp:posOffset>197485</wp:posOffset>
            </wp:positionV>
            <wp:extent cx="1536700" cy="2241550"/>
            <wp:effectExtent l="0" t="0" r="0" b="0"/>
            <wp:wrapTopAndBottom/>
            <wp:docPr id="263" name="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267.jpeg"/>
                    <pic:cNvPicPr>
                      <a:picLocks noChangeAspect="1"/>
                    </pic:cNvPicPr>
                  </pic:nvPicPr>
                  <pic:blipFill>
                    <a:blip r:embed="rId305" cstate="print"/>
                    <a:stretch>
                      <a:fillRect/>
                    </a:stretch>
                  </pic:blipFill>
                  <pic:spPr>
                    <a:xfrm>
                      <a:off x="0" y="0"/>
                      <a:ext cx="1537011" cy="2241423"/>
                    </a:xfrm>
                    <a:prstGeom prst="rect">
                      <a:avLst/>
                    </a:prstGeom>
                  </pic:spPr>
                </pic:pic>
              </a:graphicData>
            </a:graphic>
          </wp:anchor>
        </w:drawing>
      </w:r>
      <w:r>
        <w:rPr>
          <w:noProof/>
          <w:lang w:val="en-US"/>
        </w:rPr>
        <w:drawing>
          <wp:anchor distT="0" distB="0" distL="0" distR="0" simplePos="0" relativeHeight="251552768" behindDoc="0" locked="0" layoutInCell="1" allowOverlap="1">
            <wp:simplePos x="0" y="0"/>
            <wp:positionH relativeFrom="page">
              <wp:posOffset>3137535</wp:posOffset>
            </wp:positionH>
            <wp:positionV relativeFrom="paragraph">
              <wp:posOffset>215900</wp:posOffset>
            </wp:positionV>
            <wp:extent cx="1374140" cy="2208530"/>
            <wp:effectExtent l="0" t="0" r="0" b="0"/>
            <wp:wrapTopAndBottom/>
            <wp:docPr id="265" name="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268.jpeg"/>
                    <pic:cNvPicPr>
                      <a:picLocks noChangeAspect="1"/>
                    </pic:cNvPicPr>
                  </pic:nvPicPr>
                  <pic:blipFill>
                    <a:blip r:embed="rId306" cstate="print"/>
                    <a:stretch>
                      <a:fillRect/>
                    </a:stretch>
                  </pic:blipFill>
                  <pic:spPr>
                    <a:xfrm>
                      <a:off x="0" y="0"/>
                      <a:ext cx="1374319" cy="2208276"/>
                    </a:xfrm>
                    <a:prstGeom prst="rect">
                      <a:avLst/>
                    </a:prstGeom>
                  </pic:spPr>
                </pic:pic>
              </a:graphicData>
            </a:graphic>
          </wp:anchor>
        </w:drawing>
      </w:r>
      <w:r>
        <w:rPr>
          <w:noProof/>
          <w:lang w:val="en-US"/>
        </w:rPr>
        <w:drawing>
          <wp:anchor distT="0" distB="0" distL="0" distR="0" simplePos="0" relativeHeight="251553792" behindDoc="0" locked="0" layoutInCell="1" allowOverlap="1">
            <wp:simplePos x="0" y="0"/>
            <wp:positionH relativeFrom="page">
              <wp:posOffset>4953000</wp:posOffset>
            </wp:positionH>
            <wp:positionV relativeFrom="paragraph">
              <wp:posOffset>137795</wp:posOffset>
            </wp:positionV>
            <wp:extent cx="1665605" cy="2294255"/>
            <wp:effectExtent l="0" t="0" r="0" b="0"/>
            <wp:wrapTopAndBottom/>
            <wp:docPr id="267" name="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269.jpeg"/>
                    <pic:cNvPicPr>
                      <a:picLocks noChangeAspect="1"/>
                    </pic:cNvPicPr>
                  </pic:nvPicPr>
                  <pic:blipFill>
                    <a:blip r:embed="rId307" cstate="print"/>
                    <a:stretch>
                      <a:fillRect/>
                    </a:stretch>
                  </pic:blipFill>
                  <pic:spPr>
                    <a:xfrm>
                      <a:off x="0" y="0"/>
                      <a:ext cx="1665509" cy="2294572"/>
                    </a:xfrm>
                    <a:prstGeom prst="rect">
                      <a:avLst/>
                    </a:prstGeom>
                  </pic:spPr>
                </pic:pic>
              </a:graphicData>
            </a:graphic>
          </wp:anchor>
        </w:drawing>
      </w:r>
    </w:p>
    <w:p w:rsidR="00336B78" w:rsidRDefault="00ED5E93">
      <w:pPr>
        <w:ind w:right="10"/>
        <w:jc w:val="center"/>
        <w:rPr>
          <w:b/>
          <w:sz w:val="26"/>
        </w:rPr>
      </w:pPr>
      <w:r>
        <w:rPr>
          <w:b/>
          <w:sz w:val="26"/>
        </w:rPr>
        <w:t>Hình 4.2.5 Xác định ô cho khung trả lời</w:t>
      </w:r>
    </w:p>
    <w:p w:rsidR="00336B78" w:rsidRDefault="00336B78">
      <w:pPr>
        <w:jc w:val="center"/>
        <w:rPr>
          <w:sz w:val="26"/>
        </w:rPr>
        <w:sectPr w:rsidR="00336B78">
          <w:pgSz w:w="11910" w:h="16850"/>
          <w:pgMar w:top="960" w:right="980" w:bottom="980" w:left="1560" w:header="725" w:footer="796" w:gutter="0"/>
          <w:cols w:space="720"/>
        </w:sectPr>
      </w:pPr>
    </w:p>
    <w:p w:rsidR="00336B78" w:rsidRDefault="00336B78">
      <w:pPr>
        <w:pStyle w:val="BodyText"/>
        <w:spacing w:before="7"/>
        <w:rPr>
          <w:b/>
          <w:sz w:val="9"/>
        </w:rPr>
      </w:pPr>
    </w:p>
    <w:p w:rsidR="00336B78" w:rsidRDefault="00ED5E93">
      <w:pPr>
        <w:pStyle w:val="Heading8"/>
        <w:tabs>
          <w:tab w:val="left" w:pos="1799"/>
        </w:tabs>
        <w:spacing w:before="88"/>
        <w:ind w:right="12"/>
      </w:pPr>
      <w:bookmarkStart w:id="44" w:name="_TOC_250001"/>
      <w:r>
        <w:t>CH</w:t>
      </w:r>
      <w:r>
        <w:rPr>
          <w:lang w:val="en-US"/>
        </w:rPr>
        <w:t>Ư</w:t>
      </w:r>
      <w:r>
        <w:t>ƠNG</w:t>
      </w:r>
      <w:r>
        <w:rPr>
          <w:spacing w:val="-2"/>
        </w:rPr>
        <w:t xml:space="preserve"> </w:t>
      </w:r>
      <w:r>
        <w:t>5:</w:t>
      </w:r>
      <w:r>
        <w:tab/>
        <w:t>KẾT</w:t>
      </w:r>
      <w:r>
        <w:rPr>
          <w:spacing w:val="-1"/>
        </w:rPr>
        <w:t xml:space="preserve"> </w:t>
      </w:r>
      <w:bookmarkEnd w:id="44"/>
      <w:r>
        <w:t>LUẬN</w:t>
      </w:r>
    </w:p>
    <w:p w:rsidR="00336B78" w:rsidRDefault="00336B78">
      <w:pPr>
        <w:pStyle w:val="BodyText"/>
        <w:spacing w:before="9"/>
        <w:rPr>
          <w:b/>
          <w:sz w:val="33"/>
        </w:rPr>
      </w:pPr>
    </w:p>
    <w:p w:rsidR="00336B78" w:rsidRDefault="00ED5E93">
      <w:pPr>
        <w:pStyle w:val="ListParagraph"/>
        <w:numPr>
          <w:ilvl w:val="1"/>
          <w:numId w:val="12"/>
        </w:numPr>
        <w:tabs>
          <w:tab w:val="left" w:pos="717"/>
          <w:tab w:val="left" w:pos="718"/>
        </w:tabs>
        <w:rPr>
          <w:b/>
          <w:sz w:val="28"/>
        </w:rPr>
      </w:pPr>
      <w:r>
        <w:rPr>
          <w:b/>
          <w:sz w:val="28"/>
        </w:rPr>
        <w:t>Các kết quả đã đạt</w:t>
      </w:r>
      <w:r>
        <w:rPr>
          <w:b/>
          <w:spacing w:val="-6"/>
          <w:sz w:val="28"/>
        </w:rPr>
        <w:t xml:space="preserve"> </w:t>
      </w:r>
      <w:r>
        <w:rPr>
          <w:b/>
          <w:sz w:val="28"/>
        </w:rPr>
        <w:t>đƣợc</w:t>
      </w:r>
    </w:p>
    <w:p w:rsidR="00336B78" w:rsidRDefault="00336B78">
      <w:pPr>
        <w:pStyle w:val="BodyText"/>
        <w:spacing w:before="1"/>
        <w:rPr>
          <w:b/>
          <w:sz w:val="24"/>
        </w:rPr>
      </w:pPr>
    </w:p>
    <w:p w:rsidR="00336B78" w:rsidRDefault="00ED5E93">
      <w:pPr>
        <w:pStyle w:val="BodyText"/>
        <w:spacing w:line="357" w:lineRule="auto"/>
        <w:ind w:left="142" w:right="205" w:firstLine="719"/>
      </w:pPr>
      <w:r>
        <w:t>Trong thời gian nghiên cứu và làm đồ án, em đã hoàn thành nhiệm vụ đề ra. Như đã trình bày ở trên, em đã nghiên cứu và thực hiện được các nội dung</w:t>
      </w:r>
      <w:r>
        <w:t xml:space="preserve"> chính sau:</w:t>
      </w:r>
    </w:p>
    <w:p w:rsidR="00336B78" w:rsidRDefault="00ED5E93">
      <w:pPr>
        <w:pStyle w:val="BodyText"/>
        <w:spacing w:before="125"/>
        <w:ind w:left="821"/>
      </w:pPr>
      <w:r>
        <w:rPr>
          <w:noProof/>
          <w:lang w:val="en-US"/>
        </w:rPr>
        <w:drawing>
          <wp:anchor distT="0" distB="0" distL="0" distR="0" simplePos="0" relativeHeight="251632640" behindDoc="0" locked="0" layoutInCell="1" allowOverlap="1">
            <wp:simplePos x="0" y="0"/>
            <wp:positionH relativeFrom="page">
              <wp:posOffset>1332230</wp:posOffset>
            </wp:positionH>
            <wp:positionV relativeFrom="paragraph">
              <wp:posOffset>130810</wp:posOffset>
            </wp:positionV>
            <wp:extent cx="113030" cy="125095"/>
            <wp:effectExtent l="0" t="0" r="0" b="0"/>
            <wp:wrapNone/>
            <wp:docPr id="2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t>Tìm hiểu về một số kĩ thuật toán nâng cao chất lượng ảnh:</w:t>
      </w:r>
    </w:p>
    <w:p w:rsidR="00336B78" w:rsidRDefault="00336B78">
      <w:pPr>
        <w:pStyle w:val="BodyText"/>
        <w:spacing w:before="5"/>
        <w:rPr>
          <w:sz w:val="23"/>
        </w:rPr>
      </w:pPr>
    </w:p>
    <w:p w:rsidR="00336B78" w:rsidRDefault="00ED5E93">
      <w:pPr>
        <w:pStyle w:val="BodyText"/>
        <w:spacing w:line="360" w:lineRule="auto"/>
        <w:ind w:left="821" w:right="149"/>
        <w:rPr>
          <w:lang w:val="en-US"/>
        </w:rPr>
      </w:pPr>
      <w:r>
        <w:rPr>
          <w:noProof/>
          <w:lang w:val="en-US"/>
        </w:rPr>
        <w:drawing>
          <wp:anchor distT="0" distB="0" distL="0" distR="0" simplePos="0" relativeHeight="251633664" behindDoc="0" locked="0" layoutInCell="1" allowOverlap="1">
            <wp:simplePos x="0" y="0"/>
            <wp:positionH relativeFrom="page">
              <wp:posOffset>1332230</wp:posOffset>
            </wp:positionH>
            <wp:positionV relativeFrom="paragraph">
              <wp:posOffset>51435</wp:posOffset>
            </wp:positionV>
            <wp:extent cx="113030" cy="125095"/>
            <wp:effectExtent l="0" t="0" r="0" b="0"/>
            <wp:wrapNone/>
            <wp:docPr id="2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t xml:space="preserve">Nghiên cứu ứng dụng nâng cao chất lượng ảnh cho bài toán nhận dạng phiếu kết quả thi TOEIC tại trường Đại Học </w:t>
      </w:r>
      <w:r>
        <w:rPr>
          <w:lang w:val="en-US"/>
        </w:rPr>
        <w:t>MỎ HÀ NỘI</w:t>
      </w:r>
    </w:p>
    <w:p w:rsidR="00336B78" w:rsidRDefault="00ED5E93">
      <w:pPr>
        <w:pStyle w:val="BodyText"/>
        <w:spacing w:before="121" w:line="360" w:lineRule="auto"/>
        <w:ind w:left="821"/>
      </w:pPr>
      <w:r>
        <w:rPr>
          <w:noProof/>
          <w:lang w:val="en-US"/>
        </w:rPr>
        <w:drawing>
          <wp:anchor distT="0" distB="0" distL="0" distR="0" simplePos="0" relativeHeight="251634688" behindDoc="0" locked="0" layoutInCell="1" allowOverlap="1">
            <wp:simplePos x="0" y="0"/>
            <wp:positionH relativeFrom="page">
              <wp:posOffset>1332230</wp:posOffset>
            </wp:positionH>
            <wp:positionV relativeFrom="paragraph">
              <wp:posOffset>128270</wp:posOffset>
            </wp:positionV>
            <wp:extent cx="113030" cy="125095"/>
            <wp:effectExtent l="0" t="0" r="0" b="0"/>
            <wp:wrapNone/>
            <wp:docPr id="2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t>Cài đặt thử nghiệm ứng dụng hệ thống nâng cao chất lượng ảnh v</w:t>
      </w:r>
      <w:r>
        <w:t>à nhận dạng phiếu thi TOEIC với các modul chính:</w:t>
      </w:r>
    </w:p>
    <w:p w:rsidR="00336B78" w:rsidRDefault="00ED5E93">
      <w:pPr>
        <w:pStyle w:val="BodyText"/>
        <w:spacing w:before="121"/>
        <w:ind w:left="821"/>
      </w:pPr>
      <w:r>
        <w:rPr>
          <w:noProof/>
          <w:lang w:val="en-US"/>
        </w:rPr>
        <w:drawing>
          <wp:anchor distT="0" distB="0" distL="0" distR="0" simplePos="0" relativeHeight="251635712" behindDoc="0" locked="0" layoutInCell="1" allowOverlap="1">
            <wp:simplePos x="0" y="0"/>
            <wp:positionH relativeFrom="page">
              <wp:posOffset>1332230</wp:posOffset>
            </wp:positionH>
            <wp:positionV relativeFrom="paragraph">
              <wp:posOffset>128270</wp:posOffset>
            </wp:positionV>
            <wp:extent cx="113030" cy="125095"/>
            <wp:effectExtent l="0" t="0" r="0" b="0"/>
            <wp:wrapNone/>
            <wp:docPr id="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2.png"/>
                    <pic:cNvPicPr>
                      <a:picLocks noChangeAspect="1"/>
                    </pic:cNvPicPr>
                  </pic:nvPicPr>
                  <pic:blipFill>
                    <a:blip r:embed="rId13" cstate="print"/>
                    <a:stretch>
                      <a:fillRect/>
                    </a:stretch>
                  </pic:blipFill>
                  <pic:spPr>
                    <a:xfrm>
                      <a:off x="0" y="0"/>
                      <a:ext cx="112775" cy="124968"/>
                    </a:xfrm>
                    <a:prstGeom prst="rect">
                      <a:avLst/>
                    </a:prstGeom>
                  </pic:spPr>
                </pic:pic>
              </a:graphicData>
            </a:graphic>
          </wp:anchor>
        </w:drawing>
      </w:r>
      <w:r>
        <w:t>Lọc nhiễu, phân ngưỡng</w:t>
      </w:r>
    </w:p>
    <w:p w:rsidR="00336B78" w:rsidRDefault="00336B78">
      <w:pPr>
        <w:pStyle w:val="BodyText"/>
        <w:spacing w:before="3"/>
        <w:rPr>
          <w:sz w:val="23"/>
        </w:rPr>
      </w:pPr>
    </w:p>
    <w:p w:rsidR="00336B78" w:rsidRDefault="00ED5E93">
      <w:pPr>
        <w:pStyle w:val="BodyText"/>
        <w:ind w:left="821"/>
      </w:pPr>
      <w:r>
        <w:rPr>
          <w:noProof/>
          <w:lang w:val="en-US"/>
        </w:rPr>
        <w:drawing>
          <wp:anchor distT="0" distB="0" distL="0" distR="0" simplePos="0" relativeHeight="251636736" behindDoc="0" locked="0" layoutInCell="1" allowOverlap="1">
            <wp:simplePos x="0" y="0"/>
            <wp:positionH relativeFrom="page">
              <wp:posOffset>1332230</wp:posOffset>
            </wp:positionH>
            <wp:positionV relativeFrom="paragraph">
              <wp:posOffset>51435</wp:posOffset>
            </wp:positionV>
            <wp:extent cx="113030" cy="125095"/>
            <wp:effectExtent l="0" t="0" r="0" b="0"/>
            <wp:wrapNone/>
            <wp:docPr id="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2.png"/>
                    <pic:cNvPicPr>
                      <a:picLocks noChangeAspect="1"/>
                    </pic:cNvPicPr>
                  </pic:nvPicPr>
                  <pic:blipFill>
                    <a:blip r:embed="rId13" cstate="print"/>
                    <a:stretch>
                      <a:fillRect/>
                    </a:stretch>
                  </pic:blipFill>
                  <pic:spPr>
                    <a:xfrm>
                      <a:off x="0" y="0"/>
                      <a:ext cx="112775" cy="124967"/>
                    </a:xfrm>
                    <a:prstGeom prst="rect">
                      <a:avLst/>
                    </a:prstGeom>
                  </pic:spPr>
                </pic:pic>
              </a:graphicData>
            </a:graphic>
          </wp:anchor>
        </w:drawing>
      </w:r>
      <w:r>
        <w:t>Phát hiện góc nghiêng và căn chỉnh ảnh</w:t>
      </w:r>
    </w:p>
    <w:p w:rsidR="00336B78" w:rsidRDefault="00336B78">
      <w:pPr>
        <w:pStyle w:val="BodyText"/>
        <w:spacing w:before="5"/>
        <w:rPr>
          <w:sz w:val="23"/>
        </w:rPr>
      </w:pPr>
    </w:p>
    <w:p w:rsidR="00336B78" w:rsidRDefault="00ED5E93">
      <w:pPr>
        <w:pStyle w:val="BodyText"/>
        <w:ind w:left="821"/>
      </w:pPr>
      <w:r>
        <w:rPr>
          <w:noProof/>
          <w:lang w:val="en-US"/>
        </w:rPr>
        <w:drawing>
          <wp:anchor distT="0" distB="0" distL="0" distR="0" simplePos="0" relativeHeight="251637760" behindDoc="0" locked="0" layoutInCell="1" allowOverlap="1">
            <wp:simplePos x="0" y="0"/>
            <wp:positionH relativeFrom="page">
              <wp:posOffset>1332230</wp:posOffset>
            </wp:positionH>
            <wp:positionV relativeFrom="paragraph">
              <wp:posOffset>51435</wp:posOffset>
            </wp:positionV>
            <wp:extent cx="113030" cy="125095"/>
            <wp:effectExtent l="0" t="0" r="0" b="0"/>
            <wp:wrapNone/>
            <wp:docPr id="2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2.png"/>
                    <pic:cNvPicPr>
                      <a:picLocks noChangeAspect="1"/>
                    </pic:cNvPicPr>
                  </pic:nvPicPr>
                  <pic:blipFill>
                    <a:blip r:embed="rId13" cstate="print"/>
                    <a:stretch>
                      <a:fillRect/>
                    </a:stretch>
                  </pic:blipFill>
                  <pic:spPr>
                    <a:xfrm>
                      <a:off x="0" y="0"/>
                      <a:ext cx="112775" cy="124967"/>
                    </a:xfrm>
                    <a:prstGeom prst="rect">
                      <a:avLst/>
                    </a:prstGeom>
                  </pic:spPr>
                </pic:pic>
              </a:graphicData>
            </a:graphic>
          </wp:anchor>
        </w:drawing>
      </w:r>
      <w:r>
        <w:t>Xác định khung, các dòng, tách ô để phục vụ cho tính toán nhận dạng</w:t>
      </w:r>
    </w:p>
    <w:p w:rsidR="00336B78" w:rsidRDefault="00336B78">
      <w:pPr>
        <w:pStyle w:val="BodyText"/>
        <w:spacing w:before="11"/>
        <w:rPr>
          <w:sz w:val="23"/>
        </w:rPr>
      </w:pPr>
    </w:p>
    <w:p w:rsidR="00336B78" w:rsidRDefault="00ED5E93">
      <w:pPr>
        <w:pStyle w:val="Heading4"/>
        <w:numPr>
          <w:ilvl w:val="1"/>
          <w:numId w:val="12"/>
        </w:numPr>
        <w:tabs>
          <w:tab w:val="left" w:pos="717"/>
          <w:tab w:val="left" w:pos="718"/>
        </w:tabs>
      </w:pPr>
      <w:r>
        <w:t xml:space="preserve">Những tồn </w:t>
      </w:r>
      <w:r>
        <w:rPr>
          <w:spacing w:val="-2"/>
        </w:rPr>
        <w:t xml:space="preserve">tại </w:t>
      </w:r>
      <w:r>
        <w:t>và hƣớng phát</w:t>
      </w:r>
      <w:r>
        <w:rPr>
          <w:spacing w:val="1"/>
        </w:rPr>
        <w:t xml:space="preserve"> </w:t>
      </w:r>
      <w:r>
        <w:t>triển</w:t>
      </w:r>
    </w:p>
    <w:p w:rsidR="00336B78" w:rsidRDefault="00336B78">
      <w:pPr>
        <w:pStyle w:val="BodyText"/>
        <w:spacing w:before="10"/>
        <w:rPr>
          <w:b/>
          <w:sz w:val="23"/>
        </w:rPr>
      </w:pPr>
    </w:p>
    <w:p w:rsidR="00336B78" w:rsidRDefault="00ED5E93">
      <w:pPr>
        <w:pStyle w:val="BodyText"/>
        <w:spacing w:before="1" w:line="360" w:lineRule="auto"/>
        <w:ind w:left="142" w:right="205" w:firstLine="719"/>
      </w:pPr>
      <w:r>
        <w:t xml:space="preserve">Bên cạnh những kết quả đã đạt được, </w:t>
      </w:r>
      <w:r>
        <w:t>trong đồ án em còn có những vấn đề mà đến thời điểm này chưa giải quyết được:</w:t>
      </w:r>
    </w:p>
    <w:p w:rsidR="00336B78" w:rsidRDefault="00ED5E93">
      <w:pPr>
        <w:pStyle w:val="BodyText"/>
        <w:spacing w:before="121"/>
        <w:ind w:left="821"/>
      </w:pPr>
      <w:r>
        <w:rPr>
          <w:noProof/>
          <w:lang w:val="en-US"/>
        </w:rPr>
        <w:drawing>
          <wp:anchor distT="0" distB="0" distL="0" distR="0" simplePos="0" relativeHeight="251638784" behindDoc="0" locked="0" layoutInCell="1" allowOverlap="1">
            <wp:simplePos x="0" y="0"/>
            <wp:positionH relativeFrom="page">
              <wp:posOffset>1332230</wp:posOffset>
            </wp:positionH>
            <wp:positionV relativeFrom="paragraph">
              <wp:posOffset>128270</wp:posOffset>
            </wp:positionV>
            <wp:extent cx="113030" cy="125095"/>
            <wp:effectExtent l="0" t="0" r="0" b="0"/>
            <wp:wrapNone/>
            <wp:docPr id="2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2.png"/>
                    <pic:cNvPicPr>
                      <a:picLocks noChangeAspect="1"/>
                    </pic:cNvPicPr>
                  </pic:nvPicPr>
                  <pic:blipFill>
                    <a:blip r:embed="rId13" cstate="print"/>
                    <a:stretch>
                      <a:fillRect/>
                    </a:stretch>
                  </pic:blipFill>
                  <pic:spPr>
                    <a:xfrm>
                      <a:off x="0" y="0"/>
                      <a:ext cx="112775" cy="124967"/>
                    </a:xfrm>
                    <a:prstGeom prst="rect">
                      <a:avLst/>
                    </a:prstGeom>
                  </pic:spPr>
                </pic:pic>
              </a:graphicData>
            </a:graphic>
          </wp:anchor>
        </w:drawing>
      </w:r>
      <w:r>
        <w:t>Phạm vi bài toán nhỏ.</w:t>
      </w:r>
    </w:p>
    <w:p w:rsidR="00336B78" w:rsidRDefault="00336B78">
      <w:pPr>
        <w:pStyle w:val="BodyText"/>
        <w:spacing w:before="5"/>
        <w:rPr>
          <w:sz w:val="23"/>
        </w:rPr>
      </w:pPr>
    </w:p>
    <w:p w:rsidR="00336B78" w:rsidRDefault="00ED5E93">
      <w:pPr>
        <w:pStyle w:val="BodyText"/>
        <w:ind w:left="821"/>
      </w:pPr>
      <w:r>
        <w:rPr>
          <w:noProof/>
          <w:lang w:val="en-US"/>
        </w:rPr>
        <w:drawing>
          <wp:anchor distT="0" distB="0" distL="0" distR="0" simplePos="0" relativeHeight="251639808" behindDoc="0" locked="0" layoutInCell="1" allowOverlap="1">
            <wp:simplePos x="0" y="0"/>
            <wp:positionH relativeFrom="page">
              <wp:posOffset>1332230</wp:posOffset>
            </wp:positionH>
            <wp:positionV relativeFrom="paragraph">
              <wp:posOffset>51435</wp:posOffset>
            </wp:positionV>
            <wp:extent cx="113030" cy="125095"/>
            <wp:effectExtent l="0" t="0" r="0" b="0"/>
            <wp:wrapNone/>
            <wp:docPr id="2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2.png"/>
                    <pic:cNvPicPr>
                      <a:picLocks noChangeAspect="1"/>
                    </pic:cNvPicPr>
                  </pic:nvPicPr>
                  <pic:blipFill>
                    <a:blip r:embed="rId13" cstate="print"/>
                    <a:stretch>
                      <a:fillRect/>
                    </a:stretch>
                  </pic:blipFill>
                  <pic:spPr>
                    <a:xfrm>
                      <a:off x="0" y="0"/>
                      <a:ext cx="112775" cy="124967"/>
                    </a:xfrm>
                    <a:prstGeom prst="rect">
                      <a:avLst/>
                    </a:prstGeom>
                  </pic:spPr>
                </pic:pic>
              </a:graphicData>
            </a:graphic>
          </wp:anchor>
        </w:drawing>
      </w:r>
      <w:r>
        <w:t>Kết quả của chương trình chưa thực hiện chấm điểm và vào điểm tự động.</w:t>
      </w:r>
    </w:p>
    <w:p w:rsidR="00336B78" w:rsidRDefault="00336B78">
      <w:pPr>
        <w:pStyle w:val="BodyText"/>
        <w:spacing w:before="5"/>
        <w:rPr>
          <w:sz w:val="23"/>
        </w:rPr>
      </w:pPr>
    </w:p>
    <w:p w:rsidR="00336B78" w:rsidRDefault="00ED5E93">
      <w:pPr>
        <w:pStyle w:val="BodyText"/>
        <w:spacing w:line="360" w:lineRule="auto"/>
        <w:ind w:left="142" w:right="205" w:firstLine="719"/>
      </w:pPr>
      <w:r>
        <w:t>Trong thời gian tới em sẽ tiếp tục nghiên cứu để hoàn thiện tiếp các phần còn tồn</w:t>
      </w:r>
      <w:r>
        <w:t xml:space="preserve"> tại trên để xây dựng thành hệ thống hoàn thiện có thể đưa vào sử dụng.</w:t>
      </w:r>
    </w:p>
    <w:p w:rsidR="00336B78" w:rsidRDefault="00336B78">
      <w:pPr>
        <w:spacing w:line="360" w:lineRule="auto"/>
        <w:sectPr w:rsidR="00336B78">
          <w:pgSz w:w="11910" w:h="16850"/>
          <w:pgMar w:top="960" w:right="980" w:bottom="980" w:left="1560" w:header="725" w:footer="796" w:gutter="0"/>
          <w:cols w:space="720"/>
        </w:sectPr>
      </w:pPr>
    </w:p>
    <w:p w:rsidR="00336B78" w:rsidRDefault="00336B78">
      <w:pPr>
        <w:pStyle w:val="BodyText"/>
        <w:rPr>
          <w:sz w:val="20"/>
        </w:rPr>
      </w:pPr>
    </w:p>
    <w:p w:rsidR="00336B78" w:rsidRDefault="00ED5E93">
      <w:pPr>
        <w:pStyle w:val="Heading8"/>
        <w:ind w:right="12"/>
      </w:pPr>
      <w:bookmarkStart w:id="45" w:name="_TOC_250000"/>
      <w:bookmarkEnd w:id="45"/>
      <w:r>
        <w:t>TÀI LIỆU THAM KHẢO</w:t>
      </w:r>
    </w:p>
    <w:p w:rsidR="00336B78" w:rsidRDefault="00336B78">
      <w:pPr>
        <w:pStyle w:val="BodyText"/>
        <w:spacing w:before="5"/>
        <w:rPr>
          <w:b/>
          <w:sz w:val="23"/>
        </w:rPr>
      </w:pPr>
    </w:p>
    <w:p w:rsidR="00336B78" w:rsidRDefault="00ED5E93">
      <w:pPr>
        <w:ind w:left="142"/>
        <w:rPr>
          <w:b/>
          <w:sz w:val="26"/>
        </w:rPr>
      </w:pPr>
      <w:r>
        <w:rPr>
          <w:b/>
          <w:sz w:val="26"/>
        </w:rPr>
        <w:t>Tài liệu tham khảo tiếng Việt</w:t>
      </w:r>
    </w:p>
    <w:p w:rsidR="00336B78" w:rsidRDefault="00336B78">
      <w:pPr>
        <w:pStyle w:val="BodyText"/>
        <w:spacing w:before="10"/>
        <w:rPr>
          <w:b/>
          <w:sz w:val="22"/>
        </w:rPr>
      </w:pPr>
    </w:p>
    <w:p w:rsidR="00336B78" w:rsidRDefault="00ED5E93">
      <w:pPr>
        <w:tabs>
          <w:tab w:val="left" w:pos="1041"/>
        </w:tabs>
        <w:spacing w:line="360" w:lineRule="auto"/>
        <w:ind w:left="1044" w:right="205" w:hanging="903"/>
        <w:rPr>
          <w:sz w:val="26"/>
        </w:rPr>
      </w:pPr>
      <w:r>
        <w:rPr>
          <w:i/>
          <w:sz w:val="26"/>
        </w:rPr>
        <w:t>[1.]</w:t>
      </w:r>
      <w:r>
        <w:rPr>
          <w:i/>
          <w:sz w:val="26"/>
        </w:rPr>
        <w:tab/>
        <w:t xml:space="preserve">Nhập môn xử lý ảnh, </w:t>
      </w:r>
      <w:r>
        <w:rPr>
          <w:sz w:val="26"/>
        </w:rPr>
        <w:t>Lương Mạnh Bá và Nguyễn Thanh Thủy, nhà xuất bản Khoa học Kỹ thuật,</w:t>
      </w:r>
      <w:r>
        <w:rPr>
          <w:spacing w:val="-5"/>
          <w:sz w:val="26"/>
        </w:rPr>
        <w:t xml:space="preserve"> </w:t>
      </w:r>
      <w:r>
        <w:rPr>
          <w:sz w:val="26"/>
        </w:rPr>
        <w:t>2000.</w:t>
      </w:r>
    </w:p>
    <w:p w:rsidR="00336B78" w:rsidRDefault="00ED5E93">
      <w:pPr>
        <w:pStyle w:val="BodyText"/>
        <w:tabs>
          <w:tab w:val="left" w:pos="1041"/>
        </w:tabs>
        <w:spacing w:before="121" w:line="360" w:lineRule="auto"/>
        <w:ind w:left="1044" w:right="155" w:hanging="903"/>
      </w:pPr>
      <w:r>
        <w:rPr>
          <w:i/>
        </w:rPr>
        <w:t>[2.]</w:t>
      </w:r>
      <w:r>
        <w:rPr>
          <w:i/>
        </w:rPr>
        <w:tab/>
      </w:r>
      <w:r>
        <w:t xml:space="preserve">Nguyễn </w:t>
      </w:r>
      <w:r>
        <w:t>Thị Thanh Huyền, nhận dạng phiếu kết quả thi trắc nghiệm, đồ án tốt nghiệp Đại học, khoa Công nghệ thông tin – ĐHDL Hải Phòng,</w:t>
      </w:r>
      <w:r>
        <w:rPr>
          <w:spacing w:val="-6"/>
        </w:rPr>
        <w:t xml:space="preserve"> </w:t>
      </w:r>
      <w:r>
        <w:t>2006.</w:t>
      </w:r>
    </w:p>
    <w:p w:rsidR="00336B78" w:rsidRDefault="00ED5E93">
      <w:pPr>
        <w:pStyle w:val="BodyText"/>
        <w:tabs>
          <w:tab w:val="left" w:pos="1041"/>
        </w:tabs>
        <w:spacing w:before="120" w:line="357" w:lineRule="auto"/>
        <w:ind w:left="1044" w:right="155" w:hanging="903"/>
      </w:pPr>
      <w:r>
        <w:rPr>
          <w:i/>
        </w:rPr>
        <w:t>[3.]</w:t>
      </w:r>
      <w:r>
        <w:rPr>
          <w:i/>
        </w:rPr>
        <w:tab/>
        <w:t xml:space="preserve">Xử lý ảnh, </w:t>
      </w:r>
      <w:r>
        <w:t>PGS.TS Nguyễn Quang Hoan. Học viện bưu chính viễn thông năm 2006.</w:t>
      </w:r>
    </w:p>
    <w:p w:rsidR="00336B78" w:rsidRDefault="00ED5E93">
      <w:pPr>
        <w:pStyle w:val="BodyText"/>
        <w:tabs>
          <w:tab w:val="left" w:pos="1041"/>
        </w:tabs>
        <w:spacing w:before="125" w:line="360" w:lineRule="auto"/>
        <w:ind w:left="1044" w:right="205" w:hanging="903"/>
      </w:pPr>
      <w:r>
        <w:rPr>
          <w:i/>
        </w:rPr>
        <w:t>[4.]</w:t>
      </w:r>
      <w:r>
        <w:rPr>
          <w:i/>
        </w:rPr>
        <w:tab/>
        <w:t>Xử lý ảnh</w:t>
      </w:r>
      <w:r>
        <w:t xml:space="preserve">, TS.Đỗ Năng Toàn và </w:t>
      </w:r>
      <w:r>
        <w:t>TS.Phạm Việt Bình</w:t>
      </w:r>
      <w:r>
        <w:rPr>
          <w:b/>
          <w:i/>
        </w:rPr>
        <w:t xml:space="preserve">. </w:t>
      </w:r>
      <w:r>
        <w:t>Đại Học Thái Nguyên tháng 11 năm</w:t>
      </w:r>
      <w:r>
        <w:rPr>
          <w:spacing w:val="-4"/>
        </w:rPr>
        <w:t xml:space="preserve"> </w:t>
      </w:r>
      <w:r>
        <w:t>2007.</w:t>
      </w:r>
    </w:p>
    <w:p w:rsidR="00336B78" w:rsidRDefault="00ED5E93">
      <w:pPr>
        <w:pStyle w:val="Heading8"/>
        <w:spacing w:before="128"/>
        <w:ind w:left="142" w:right="0"/>
        <w:jc w:val="left"/>
      </w:pPr>
      <w:r>
        <w:t>Tài liệu tham khảo tiếng</w:t>
      </w:r>
      <w:r>
        <w:rPr>
          <w:spacing w:val="59"/>
        </w:rPr>
        <w:t xml:space="preserve"> </w:t>
      </w:r>
      <w:r>
        <w:t>Anh</w:t>
      </w:r>
    </w:p>
    <w:p w:rsidR="00336B78" w:rsidRDefault="00336B78">
      <w:pPr>
        <w:pStyle w:val="BodyText"/>
        <w:spacing w:before="10"/>
        <w:rPr>
          <w:b/>
          <w:sz w:val="22"/>
        </w:rPr>
      </w:pPr>
    </w:p>
    <w:p w:rsidR="00336B78" w:rsidRDefault="00ED5E93">
      <w:pPr>
        <w:tabs>
          <w:tab w:val="left" w:pos="1041"/>
        </w:tabs>
        <w:ind w:left="142"/>
        <w:rPr>
          <w:sz w:val="26"/>
        </w:rPr>
      </w:pPr>
      <w:r>
        <w:rPr>
          <w:i/>
          <w:sz w:val="26"/>
        </w:rPr>
        <w:t>[5.]</w:t>
      </w:r>
      <w:r>
        <w:rPr>
          <w:i/>
          <w:sz w:val="26"/>
        </w:rPr>
        <w:tab/>
        <w:t>Introduction to computer vison and image processing</w:t>
      </w:r>
      <w:r>
        <w:rPr>
          <w:sz w:val="26"/>
        </w:rPr>
        <w:t>, Lương Chi</w:t>
      </w:r>
      <w:r>
        <w:rPr>
          <w:spacing w:val="-7"/>
          <w:sz w:val="26"/>
        </w:rPr>
        <w:t xml:space="preserve"> </w:t>
      </w:r>
      <w:r>
        <w:rPr>
          <w:sz w:val="26"/>
        </w:rPr>
        <w:t>Mai.</w:t>
      </w:r>
    </w:p>
    <w:p w:rsidR="00336B78" w:rsidRDefault="00336B78">
      <w:pPr>
        <w:pStyle w:val="BodyText"/>
        <w:spacing w:before="5"/>
        <w:rPr>
          <w:sz w:val="23"/>
        </w:rPr>
      </w:pPr>
    </w:p>
    <w:p w:rsidR="00336B78" w:rsidRDefault="00ED5E93">
      <w:pPr>
        <w:pStyle w:val="BodyText"/>
        <w:tabs>
          <w:tab w:val="left" w:pos="1041"/>
        </w:tabs>
        <w:ind w:left="142"/>
      </w:pPr>
      <w:r>
        <w:rPr>
          <w:i/>
        </w:rPr>
        <w:t>[6.]</w:t>
      </w:r>
      <w:r>
        <w:rPr>
          <w:i/>
        </w:rPr>
        <w:tab/>
      </w:r>
      <w:hyperlink r:id="rId308">
        <w:r>
          <w:t>http://www.codeproject.com/</w:t>
        </w:r>
      </w:hyperlink>
    </w:p>
    <w:sectPr w:rsidR="00336B78">
      <w:pgSz w:w="11910" w:h="16850"/>
      <w:pgMar w:top="960" w:right="980" w:bottom="980" w:left="1560" w:header="725" w:footer="7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E93" w:rsidRDefault="00ED5E93">
      <w:r>
        <w:separator/>
      </w:r>
    </w:p>
  </w:endnote>
  <w:endnote w:type="continuationSeparator" w:id="0">
    <w:p w:rsidR="00ED5E93" w:rsidRDefault="00ED5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Segoe Print"/>
    <w:charset w:val="00"/>
    <w:family w:val="swiss"/>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Caladea">
    <w:altName w:val="Segoe Print"/>
    <w:charset w:val="00"/>
    <w:family w:val="roman"/>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B78" w:rsidRDefault="00ED5E93">
    <w:pPr>
      <w:pStyle w:val="BodyText"/>
      <w:spacing w:line="14" w:lineRule="auto"/>
      <w:rPr>
        <w:sz w:val="20"/>
      </w:rPr>
    </w:pPr>
    <w:r>
      <w:rPr>
        <w:noProof/>
        <w:lang w:val="en-US"/>
      </w:rPr>
      <mc:AlternateContent>
        <mc:Choice Requires="wps">
          <w:drawing>
            <wp:anchor distT="0" distB="0" distL="114300" distR="114300" simplePos="0" relativeHeight="251652608" behindDoc="1" locked="0" layoutInCell="1" allowOverlap="1">
              <wp:simplePos x="0" y="0"/>
              <wp:positionH relativeFrom="page">
                <wp:posOffset>1062355</wp:posOffset>
              </wp:positionH>
              <wp:positionV relativeFrom="page">
                <wp:posOffset>10010775</wp:posOffset>
              </wp:positionV>
              <wp:extent cx="5798185" cy="18415"/>
              <wp:effectExtent l="0" t="0" r="8255" b="4445"/>
              <wp:wrapNone/>
              <wp:docPr id="747" name="FreeForm 4"/>
              <wp:cNvGraphicFramePr/>
              <a:graphic xmlns:a="http://schemas.openxmlformats.org/drawingml/2006/main">
                <a:graphicData uri="http://schemas.microsoft.com/office/word/2010/wordprocessingShape">
                  <wps:wsp>
                    <wps:cNvSpPr/>
                    <wps:spPr>
                      <a:xfrm>
                        <a:off x="0" y="0"/>
                        <a:ext cx="5798185" cy="18415"/>
                      </a:xfrm>
                      <a:custGeom>
                        <a:avLst/>
                        <a:gdLst/>
                        <a:ahLst/>
                        <a:cxnLst/>
                        <a:rect l="0" t="0" r="0" b="0"/>
                        <a:pathLst>
                          <a:path w="9131" h="29">
                            <a:moveTo>
                              <a:pt x="9131" y="19"/>
                            </a:moveTo>
                            <a:lnTo>
                              <a:pt x="0" y="19"/>
                            </a:lnTo>
                            <a:lnTo>
                              <a:pt x="0" y="29"/>
                            </a:lnTo>
                            <a:lnTo>
                              <a:pt x="9131" y="29"/>
                            </a:lnTo>
                            <a:lnTo>
                              <a:pt x="9131" y="19"/>
                            </a:lnTo>
                            <a:close/>
                            <a:moveTo>
                              <a:pt x="9131" y="0"/>
                            </a:moveTo>
                            <a:lnTo>
                              <a:pt x="0" y="0"/>
                            </a:lnTo>
                            <a:lnTo>
                              <a:pt x="0" y="10"/>
                            </a:lnTo>
                            <a:lnTo>
                              <a:pt x="9131" y="10"/>
                            </a:lnTo>
                            <a:lnTo>
                              <a:pt x="9131" y="0"/>
                            </a:lnTo>
                            <a:close/>
                          </a:path>
                        </a:pathLst>
                      </a:custGeom>
                      <a:solidFill>
                        <a:srgbClr val="000000"/>
                      </a:solidFill>
                      <a:ln>
                        <a:noFill/>
                      </a:ln>
                    </wps:spPr>
                    <wps:bodyPr upright="1"/>
                  </wps:wsp>
                </a:graphicData>
              </a:graphic>
            </wp:anchor>
          </w:drawing>
        </mc:Choice>
        <mc:Fallback xmlns:wpsCustomData="http://www.wps.cn/officeDocument/2013/wpsCustomData" xmlns:w15="http://schemas.microsoft.com/office/word/2012/wordml">
          <w:pict>
            <v:shape id="FreeForm 4" o:spid="_x0000_s1026" o:spt="100" style="position:absolute;left:0pt;margin-left:83.65pt;margin-top:788.25pt;height:1.45pt;width:456.55pt;mso-position-horizontal-relative:page;mso-position-vertical-relative:page;z-index:-251582464;mso-width-relative:page;mso-height-relative:page;" fillcolor="#000000" filled="t" stroked="f" coordsize="9131,29" o:gfxdata="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EypTbZ&#10;AAAADgEAAA8AAAAAAAAAAQAgAAAAIgAAAGRycy9kb3ducmV2LnhtbFBLAQIUABQAAAAIAIdO4kBa&#10;XUgdHwIAAEoFAAAOAAAAAAAAAAEAIAAAACgBAABkcnMvZTJvRG9jLnhtbFBLBQYAAAAABgAGAFkB&#10;AAC5BQAAAAA=&#10;" path="m9131,19l0,19,0,29,9131,29,9131,19xm9131,0l0,0,0,10,9131,10,9131,0xe">
              <v:fill on="t" focussize="0,0"/>
              <v:stroke on="f"/>
              <v:imagedata o:title=""/>
              <o:lock v:ext="edit" aspectratio="f"/>
            </v:shape>
          </w:pict>
        </mc:Fallback>
      </mc:AlternateContent>
    </w:r>
    <w:r>
      <w:rPr>
        <w:noProof/>
        <w:lang w:val="en-US"/>
      </w:rPr>
      <mc:AlternateContent>
        <mc:Choice Requires="wps">
          <w:drawing>
            <wp:anchor distT="0" distB="0" distL="114300" distR="114300" simplePos="0" relativeHeight="251653632" behindDoc="1" locked="0" layoutInCell="1" allowOverlap="1">
              <wp:simplePos x="0" y="0"/>
              <wp:positionH relativeFrom="page">
                <wp:posOffset>1157605</wp:posOffset>
              </wp:positionH>
              <wp:positionV relativeFrom="page">
                <wp:posOffset>10027285</wp:posOffset>
              </wp:positionV>
              <wp:extent cx="2125980" cy="218440"/>
              <wp:effectExtent l="0" t="0" r="0" b="0"/>
              <wp:wrapNone/>
              <wp:docPr id="748" name="Text Box 5"/>
              <wp:cNvGraphicFramePr/>
              <a:graphic xmlns:a="http://schemas.openxmlformats.org/drawingml/2006/main">
                <a:graphicData uri="http://schemas.microsoft.com/office/word/2010/wordprocessingShape">
                  <wps:wsp>
                    <wps:cNvSpPr txBox="1"/>
                    <wps:spPr>
                      <a:xfrm>
                        <a:off x="0" y="0"/>
                        <a:ext cx="2125980" cy="218440"/>
                      </a:xfrm>
                      <a:prstGeom prst="rect">
                        <a:avLst/>
                      </a:prstGeom>
                      <a:noFill/>
                      <a:ln>
                        <a:noFill/>
                      </a:ln>
                    </wps:spPr>
                    <wps:txbx>
                      <w:txbxContent>
                        <w:p w:rsidR="00336B78" w:rsidRDefault="00336B78">
                          <w:pPr>
                            <w:pStyle w:val="BodyText"/>
                            <w:spacing w:before="19"/>
                            <w:ind w:left="20"/>
                          </w:pPr>
                        </w:p>
                      </w:txbxContent>
                    </wps:txbx>
                    <wps:bodyPr lIns="0" tIns="0" rIns="0" bIns="0" upright="1"/>
                  </wps:wsp>
                </a:graphicData>
              </a:graphic>
            </wp:anchor>
          </w:drawing>
        </mc:Choice>
        <mc:Fallback xmlns:wpsCustomData="http://www.wps.cn/officeDocument/2013/wpsCustomData" xmlns:w15="http://schemas.microsoft.com/office/word/2012/wordml">
          <w:pict>
            <v:shape id="Text Box 5" o:spid="_x0000_s1026" o:spt="202" type="#_x0000_t202" style="position:absolute;left:0pt;margin-left:91.15pt;margin-top:789.55pt;height:17.2pt;width:167.4pt;mso-position-horizontal-relative:page;mso-position-vertical-relative:page;z-index:-251582464;mso-width-relative:page;mso-height-relative:page;" filled="f" stroked="f" coordsize="21600,21600" o:gfxdata="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Kug&#10;VtsAAAANAQAADwAAAAAAAAABACAAAAAiAAAAZHJzL2Rvd25yZXYueG1sUEsBAhQAFAAAAAgAh07i&#10;QDZKsbutAQAAcwMAAA4AAAAAAAAAAQAgAAAAKgEAAGRycy9lMm9Eb2MueG1sUEsFBgAAAAAGAAYA&#10;WQEAAEkFAAAAAA==&#10;">
              <v:fill on="f" focussize="0,0"/>
              <v:stroke on="f"/>
              <v:imagedata o:title=""/>
              <o:lock v:ext="edit" aspectratio="f"/>
              <v:textbox inset="0mm,0mm,0mm,0mm">
                <w:txbxContent>
                  <w:p>
                    <w:pPr>
                      <w:pStyle w:val="12"/>
                      <w:spacing w:before="19"/>
                      <w:ind w:left="20"/>
                    </w:pPr>
                  </w:p>
                </w:txbxContent>
              </v:textbox>
            </v:shape>
          </w:pict>
        </mc:Fallback>
      </mc:AlternateContent>
    </w:r>
    <w:r>
      <w:rPr>
        <w:noProof/>
        <w:lang w:val="en-US"/>
      </w:rPr>
      <mc:AlternateContent>
        <mc:Choice Requires="wps">
          <w:drawing>
            <wp:anchor distT="0" distB="0" distL="114300" distR="114300" simplePos="0" relativeHeight="251654656" behindDoc="1" locked="0" layoutInCell="1" allowOverlap="1">
              <wp:simplePos x="0" y="0"/>
              <wp:positionH relativeFrom="page">
                <wp:posOffset>6530975</wp:posOffset>
              </wp:positionH>
              <wp:positionV relativeFrom="page">
                <wp:posOffset>10027285</wp:posOffset>
              </wp:positionV>
              <wp:extent cx="259080" cy="218440"/>
              <wp:effectExtent l="0" t="0" r="0" b="0"/>
              <wp:wrapNone/>
              <wp:docPr id="749" name="Text Box 6"/>
              <wp:cNvGraphicFramePr/>
              <a:graphic xmlns:a="http://schemas.openxmlformats.org/drawingml/2006/main">
                <a:graphicData uri="http://schemas.microsoft.com/office/word/2010/wordprocessingShape">
                  <wps:wsp>
                    <wps:cNvSpPr txBox="1"/>
                    <wps:spPr>
                      <a:xfrm>
                        <a:off x="0" y="0"/>
                        <a:ext cx="259080" cy="218440"/>
                      </a:xfrm>
                      <a:prstGeom prst="rect">
                        <a:avLst/>
                      </a:prstGeom>
                      <a:noFill/>
                      <a:ln>
                        <a:noFill/>
                      </a:ln>
                    </wps:spPr>
                    <wps:txbx>
                      <w:txbxContent>
                        <w:p w:rsidR="00336B78" w:rsidRDefault="00ED5E93">
                          <w:pPr>
                            <w:pStyle w:val="BodyText"/>
                            <w:spacing w:before="19"/>
                            <w:ind w:left="60"/>
                            <w:rPr>
                              <w:rFonts w:ascii="Caladea"/>
                            </w:rPr>
                          </w:pPr>
                          <w:r>
                            <w:fldChar w:fldCharType="begin"/>
                          </w:r>
                          <w:r>
                            <w:rPr>
                              <w:rFonts w:ascii="Caladea"/>
                            </w:rPr>
                            <w:instrText xml:space="preserve"> PAGE </w:instrText>
                          </w:r>
                          <w:r>
                            <w:fldChar w:fldCharType="separate"/>
                          </w:r>
                          <w:r w:rsidR="00485EAD">
                            <w:rPr>
                              <w:rFonts w:ascii="Caladea"/>
                              <w:noProof/>
                            </w:rPr>
                            <w:t>4</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Text Box 6" o:spid="_x0000_s1410" type="#_x0000_t202" style="position:absolute;margin-left:514.25pt;margin-top:789.55pt;width:20.4pt;height:17.2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" filled="f" stroked="f">
              <v:textbox inset="0,0,0,0">
                <w:txbxContent>
                  <w:p w:rsidR="00336B78" w:rsidRDefault="00ED5E93">
                    <w:pPr>
                      <w:pStyle w:val="BodyText"/>
                      <w:spacing w:before="19"/>
                      <w:ind w:left="60"/>
                      <w:rPr>
                        <w:rFonts w:ascii="Caladea"/>
                      </w:rPr>
                    </w:pPr>
                    <w:r>
                      <w:fldChar w:fldCharType="begin"/>
                    </w:r>
                    <w:r>
                      <w:rPr>
                        <w:rFonts w:ascii="Caladea"/>
                      </w:rPr>
                      <w:instrText xml:space="preserve"> PAGE </w:instrText>
                    </w:r>
                    <w:r>
                      <w:fldChar w:fldCharType="separate"/>
                    </w:r>
                    <w:r w:rsidR="00485EAD">
                      <w:rPr>
                        <w:rFonts w:ascii="Caladea"/>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B78" w:rsidRDefault="00ED5E93">
    <w:pPr>
      <w:pStyle w:val="BodyText"/>
      <w:spacing w:line="14" w:lineRule="auto"/>
      <w:rPr>
        <w:sz w:val="20"/>
      </w:rPr>
    </w:pPr>
    <w:r>
      <w:rPr>
        <w:noProof/>
        <w:lang w:val="en-US"/>
      </w:rPr>
      <mc:AlternateContent>
        <mc:Choice Requires="wps">
          <w:drawing>
            <wp:anchor distT="0" distB="0" distL="114300" distR="114300" simplePos="0" relativeHeight="251657728" behindDoc="1" locked="0" layoutInCell="1" allowOverlap="1">
              <wp:simplePos x="0" y="0"/>
              <wp:positionH relativeFrom="page">
                <wp:posOffset>1062355</wp:posOffset>
              </wp:positionH>
              <wp:positionV relativeFrom="page">
                <wp:posOffset>10010775</wp:posOffset>
              </wp:positionV>
              <wp:extent cx="5798185" cy="18415"/>
              <wp:effectExtent l="0" t="0" r="8255" b="4445"/>
              <wp:wrapNone/>
              <wp:docPr id="752" name="FreeForm 9"/>
              <wp:cNvGraphicFramePr/>
              <a:graphic xmlns:a="http://schemas.openxmlformats.org/drawingml/2006/main">
                <a:graphicData uri="http://schemas.microsoft.com/office/word/2010/wordprocessingShape">
                  <wps:wsp>
                    <wps:cNvSpPr/>
                    <wps:spPr>
                      <a:xfrm>
                        <a:off x="0" y="0"/>
                        <a:ext cx="5798185" cy="18415"/>
                      </a:xfrm>
                      <a:custGeom>
                        <a:avLst/>
                        <a:gdLst/>
                        <a:ahLst/>
                        <a:cxnLst/>
                        <a:rect l="0" t="0" r="0" b="0"/>
                        <a:pathLst>
                          <a:path w="9131" h="29">
                            <a:moveTo>
                              <a:pt x="9131" y="19"/>
                            </a:moveTo>
                            <a:lnTo>
                              <a:pt x="0" y="19"/>
                            </a:lnTo>
                            <a:lnTo>
                              <a:pt x="0" y="29"/>
                            </a:lnTo>
                            <a:lnTo>
                              <a:pt x="9131" y="29"/>
                            </a:lnTo>
                            <a:lnTo>
                              <a:pt x="9131" y="19"/>
                            </a:lnTo>
                            <a:close/>
                            <a:moveTo>
                              <a:pt x="9131" y="0"/>
                            </a:moveTo>
                            <a:lnTo>
                              <a:pt x="0" y="0"/>
                            </a:lnTo>
                            <a:lnTo>
                              <a:pt x="0" y="10"/>
                            </a:lnTo>
                            <a:lnTo>
                              <a:pt x="9131" y="10"/>
                            </a:lnTo>
                            <a:lnTo>
                              <a:pt x="9131" y="0"/>
                            </a:lnTo>
                            <a:close/>
                          </a:path>
                        </a:pathLst>
                      </a:custGeom>
                      <a:solidFill>
                        <a:srgbClr val="000000"/>
                      </a:solidFill>
                      <a:ln>
                        <a:noFill/>
                      </a:ln>
                    </wps:spPr>
                    <wps:bodyPr upright="1"/>
                  </wps:wsp>
                </a:graphicData>
              </a:graphic>
            </wp:anchor>
          </w:drawing>
        </mc:Choice>
        <mc:Fallback xmlns:wpsCustomData="http://www.wps.cn/officeDocument/2013/wpsCustomData" xmlns:w15="http://schemas.microsoft.com/office/word/2012/wordml">
          <w:pict>
            <v:shape id="FreeForm 9" o:spid="_x0000_s1026" o:spt="100" style="position:absolute;left:0pt;margin-left:83.65pt;margin-top:788.25pt;height:1.45pt;width:456.55pt;mso-position-horizontal-relative:page;mso-position-vertical-relative:page;z-index:-251580416;mso-width-relative:page;mso-height-relative:page;" fillcolor="#000000" filled="t" stroked="f" coordsize="9131,29" o:gfxdata="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EypTbZAAAA&#10;DgEAAA8AAAAAAAAAAQAgAAAAIgAAAGRycy9kb3ducmV2LnhtbFBLAQIUABQAAAAIAIdO4kD8VFep&#10;HAIAAEoFAAAOAAAAAAAAAAEAIAAAACgBAABkcnMvZTJvRG9jLnhtbFBLBQYAAAAABgAGAFkBAAC2&#10;BQAAAAA=&#10;" path="m9131,19l0,19,0,29,9131,29,9131,19xm9131,0l0,0,0,10,9131,10,9131,0xe">
              <v:fill on="t" focussize="0,0"/>
              <v:stroke on="f"/>
              <v:imagedata o:title=""/>
              <o:lock v:ext="edit" aspectratio="f"/>
            </v:shape>
          </w:pict>
        </mc:Fallback>
      </mc:AlternateContent>
    </w:r>
    <w:r>
      <w:rPr>
        <w:noProof/>
        <w:lang w:val="en-US"/>
      </w:rPr>
      <mc:AlternateContent>
        <mc:Choice Requires="wps">
          <w:drawing>
            <wp:anchor distT="0" distB="0" distL="114300" distR="114300" simplePos="0" relativeHeight="251658752" behindDoc="1" locked="0" layoutInCell="1" allowOverlap="1">
              <wp:simplePos x="0" y="0"/>
              <wp:positionH relativeFrom="page">
                <wp:posOffset>1157605</wp:posOffset>
              </wp:positionH>
              <wp:positionV relativeFrom="page">
                <wp:posOffset>10027285</wp:posOffset>
              </wp:positionV>
              <wp:extent cx="2125980" cy="218440"/>
              <wp:effectExtent l="0" t="0" r="0" b="0"/>
              <wp:wrapNone/>
              <wp:docPr id="753" name="Text Box 10"/>
              <wp:cNvGraphicFramePr/>
              <a:graphic xmlns:a="http://schemas.openxmlformats.org/drawingml/2006/main">
                <a:graphicData uri="http://schemas.microsoft.com/office/word/2010/wordprocessingShape">
                  <wps:wsp>
                    <wps:cNvSpPr txBox="1"/>
                    <wps:spPr>
                      <a:xfrm>
                        <a:off x="0" y="0"/>
                        <a:ext cx="2125980" cy="218440"/>
                      </a:xfrm>
                      <a:prstGeom prst="rect">
                        <a:avLst/>
                      </a:prstGeom>
                      <a:noFill/>
                      <a:ln>
                        <a:noFill/>
                      </a:ln>
                    </wps:spPr>
                    <wps:txbx>
                      <w:txbxContent>
                        <w:p w:rsidR="00336B78" w:rsidRDefault="00ED5E93">
                          <w:pPr>
                            <w:pStyle w:val="BodyText"/>
                            <w:spacing w:before="19"/>
                            <w:ind w:left="20"/>
                          </w:pPr>
                          <w:r>
                            <w:rPr>
                              <w:rFonts w:ascii="Caladea" w:hAnsi="Caladea"/>
                            </w:rPr>
                            <w:t xml:space="preserve">Sv: </w:t>
                          </w:r>
                          <w:r>
                            <w:rPr>
                              <w:rFonts w:ascii="Caladea" w:hAnsi="Caladea"/>
                            </w:rPr>
                            <w:t>Tr</w:t>
                          </w:r>
                          <w:r>
                            <w:t>ần Thị Phượng – CT1002</w:t>
                          </w:r>
                        </w:p>
                      </w:txbxContent>
                    </wps:txbx>
                    <wps:bodyPr lIns="0" tIns="0" rIns="0" bIns="0" upright="1"/>
                  </wps:wsp>
                </a:graphicData>
              </a:graphic>
            </wp:anchor>
          </w:drawing>
        </mc:Choice>
        <mc:Fallback xmlns:wpsCustomData="http://www.wps.cn/officeDocument/2013/wpsCustomData" xmlns:w15="http://schemas.microsoft.com/office/word/2012/wordml">
          <w:pict>
            <v:shape id="Text Box 10" o:spid="_x0000_s1026" o:spt="202" type="#_x0000_t202" style="position:absolute;left:0pt;margin-left:91.15pt;margin-top:789.55pt;height:17.2pt;width:167.4pt;mso-position-horizontal-relative:page;mso-position-vertical-relative:page;z-index:-251579392;mso-width-relative:page;mso-height-relative:page;" filled="f" stroked="f" coordsize="21600,21600" o:gfxdata="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Kug&#10;VtsAAAANAQAADwAAAAAAAAABACAAAAAiAAAAZHJzL2Rvd25yZXYueG1sUEsBAhQAFAAAAAgAh07i&#10;QDtPqDOtAQAAdAMAAA4AAAAAAAAAAQAgAAAAKgEAAGRycy9lMm9Eb2MueG1sUEsFBgAAAAAGAAYA&#10;WQEAAEkFAAAAAA==&#10;">
              <v:fill on="f" focussize="0,0"/>
              <v:stroke on="f"/>
              <v:imagedata o:title=""/>
              <o:lock v:ext="edit" aspectratio="f"/>
              <v:textbox inset="0mm,0mm,0mm,0mm">
                <w:txbxContent>
                  <w:p>
                    <w:pPr>
                      <w:pStyle w:val="12"/>
                      <w:spacing w:before="19"/>
                      <w:ind w:left="20"/>
                    </w:pPr>
                    <w:r>
                      <w:rPr>
                        <w:rFonts w:ascii="Caladea" w:hAnsi="Caladea"/>
                      </w:rPr>
                      <w:t>Sv: Tr</w:t>
                    </w:r>
                    <w:r>
                      <w:t>ần Thị Phượng – CT1002</w:t>
                    </w:r>
                  </w:p>
                </w:txbxContent>
              </v:textbox>
            </v:shape>
          </w:pict>
        </mc:Fallback>
      </mc:AlternateContent>
    </w:r>
    <w:r>
      <w:rPr>
        <w:noProof/>
        <w:lang w:val="en-US"/>
      </w:rPr>
      <mc:AlternateContent>
        <mc:Choice Requires="wps">
          <w:drawing>
            <wp:anchor distT="0" distB="0" distL="114300" distR="114300" simplePos="0" relativeHeight="251659776" behindDoc="1" locked="0" layoutInCell="1" allowOverlap="1">
              <wp:simplePos x="0" y="0"/>
              <wp:positionH relativeFrom="page">
                <wp:posOffset>6530975</wp:posOffset>
              </wp:positionH>
              <wp:positionV relativeFrom="page">
                <wp:posOffset>10027285</wp:posOffset>
              </wp:positionV>
              <wp:extent cx="259080" cy="218440"/>
              <wp:effectExtent l="0" t="0" r="0" b="0"/>
              <wp:wrapNone/>
              <wp:docPr id="754" name="Text Box 11"/>
              <wp:cNvGraphicFramePr/>
              <a:graphic xmlns:a="http://schemas.openxmlformats.org/drawingml/2006/main">
                <a:graphicData uri="http://schemas.microsoft.com/office/word/2010/wordprocessingShape">
                  <wps:wsp>
                    <wps:cNvSpPr txBox="1"/>
                    <wps:spPr>
                      <a:xfrm>
                        <a:off x="0" y="0"/>
                        <a:ext cx="259080" cy="218440"/>
                      </a:xfrm>
                      <a:prstGeom prst="rect">
                        <a:avLst/>
                      </a:prstGeom>
                      <a:noFill/>
                      <a:ln>
                        <a:noFill/>
                      </a:ln>
                    </wps:spPr>
                    <wps:txbx>
                      <w:txbxContent>
                        <w:p w:rsidR="00336B78" w:rsidRDefault="00ED5E93">
                          <w:pPr>
                            <w:pStyle w:val="BodyText"/>
                            <w:spacing w:before="19"/>
                            <w:ind w:left="60"/>
                            <w:rPr>
                              <w:rFonts w:ascii="Caladea"/>
                            </w:rPr>
                          </w:pPr>
                          <w:r>
                            <w:fldChar w:fldCharType="begin"/>
                          </w:r>
                          <w:r>
                            <w:rPr>
                              <w:rFonts w:ascii="Caladea"/>
                            </w:rPr>
                            <w:instrText xml:space="preserve"> PAGE </w:instrText>
                          </w:r>
                          <w:r>
                            <w:fldChar w:fldCharType="separate"/>
                          </w:r>
                          <w:r w:rsidR="00621F00">
                            <w:rPr>
                              <w:rFonts w:ascii="Caladea"/>
                              <w:noProof/>
                            </w:rPr>
                            <w:t>14</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Text Box 11" o:spid="_x0000_s1414" type="#_x0000_t202" style="position:absolute;margin-left:514.25pt;margin-top:789.55pt;width:20.4pt;height:17.2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" filled="f" stroked="f">
              <v:textbox inset="0,0,0,0">
                <w:txbxContent>
                  <w:p w:rsidR="00336B78" w:rsidRDefault="00ED5E93">
                    <w:pPr>
                      <w:pStyle w:val="BodyText"/>
                      <w:spacing w:before="19"/>
                      <w:ind w:left="60"/>
                      <w:rPr>
                        <w:rFonts w:ascii="Caladea"/>
                      </w:rPr>
                    </w:pPr>
                    <w:r>
                      <w:fldChar w:fldCharType="begin"/>
                    </w:r>
                    <w:r>
                      <w:rPr>
                        <w:rFonts w:ascii="Caladea"/>
                      </w:rPr>
                      <w:instrText xml:space="preserve"> PAGE </w:instrText>
                    </w:r>
                    <w:r>
                      <w:fldChar w:fldCharType="separate"/>
                    </w:r>
                    <w:r w:rsidR="00621F00">
                      <w:rPr>
                        <w:rFonts w:ascii="Caladea"/>
                        <w:noProof/>
                      </w:rP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B78" w:rsidRDefault="00ED5E93">
    <w:pPr>
      <w:pStyle w:val="BodyText"/>
      <w:spacing w:line="14" w:lineRule="auto"/>
      <w:rPr>
        <w:sz w:val="20"/>
      </w:rPr>
    </w:pPr>
    <w:r>
      <w:rPr>
        <w:noProof/>
        <w:lang w:val="en-US"/>
      </w:rPr>
      <mc:AlternateContent>
        <mc:Choice Requires="wps">
          <w:drawing>
            <wp:anchor distT="0" distB="0" distL="114300" distR="114300" simplePos="0" relativeHeight="251663872" behindDoc="1" locked="0" layoutInCell="1" allowOverlap="1">
              <wp:simplePos x="0" y="0"/>
              <wp:positionH relativeFrom="page">
                <wp:posOffset>1062355</wp:posOffset>
              </wp:positionH>
              <wp:positionV relativeFrom="page">
                <wp:posOffset>10010775</wp:posOffset>
              </wp:positionV>
              <wp:extent cx="5798185" cy="18415"/>
              <wp:effectExtent l="0" t="0" r="8255" b="4445"/>
              <wp:wrapNone/>
              <wp:docPr id="758" name="FreeForm 15"/>
              <wp:cNvGraphicFramePr/>
              <a:graphic xmlns:a="http://schemas.openxmlformats.org/drawingml/2006/main">
                <a:graphicData uri="http://schemas.microsoft.com/office/word/2010/wordprocessingShape">
                  <wps:wsp>
                    <wps:cNvSpPr/>
                    <wps:spPr>
                      <a:xfrm>
                        <a:off x="0" y="0"/>
                        <a:ext cx="5798185" cy="18415"/>
                      </a:xfrm>
                      <a:custGeom>
                        <a:avLst/>
                        <a:gdLst/>
                        <a:ahLst/>
                        <a:cxnLst/>
                        <a:rect l="0" t="0" r="0" b="0"/>
                        <a:pathLst>
                          <a:path w="9131" h="29">
                            <a:moveTo>
                              <a:pt x="9131" y="19"/>
                            </a:moveTo>
                            <a:lnTo>
                              <a:pt x="0" y="19"/>
                            </a:lnTo>
                            <a:lnTo>
                              <a:pt x="0" y="29"/>
                            </a:lnTo>
                            <a:lnTo>
                              <a:pt x="9131" y="29"/>
                            </a:lnTo>
                            <a:lnTo>
                              <a:pt x="9131" y="19"/>
                            </a:lnTo>
                            <a:close/>
                            <a:moveTo>
                              <a:pt x="9131" y="0"/>
                            </a:moveTo>
                            <a:lnTo>
                              <a:pt x="0" y="0"/>
                            </a:lnTo>
                            <a:lnTo>
                              <a:pt x="0" y="10"/>
                            </a:lnTo>
                            <a:lnTo>
                              <a:pt x="9131" y="10"/>
                            </a:lnTo>
                            <a:lnTo>
                              <a:pt x="9131" y="0"/>
                            </a:lnTo>
                            <a:close/>
                          </a:path>
                        </a:pathLst>
                      </a:custGeom>
                      <a:solidFill>
                        <a:srgbClr val="000000"/>
                      </a:solidFill>
                      <a:ln>
                        <a:noFill/>
                      </a:ln>
                    </wps:spPr>
                    <wps:bodyPr upright="1"/>
                  </wps:wsp>
                </a:graphicData>
              </a:graphic>
            </wp:anchor>
          </w:drawing>
        </mc:Choice>
        <mc:Fallback xmlns:wpsCustomData="http://www.wps.cn/officeDocument/2013/wpsCustomData" xmlns:w15="http://schemas.microsoft.com/office/word/2012/wordml">
          <w:pict>
            <v:shape id="FreeForm 15" o:spid="_x0000_s1026" o:spt="100" style="position:absolute;left:0pt;margin-left:83.65pt;margin-top:788.25pt;height:1.45pt;width:456.55pt;mso-position-horizontal-relative:page;mso-position-vertical-relative:page;z-index:-251577344;mso-width-relative:page;mso-height-relative:page;" fillcolor="#000000" filled="t" stroked="f" coordsize="9131,29" o:gfxdata="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TKlNtkAAAAO&#10;AQAADwAAAAAAAAABACAAAAAiAAAAZHJzL2Rvd25yZXYueG1sUEsBAhQAFAAAAAgAh07iQKupojIb&#10;AgAASwUAAA4AAAAAAAAAAQAgAAAAKAEAAGRycy9lMm9Eb2MueG1sUEsFBgAAAAAGAAYAWQEAALUF&#10;AAAAAA==&#10;" path="m9131,19l0,19,0,29,9131,29,9131,19xm9131,0l0,0,0,10,9131,10,9131,0xe">
              <v:fill on="t" focussize="0,0"/>
              <v:stroke on="f"/>
              <v:imagedata o:title=""/>
              <o:lock v:ext="edit" aspectratio="f"/>
            </v:shape>
          </w:pict>
        </mc:Fallback>
      </mc:AlternateContent>
    </w:r>
    <w:r>
      <w:rPr>
        <w:noProof/>
        <w:lang w:val="en-US"/>
      </w:rPr>
      <mc:AlternateContent>
        <mc:Choice Requires="wps">
          <w:drawing>
            <wp:anchor distT="0" distB="0" distL="114300" distR="114300" simplePos="0" relativeHeight="251664896" behindDoc="1" locked="0" layoutInCell="1" allowOverlap="1">
              <wp:simplePos x="0" y="0"/>
              <wp:positionH relativeFrom="page">
                <wp:posOffset>1157605</wp:posOffset>
              </wp:positionH>
              <wp:positionV relativeFrom="page">
                <wp:posOffset>10027285</wp:posOffset>
              </wp:positionV>
              <wp:extent cx="2125980" cy="218440"/>
              <wp:effectExtent l="0" t="0" r="0" b="0"/>
              <wp:wrapNone/>
              <wp:docPr id="759" name="Text Box 16"/>
              <wp:cNvGraphicFramePr/>
              <a:graphic xmlns:a="http://schemas.openxmlformats.org/drawingml/2006/main">
                <a:graphicData uri="http://schemas.microsoft.com/office/word/2010/wordprocessingShape">
                  <wps:wsp>
                    <wps:cNvSpPr txBox="1"/>
                    <wps:spPr>
                      <a:xfrm>
                        <a:off x="0" y="0"/>
                        <a:ext cx="2125980" cy="218440"/>
                      </a:xfrm>
                      <a:prstGeom prst="rect">
                        <a:avLst/>
                      </a:prstGeom>
                      <a:noFill/>
                      <a:ln>
                        <a:noFill/>
                      </a:ln>
                    </wps:spPr>
                    <wps:txbx>
                      <w:txbxContent>
                        <w:p w:rsidR="00336B78" w:rsidRDefault="00336B78">
                          <w:pPr>
                            <w:pStyle w:val="BodyText"/>
                            <w:spacing w:before="19"/>
                            <w:ind w:left="20"/>
                          </w:pPr>
                        </w:p>
                      </w:txbxContent>
                    </wps:txbx>
                    <wps:bodyPr lIns="0" tIns="0" rIns="0" bIns="0" upright="1"/>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91.15pt;margin-top:789.55pt;height:17.2pt;width:167.4pt;mso-position-horizontal-relative:page;mso-position-vertical-relative:page;z-index:-251576320;mso-width-relative:page;mso-height-relative:page;" filled="f" stroked="f" coordsize="21600,21600" o:gfxdata="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Cr&#10;oFbbAAAADQEAAA8AAAAAAAAAAQAgAAAAIgAAAGRycy9kb3ducmV2LnhtbFBLAQIUABQAAAAIAIdO&#10;4kAFwEU5rgEAAHQDAAAOAAAAAAAAAAEAIAAAACoBAABkcnMvZTJvRG9jLnhtbFBLBQYAAAAABgAG&#10;AFkBAABKBQAAAAA=&#10;">
              <v:fill on="f" focussize="0,0"/>
              <v:stroke on="f"/>
              <v:imagedata o:title=""/>
              <o:lock v:ext="edit" aspectratio="f"/>
              <v:textbox inset="0mm,0mm,0mm,0mm">
                <w:txbxContent>
                  <w:p>
                    <w:pPr>
                      <w:pStyle w:val="12"/>
                      <w:spacing w:before="19"/>
                      <w:ind w:left="20"/>
                    </w:pPr>
                  </w:p>
                </w:txbxContent>
              </v:textbox>
            </v:shape>
          </w:pict>
        </mc:Fallback>
      </mc:AlternateContent>
    </w:r>
    <w:r>
      <w:rPr>
        <w:noProof/>
        <w:lang w:val="en-US"/>
      </w:rPr>
      <mc:AlternateContent>
        <mc:Choice Requires="wps">
          <w:drawing>
            <wp:anchor distT="0" distB="0" distL="114300" distR="114300" simplePos="0" relativeHeight="251665920" behindDoc="1" locked="0" layoutInCell="1" allowOverlap="1">
              <wp:simplePos x="0" y="0"/>
              <wp:positionH relativeFrom="page">
                <wp:posOffset>6530975</wp:posOffset>
              </wp:positionH>
              <wp:positionV relativeFrom="page">
                <wp:posOffset>10027285</wp:posOffset>
              </wp:positionV>
              <wp:extent cx="259080" cy="218440"/>
              <wp:effectExtent l="0" t="0" r="0" b="0"/>
              <wp:wrapNone/>
              <wp:docPr id="760" name="Text Box 17"/>
              <wp:cNvGraphicFramePr/>
              <a:graphic xmlns:a="http://schemas.openxmlformats.org/drawingml/2006/main">
                <a:graphicData uri="http://schemas.microsoft.com/office/word/2010/wordprocessingShape">
                  <wps:wsp>
                    <wps:cNvSpPr txBox="1"/>
                    <wps:spPr>
                      <a:xfrm>
                        <a:off x="0" y="0"/>
                        <a:ext cx="259080" cy="218440"/>
                      </a:xfrm>
                      <a:prstGeom prst="rect">
                        <a:avLst/>
                      </a:prstGeom>
                      <a:noFill/>
                      <a:ln>
                        <a:noFill/>
                      </a:ln>
                    </wps:spPr>
                    <wps:txbx>
                      <w:txbxContent>
                        <w:p w:rsidR="00336B78" w:rsidRDefault="00ED5E93">
                          <w:pPr>
                            <w:pStyle w:val="BodyText"/>
                            <w:spacing w:before="19"/>
                            <w:ind w:left="60"/>
                            <w:rPr>
                              <w:rFonts w:ascii="Caladea"/>
                            </w:rPr>
                          </w:pPr>
                          <w:r>
                            <w:fldChar w:fldCharType="begin"/>
                          </w:r>
                          <w:r>
                            <w:rPr>
                              <w:rFonts w:ascii="Caladea"/>
                            </w:rPr>
                            <w:instrText xml:space="preserve"> PAGE </w:instrText>
                          </w:r>
                          <w:r>
                            <w:fldChar w:fldCharType="separate"/>
                          </w:r>
                          <w:r w:rsidR="00621F00">
                            <w:rPr>
                              <w:rFonts w:ascii="Caladea"/>
                              <w:noProof/>
                            </w:rPr>
                            <w:t>41</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Text Box 17" o:spid="_x0000_s1418" type="#_x0000_t202" style="position:absolute;margin-left:514.25pt;margin-top:789.55pt;width:20.4pt;height:17.2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" filled="f" stroked="f">
              <v:textbox inset="0,0,0,0">
                <w:txbxContent>
                  <w:p w:rsidR="00336B78" w:rsidRDefault="00ED5E93">
                    <w:pPr>
                      <w:pStyle w:val="BodyText"/>
                      <w:spacing w:before="19"/>
                      <w:ind w:left="60"/>
                      <w:rPr>
                        <w:rFonts w:ascii="Caladea"/>
                      </w:rPr>
                    </w:pPr>
                    <w:r>
                      <w:fldChar w:fldCharType="begin"/>
                    </w:r>
                    <w:r>
                      <w:rPr>
                        <w:rFonts w:ascii="Caladea"/>
                      </w:rPr>
                      <w:instrText xml:space="preserve"> PAGE </w:instrText>
                    </w:r>
                    <w:r>
                      <w:fldChar w:fldCharType="separate"/>
                    </w:r>
                    <w:r w:rsidR="00621F00">
                      <w:rPr>
                        <w:rFonts w:ascii="Caladea"/>
                        <w:noProof/>
                      </w:rPr>
                      <w:t>41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E93" w:rsidRDefault="00ED5E93">
      <w:r>
        <w:separator/>
      </w:r>
    </w:p>
  </w:footnote>
  <w:footnote w:type="continuationSeparator" w:id="0">
    <w:p w:rsidR="00ED5E93" w:rsidRDefault="00ED5E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B78" w:rsidRDefault="00ED5E93">
    <w:pPr>
      <w:pStyle w:val="BodyText"/>
      <w:spacing w:line="14" w:lineRule="auto"/>
      <w:rPr>
        <w:sz w:val="20"/>
      </w:rPr>
    </w:pPr>
    <w:r>
      <w:rPr>
        <w:noProof/>
        <w:lang w:val="en-US"/>
      </w:rPr>
      <mc:AlternateContent>
        <mc:Choice Requires="wps">
          <w:drawing>
            <wp:anchor distT="0" distB="0" distL="114300" distR="114300" simplePos="0" relativeHeight="251649536" behindDoc="1" locked="0" layoutInCell="1" allowOverlap="1">
              <wp:simplePos x="0" y="0"/>
              <wp:positionH relativeFrom="page">
                <wp:posOffset>1062355</wp:posOffset>
              </wp:positionH>
              <wp:positionV relativeFrom="page">
                <wp:posOffset>601345</wp:posOffset>
              </wp:positionV>
              <wp:extent cx="5798185" cy="18415"/>
              <wp:effectExtent l="0" t="0" r="8255" b="4445"/>
              <wp:wrapNone/>
              <wp:docPr id="744" name="FreeForm 1"/>
              <wp:cNvGraphicFramePr/>
              <a:graphic xmlns:a="http://schemas.openxmlformats.org/drawingml/2006/main">
                <a:graphicData uri="http://schemas.microsoft.com/office/word/2010/wordprocessingShape">
                  <wps:wsp>
                    <wps:cNvSpPr/>
                    <wps:spPr>
                      <a:xfrm>
                        <a:off x="0" y="0"/>
                        <a:ext cx="5798185" cy="18415"/>
                      </a:xfrm>
                      <a:custGeom>
                        <a:avLst/>
                        <a:gdLst/>
                        <a:ahLst/>
                        <a:cxnLst/>
                        <a:rect l="0" t="0" r="0" b="0"/>
                        <a:pathLst>
                          <a:path w="9131" h="29">
                            <a:moveTo>
                              <a:pt x="9131" y="19"/>
                            </a:moveTo>
                            <a:lnTo>
                              <a:pt x="0" y="19"/>
                            </a:lnTo>
                            <a:lnTo>
                              <a:pt x="0" y="29"/>
                            </a:lnTo>
                            <a:lnTo>
                              <a:pt x="9131" y="29"/>
                            </a:lnTo>
                            <a:lnTo>
                              <a:pt x="9131" y="19"/>
                            </a:lnTo>
                            <a:close/>
                            <a:moveTo>
                              <a:pt x="9131" y="0"/>
                            </a:moveTo>
                            <a:lnTo>
                              <a:pt x="0" y="0"/>
                            </a:lnTo>
                            <a:lnTo>
                              <a:pt x="0" y="10"/>
                            </a:lnTo>
                            <a:lnTo>
                              <a:pt x="9131" y="10"/>
                            </a:lnTo>
                            <a:lnTo>
                              <a:pt x="9131" y="0"/>
                            </a:lnTo>
                            <a:close/>
                          </a:path>
                        </a:pathLst>
                      </a:custGeom>
                      <a:solidFill>
                        <a:srgbClr val="000000"/>
                      </a:solidFill>
                      <a:ln>
                        <a:noFill/>
                      </a:ln>
                    </wps:spPr>
                    <wps:bodyPr upright="1"/>
                  </wps:wsp>
                </a:graphicData>
              </a:graphic>
            </wp:anchor>
          </w:drawing>
        </mc:Choice>
        <mc:Fallback xmlns:wpsCustomData="http://www.wps.cn/officeDocument/2013/wpsCustomData" xmlns:w15="http://schemas.microsoft.com/office/word/2012/wordml">
          <w:pict>
            <v:shape id="FreeForm 1" o:spid="_x0000_s1026" o:spt="100" style="position:absolute;left:0pt;margin-left:83.65pt;margin-top:47.35pt;height:1.45pt;width:456.55pt;mso-position-horizontal-relative:page;mso-position-vertical-relative:page;z-index:-251584512;mso-width-relative:page;mso-height-relative:page;" fillcolor="#000000" filled="t" stroked="f" coordsize="9131,29" o:gfxdata="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jdf71wAA&#10;AAoBAAAPAAAAAAAAAAEAIAAAACIAAABkcnMvZG93bnJldi54bWxQSwECFAAUAAAACACHTuJAKglI&#10;yh8CAABKBQAADgAAAAAAAAABACAAAAAmAQAAZHJzL2Uyb0RvYy54bWxQSwUGAAAAAAYABgBZAQAA&#10;twUAAAAA&#10;" path="m9131,19l0,19,0,29,9131,29,9131,19xm9131,0l0,0,0,10,9131,10,9131,0xe">
              <v:fill on="t" focussize="0,0"/>
              <v:stroke on="f"/>
              <v:imagedata o:title=""/>
              <o:lock v:ext="edit" aspectratio="f"/>
            </v:shape>
          </w:pict>
        </mc:Fallback>
      </mc:AlternateContent>
    </w:r>
    <w:r>
      <w:rPr>
        <w:noProof/>
        <w:lang w:val="en-US"/>
      </w:rPr>
      <mc:AlternateContent>
        <mc:Choice Requires="wps">
          <w:drawing>
            <wp:anchor distT="0" distB="0" distL="114300" distR="114300" simplePos="0" relativeHeight="251650560" behindDoc="1" locked="0" layoutInCell="1" allowOverlap="1">
              <wp:simplePos x="0" y="0"/>
              <wp:positionH relativeFrom="page">
                <wp:posOffset>1068070</wp:posOffset>
              </wp:positionH>
              <wp:positionV relativeFrom="page">
                <wp:posOffset>447675</wp:posOffset>
              </wp:positionV>
              <wp:extent cx="4114800" cy="152400"/>
              <wp:effectExtent l="0" t="0" r="0" b="0"/>
              <wp:wrapNone/>
              <wp:docPr id="745" name="Text Box 2"/>
              <wp:cNvGraphicFramePr/>
              <a:graphic xmlns:a="http://schemas.openxmlformats.org/drawingml/2006/main">
                <a:graphicData uri="http://schemas.microsoft.com/office/word/2010/wordprocessingShape">
                  <wps:wsp>
                    <wps:cNvSpPr txBox="1"/>
                    <wps:spPr>
                      <a:xfrm>
                        <a:off x="0" y="0"/>
                        <a:ext cx="4114800" cy="152400"/>
                      </a:xfrm>
                      <a:prstGeom prst="rect">
                        <a:avLst/>
                      </a:prstGeom>
                      <a:noFill/>
                      <a:ln>
                        <a:noFill/>
                      </a:ln>
                    </wps:spPr>
                    <wps:txbx>
                      <w:txbxContent>
                        <w:p w:rsidR="00336B78" w:rsidRDefault="00ED5E93">
                          <w:pPr>
                            <w:spacing w:before="12"/>
                            <w:ind w:left="20"/>
                            <w:rPr>
                              <w:sz w:val="18"/>
                            </w:rPr>
                          </w:pPr>
                          <w:r>
                            <w:rPr>
                              <w:sz w:val="18"/>
                            </w:rPr>
                            <w:t>TÌM HIỂU MỘT SỐ KỸ THUẬT NÂNG CAO CHẤT LƯỢNG ẢNH VÀ ỨNG DỤNG</w:t>
                          </w:r>
                        </w:p>
                      </w:txbxContent>
                    </wps:txbx>
                    <wps:bodyPr lIns="0" tIns="0" rIns="0" bIns="0" upright="1"/>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84.1pt;margin-top:35.25pt;height:12pt;width:324pt;mso-position-horizontal-relative:page;mso-position-vertical-relative:page;z-index:-251583488;mso-width-relative:page;mso-height-relative:page;" filled="f" stroked="f" coordsize="21600,21600" o:gfxdata="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ShnljYAAAA&#10;CQEAAA8AAAAAAAAAAQAgAAAAIgAAAGRycy9kb3ducmV2LnhtbFBLAQIUABQAAAAIAIdO4kA0mZHh&#10;qwEAAHMDAAAOAAAAAAAAAAEAIAAAACcBAABkcnMvZTJvRG9jLnhtbFBLBQYAAAAABgAGAFkBAABE&#10;BQAAAAA=&#10;">
              <v:fill on="f" focussize="0,0"/>
              <v:stroke on="f"/>
              <v:imagedata o:title=""/>
              <o:lock v:ext="edit" aspectratio="f"/>
              <v:textbox inset="0mm,0mm,0mm,0mm">
                <w:txbxContent>
                  <w:p>
                    <w:pPr>
                      <w:spacing w:before="12"/>
                      <w:ind w:left="20" w:right="0" w:firstLine="0"/>
                      <w:jc w:val="left"/>
                      <w:rPr>
                        <w:sz w:val="18"/>
                      </w:rPr>
                    </w:pPr>
                    <w:r>
                      <w:rPr>
                        <w:sz w:val="18"/>
                      </w:rPr>
                      <w:t>TÌM HIỂU MỘT SỐ KỸ THUẬT NÂNG CAO CHẤT LƯỢNG ẢNH VÀ ỨNG DỤNG</w:t>
                    </w:r>
                  </w:p>
                </w:txbxContent>
              </v:textbox>
            </v:shape>
          </w:pict>
        </mc:Fallback>
      </mc:AlternateContent>
    </w:r>
    <w:r>
      <w:rPr>
        <w:noProof/>
        <w:lang w:val="en-US"/>
      </w:rPr>
      <mc:AlternateContent>
        <mc:Choice Requires="wps">
          <w:drawing>
            <wp:anchor distT="0" distB="0" distL="114300" distR="114300" simplePos="0" relativeHeight="251651584" behindDoc="1" locked="0" layoutInCell="1" allowOverlap="1">
              <wp:simplePos x="0" y="0"/>
              <wp:positionH relativeFrom="page">
                <wp:posOffset>5772150</wp:posOffset>
              </wp:positionH>
              <wp:positionV relativeFrom="page">
                <wp:posOffset>447675</wp:posOffset>
              </wp:positionV>
              <wp:extent cx="1080770" cy="152400"/>
              <wp:effectExtent l="0" t="0" r="0" b="0"/>
              <wp:wrapNone/>
              <wp:docPr id="746" name="Text Box 3"/>
              <wp:cNvGraphicFramePr/>
              <a:graphic xmlns:a="http://schemas.openxmlformats.org/drawingml/2006/main">
                <a:graphicData uri="http://schemas.microsoft.com/office/word/2010/wordprocessingShape">
                  <wps:wsp>
                    <wps:cNvSpPr txBox="1"/>
                    <wps:spPr>
                      <a:xfrm>
                        <a:off x="0" y="0"/>
                        <a:ext cx="1080770" cy="152400"/>
                      </a:xfrm>
                      <a:prstGeom prst="rect">
                        <a:avLst/>
                      </a:prstGeom>
                      <a:noFill/>
                      <a:ln>
                        <a:noFill/>
                      </a:ln>
                    </wps:spPr>
                    <wps:txbx>
                      <w:txbxContent>
                        <w:p w:rsidR="00336B78" w:rsidRDefault="00ED5E93">
                          <w:pPr>
                            <w:spacing w:before="12"/>
                            <w:ind w:left="20" w:firstLineChars="350" w:firstLine="630"/>
                            <w:rPr>
                              <w:sz w:val="18"/>
                              <w:lang w:val="en-US"/>
                            </w:rPr>
                          </w:pPr>
                          <w:r>
                            <w:rPr>
                              <w:sz w:val="18"/>
                              <w:lang w:val="en-US"/>
                            </w:rPr>
                            <w:t>NCKH</w:t>
                          </w:r>
                        </w:p>
                      </w:txbxContent>
                    </wps:txbx>
                    <wps:bodyPr lIns="0" tIns="0" rIns="0" bIns="0" upright="1"/>
                  </wps:wsp>
                </a:graphicData>
              </a:graphic>
            </wp:anchor>
          </w:drawing>
        </mc:Choice>
        <mc:Fallback xmlns:wpsCustomData="http://www.wps.cn/officeDocument/2013/wpsCustomData" xmlns:w15="http://schemas.microsoft.com/office/word/2012/wordml">
          <w:pict>
            <v:shape id="Text Box 3" o:spid="_x0000_s1026" o:spt="202" type="#_x0000_t202" style="position:absolute;left:0pt;margin-left:454.5pt;margin-top:35.25pt;height:12pt;width:85.1pt;mso-position-horizontal-relative:page;mso-position-vertical-relative:page;z-index:-251583488;mso-width-relative:page;mso-height-relative:page;" filled="f" stroked="f" coordsize="21600,21600" o:gfxdata="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SRLJdgA&#10;AAAKAQAADwAAAAAAAAABACAAAAAiAAAAZHJzL2Rvd25yZXYueG1sUEsBAhQAFAAAAAgAh07iQHM8&#10;FrStAQAAcwMAAA4AAAAAAAAAAQAgAAAAJwEAAGRycy9lMm9Eb2MueG1sUEsFBgAAAAAGAAYAWQEA&#10;AEYFAAAAAA==&#10;">
              <v:fill on="f" focussize="0,0"/>
              <v:stroke on="f"/>
              <v:imagedata o:title=""/>
              <o:lock v:ext="edit" aspectratio="f"/>
              <v:textbox inset="0mm,0mm,0mm,0mm">
                <w:txbxContent>
                  <w:p>
                    <w:pPr>
                      <w:spacing w:before="12"/>
                      <w:ind w:left="20" w:right="0" w:firstLine="630" w:firstLineChars="350"/>
                      <w:jc w:val="left"/>
                      <w:rPr>
                        <w:rFonts w:hint="default"/>
                        <w:sz w:val="18"/>
                        <w:lang w:val="en-US"/>
                      </w:rPr>
                    </w:pPr>
                    <w:r>
                      <w:rPr>
                        <w:rFonts w:hint="default"/>
                        <w:sz w:val="18"/>
                        <w:lang w:val="en-US"/>
                      </w:rPr>
                      <w:t>NCKH</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B78" w:rsidRDefault="00ED5E93">
    <w:pPr>
      <w:pStyle w:val="BodyText"/>
      <w:spacing w:line="14" w:lineRule="auto"/>
      <w:rPr>
        <w:sz w:val="20"/>
      </w:rPr>
    </w:pPr>
    <w:r>
      <w:rPr>
        <w:noProof/>
        <w:lang w:val="en-US"/>
      </w:rPr>
      <mc:AlternateContent>
        <mc:Choice Requires="wps">
          <w:drawing>
            <wp:anchor distT="0" distB="0" distL="114300" distR="114300" simplePos="0" relativeHeight="251655680" behindDoc="1" locked="0" layoutInCell="1" allowOverlap="1">
              <wp:simplePos x="0" y="0"/>
              <wp:positionH relativeFrom="page">
                <wp:posOffset>1068070</wp:posOffset>
              </wp:positionH>
              <wp:positionV relativeFrom="page">
                <wp:posOffset>447675</wp:posOffset>
              </wp:positionV>
              <wp:extent cx="4114800" cy="152400"/>
              <wp:effectExtent l="0" t="0" r="0" b="0"/>
              <wp:wrapNone/>
              <wp:docPr id="750" name="Text Box 7"/>
              <wp:cNvGraphicFramePr/>
              <a:graphic xmlns:a="http://schemas.openxmlformats.org/drawingml/2006/main">
                <a:graphicData uri="http://schemas.microsoft.com/office/word/2010/wordprocessingShape">
                  <wps:wsp>
                    <wps:cNvSpPr txBox="1"/>
                    <wps:spPr>
                      <a:xfrm>
                        <a:off x="0" y="0"/>
                        <a:ext cx="4114800" cy="152400"/>
                      </a:xfrm>
                      <a:prstGeom prst="rect">
                        <a:avLst/>
                      </a:prstGeom>
                      <a:noFill/>
                      <a:ln>
                        <a:noFill/>
                      </a:ln>
                    </wps:spPr>
                    <wps:txbx>
                      <w:txbxContent>
                        <w:p w:rsidR="00336B78" w:rsidRDefault="00ED5E93">
                          <w:pPr>
                            <w:spacing w:before="12"/>
                            <w:ind w:left="20"/>
                            <w:rPr>
                              <w:sz w:val="18"/>
                            </w:rPr>
                          </w:pPr>
                          <w:r>
                            <w:rPr>
                              <w:sz w:val="18"/>
                            </w:rPr>
                            <w:t>TÌM HIỂU MỘT SỐ KỸ THUẬT NÂNG CAO CHẤT LƯỢNG ẢNH VÀ ỨNG DỤNG</w:t>
                          </w:r>
                        </w:p>
                      </w:txbxContent>
                    </wps:txbx>
                    <wps:bodyPr lIns="0" tIns="0" rIns="0" bIns="0" upright="1"/>
                  </wps:wsp>
                </a:graphicData>
              </a:graphic>
            </wp:anchor>
          </w:drawing>
        </mc:Choice>
        <mc:Fallback xmlns:wpsCustomData="http://www.wps.cn/officeDocument/2013/wpsCustomData" xmlns:w15="http://schemas.microsoft.com/office/word/2012/wordml">
          <w:pict>
            <v:shape id="Text Box 7" o:spid="_x0000_s1026" o:spt="202" type="#_x0000_t202" style="position:absolute;left:0pt;margin-left:84.1pt;margin-top:35.25pt;height:12pt;width:324pt;mso-position-horizontal-relative:page;mso-position-vertical-relative:page;z-index:-251581440;mso-width-relative:page;mso-height-relative:page;" filled="f" stroked="f" coordsize="21600,21600" o:gfxdata="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ShnljYAAAA&#10;CQEAAA8AAAAAAAAAAQAgAAAAIgAAAGRycy9kb3ducmV2LnhtbFBLAQIUABQAAAAIAIdO4kDG8ntp&#10;qwEAAHMDAAAOAAAAAAAAAAEAIAAAACcBAABkcnMvZTJvRG9jLnhtbFBLBQYAAAAABgAGAFkBAABE&#10;BQAAAAA=&#10;">
              <v:fill on="f" focussize="0,0"/>
              <v:stroke on="f"/>
              <v:imagedata o:title=""/>
              <o:lock v:ext="edit" aspectratio="f"/>
              <v:textbox inset="0mm,0mm,0mm,0mm">
                <w:txbxContent>
                  <w:p>
                    <w:pPr>
                      <w:spacing w:before="12"/>
                      <w:ind w:left="20" w:right="0" w:firstLine="0"/>
                      <w:jc w:val="left"/>
                      <w:rPr>
                        <w:sz w:val="18"/>
                      </w:rPr>
                    </w:pPr>
                    <w:r>
                      <w:rPr>
                        <w:sz w:val="18"/>
                      </w:rPr>
                      <w:t>TÌM HIỂU MỘT SỐ KỸ THUẬT NÂNG CAO CHẤT LƯỢNG ẢNH VÀ ỨNG DỤNG</w:t>
                    </w:r>
                  </w:p>
                </w:txbxContent>
              </v:textbox>
            </v:shape>
          </w:pict>
        </mc:Fallback>
      </mc:AlternateContent>
    </w:r>
    <w:r>
      <w:rPr>
        <w:noProof/>
        <w:lang w:val="en-US"/>
      </w:rPr>
      <mc:AlternateContent>
        <mc:Choice Requires="wps">
          <w:drawing>
            <wp:anchor distT="0" distB="0" distL="114300" distR="114300" simplePos="0" relativeHeight="251656704" behindDoc="1" locked="0" layoutInCell="1" allowOverlap="1">
              <wp:simplePos x="0" y="0"/>
              <wp:positionH relativeFrom="page">
                <wp:posOffset>5772150</wp:posOffset>
              </wp:positionH>
              <wp:positionV relativeFrom="page">
                <wp:posOffset>447675</wp:posOffset>
              </wp:positionV>
              <wp:extent cx="1080770" cy="152400"/>
              <wp:effectExtent l="0" t="0" r="0" b="0"/>
              <wp:wrapNone/>
              <wp:docPr id="751" name="Text Box 8"/>
              <wp:cNvGraphicFramePr/>
              <a:graphic xmlns:a="http://schemas.openxmlformats.org/drawingml/2006/main">
                <a:graphicData uri="http://schemas.microsoft.com/office/word/2010/wordprocessingShape">
                  <wps:wsp>
                    <wps:cNvSpPr txBox="1"/>
                    <wps:spPr>
                      <a:xfrm>
                        <a:off x="0" y="0"/>
                        <a:ext cx="1080770" cy="152400"/>
                      </a:xfrm>
                      <a:prstGeom prst="rect">
                        <a:avLst/>
                      </a:prstGeom>
                      <a:noFill/>
                      <a:ln>
                        <a:noFill/>
                      </a:ln>
                    </wps:spPr>
                    <wps:txbx>
                      <w:txbxContent>
                        <w:p w:rsidR="00336B78" w:rsidRDefault="00ED5E93">
                          <w:pPr>
                            <w:spacing w:before="12"/>
                            <w:ind w:left="20"/>
                            <w:rPr>
                              <w:sz w:val="18"/>
                            </w:rPr>
                          </w:pPr>
                          <w:r>
                            <w:rPr>
                              <w:sz w:val="18"/>
                            </w:rPr>
                            <w:t xml:space="preserve">ĐỒ </w:t>
                          </w:r>
                          <w:r>
                            <w:rPr>
                              <w:sz w:val="18"/>
                            </w:rPr>
                            <w:t>ÁN TỐT NGHIỆP</w:t>
                          </w:r>
                        </w:p>
                      </w:txbxContent>
                    </wps:txbx>
                    <wps:bodyPr lIns="0" tIns="0" rIns="0" bIns="0" upright="1"/>
                  </wps:wsp>
                </a:graphicData>
              </a:graphic>
            </wp:anchor>
          </w:drawing>
        </mc:Choice>
        <mc:Fallback xmlns:wpsCustomData="http://www.wps.cn/officeDocument/2013/wpsCustomData" xmlns:w15="http://schemas.microsoft.com/office/word/2012/wordml">
          <w:pict>
            <v:shape id="Text Box 8" o:spid="_x0000_s1026" o:spt="202" type="#_x0000_t202" style="position:absolute;left:0pt;margin-left:454.5pt;margin-top:35.25pt;height:12pt;width:85.1pt;mso-position-horizontal-relative:page;mso-position-vertical-relative:page;z-index:-251580416;mso-width-relative:page;mso-height-relative:page;" filled="f" stroked="f" coordsize="21600,21600" o:gfxdata="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lJEsl2AAA&#10;AAoBAAAPAAAAAAAAAAEAIAAAACIAAABkcnMvZG93bnJldi54bWxQSwECFAAUAAAACACHTuJAiqYq&#10;HawBAABzAwAADgAAAAAAAAABACAAAAAnAQAAZHJzL2Uyb0RvYy54bWxQSwUGAAAAAAYABgBZAQAA&#10;RQUAAAAA&#10;">
              <v:fill on="f" focussize="0,0"/>
              <v:stroke on="f"/>
              <v:imagedata o:title=""/>
              <o:lock v:ext="edit" aspectratio="f"/>
              <v:textbox inset="0mm,0mm,0mm,0mm">
                <w:txbxContent>
                  <w:p>
                    <w:pPr>
                      <w:spacing w:before="12"/>
                      <w:ind w:left="20" w:right="0" w:firstLine="0"/>
                      <w:jc w:val="left"/>
                      <w:rPr>
                        <w:sz w:val="18"/>
                      </w:rPr>
                    </w:pPr>
                    <w:r>
                      <w:rPr>
                        <w:sz w:val="18"/>
                      </w:rPr>
                      <w:t>ĐỒ ÁN TỐT NGHIỆP</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B78" w:rsidRDefault="00ED5E93">
    <w:pPr>
      <w:pStyle w:val="BodyText"/>
      <w:spacing w:line="14" w:lineRule="auto"/>
      <w:rPr>
        <w:sz w:val="20"/>
      </w:rPr>
    </w:pPr>
    <w:r>
      <w:rPr>
        <w:noProof/>
        <w:lang w:val="en-US"/>
      </w:rPr>
      <mc:AlternateContent>
        <mc:Choice Requires="wps">
          <w:drawing>
            <wp:anchor distT="0" distB="0" distL="114300" distR="114300" simplePos="0" relativeHeight="251660800" behindDoc="1" locked="0" layoutInCell="1" allowOverlap="1">
              <wp:simplePos x="0" y="0"/>
              <wp:positionH relativeFrom="page">
                <wp:posOffset>1062355</wp:posOffset>
              </wp:positionH>
              <wp:positionV relativeFrom="page">
                <wp:posOffset>601345</wp:posOffset>
              </wp:positionV>
              <wp:extent cx="5798185" cy="18415"/>
              <wp:effectExtent l="0" t="0" r="8255" b="4445"/>
              <wp:wrapNone/>
              <wp:docPr id="755" name="FreeForm 12"/>
              <wp:cNvGraphicFramePr/>
              <a:graphic xmlns:a="http://schemas.openxmlformats.org/drawingml/2006/main">
                <a:graphicData uri="http://schemas.microsoft.com/office/word/2010/wordprocessingShape">
                  <wps:wsp>
                    <wps:cNvSpPr/>
                    <wps:spPr>
                      <a:xfrm>
                        <a:off x="0" y="0"/>
                        <a:ext cx="5798185" cy="18415"/>
                      </a:xfrm>
                      <a:custGeom>
                        <a:avLst/>
                        <a:gdLst/>
                        <a:ahLst/>
                        <a:cxnLst/>
                        <a:rect l="0" t="0" r="0" b="0"/>
                        <a:pathLst>
                          <a:path w="9131" h="29">
                            <a:moveTo>
                              <a:pt x="9131" y="19"/>
                            </a:moveTo>
                            <a:lnTo>
                              <a:pt x="0" y="19"/>
                            </a:lnTo>
                            <a:lnTo>
                              <a:pt x="0" y="29"/>
                            </a:lnTo>
                            <a:lnTo>
                              <a:pt x="9131" y="29"/>
                            </a:lnTo>
                            <a:lnTo>
                              <a:pt x="9131" y="19"/>
                            </a:lnTo>
                            <a:close/>
                            <a:moveTo>
                              <a:pt x="9131" y="0"/>
                            </a:moveTo>
                            <a:lnTo>
                              <a:pt x="0" y="0"/>
                            </a:lnTo>
                            <a:lnTo>
                              <a:pt x="0" y="10"/>
                            </a:lnTo>
                            <a:lnTo>
                              <a:pt x="9131" y="10"/>
                            </a:lnTo>
                            <a:lnTo>
                              <a:pt x="9131" y="0"/>
                            </a:lnTo>
                            <a:close/>
                          </a:path>
                        </a:pathLst>
                      </a:custGeom>
                      <a:solidFill>
                        <a:srgbClr val="000000"/>
                      </a:solidFill>
                      <a:ln>
                        <a:noFill/>
                      </a:ln>
                    </wps:spPr>
                    <wps:bodyPr upright="1"/>
                  </wps:wsp>
                </a:graphicData>
              </a:graphic>
            </wp:anchor>
          </w:drawing>
        </mc:Choice>
        <mc:Fallback xmlns:wpsCustomData="http://www.wps.cn/officeDocument/2013/wpsCustomData" xmlns:w15="http://schemas.microsoft.com/office/word/2012/wordml">
          <w:pict>
            <v:shape id="FreeForm 12" o:spid="_x0000_s1026" o:spt="100" style="position:absolute;left:0pt;margin-left:83.65pt;margin-top:47.35pt;height:1.45pt;width:456.55pt;mso-position-horizontal-relative:page;mso-position-vertical-relative:page;z-index:-251578368;mso-width-relative:page;mso-height-relative:page;" fillcolor="#000000" filled="t" stroked="f" coordsize="9131,29" o:gfxdata="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jdf71wAA&#10;AAoBAAAPAAAAAAAAAAEAIAAAACIAAABkcnMvZG93bnJldi54bWxQSwECFAAUAAAACACHTuJAQlUI&#10;kB8CAABLBQAADgAAAAAAAAABACAAAAAmAQAAZHJzL2Uyb0RvYy54bWxQSwUGAAAAAAYABgBZAQAA&#10;twUAAAAA&#10;" path="m9131,19l0,19,0,29,9131,29,9131,19xm9131,0l0,0,0,10,9131,10,9131,0xe">
              <v:fill on="t" focussize="0,0"/>
              <v:stroke on="f"/>
              <v:imagedata o:title=""/>
              <o:lock v:ext="edit" aspectratio="f"/>
            </v:shape>
          </w:pict>
        </mc:Fallback>
      </mc:AlternateContent>
    </w:r>
    <w:r>
      <w:rPr>
        <w:noProof/>
        <w:lang w:val="en-US"/>
      </w:rPr>
      <mc:AlternateContent>
        <mc:Choice Requires="wps">
          <w:drawing>
            <wp:anchor distT="0" distB="0" distL="114300" distR="114300" simplePos="0" relativeHeight="251661824" behindDoc="1" locked="0" layoutInCell="1" allowOverlap="1">
              <wp:simplePos x="0" y="0"/>
              <wp:positionH relativeFrom="page">
                <wp:posOffset>1068070</wp:posOffset>
              </wp:positionH>
              <wp:positionV relativeFrom="page">
                <wp:posOffset>447675</wp:posOffset>
              </wp:positionV>
              <wp:extent cx="4114800" cy="152400"/>
              <wp:effectExtent l="0" t="0" r="0" b="0"/>
              <wp:wrapNone/>
              <wp:docPr id="756" name="Text Box 13"/>
              <wp:cNvGraphicFramePr/>
              <a:graphic xmlns:a="http://schemas.openxmlformats.org/drawingml/2006/main">
                <a:graphicData uri="http://schemas.microsoft.com/office/word/2010/wordprocessingShape">
                  <wps:wsp>
                    <wps:cNvSpPr txBox="1"/>
                    <wps:spPr>
                      <a:xfrm>
                        <a:off x="0" y="0"/>
                        <a:ext cx="4114800" cy="152400"/>
                      </a:xfrm>
                      <a:prstGeom prst="rect">
                        <a:avLst/>
                      </a:prstGeom>
                      <a:noFill/>
                      <a:ln>
                        <a:noFill/>
                      </a:ln>
                    </wps:spPr>
                    <wps:txbx>
                      <w:txbxContent>
                        <w:p w:rsidR="00336B78" w:rsidRDefault="00ED5E93">
                          <w:pPr>
                            <w:spacing w:before="12"/>
                            <w:ind w:left="20"/>
                            <w:rPr>
                              <w:sz w:val="18"/>
                            </w:rPr>
                          </w:pPr>
                          <w:r>
                            <w:rPr>
                              <w:sz w:val="18"/>
                            </w:rPr>
                            <w:t xml:space="preserve">TÌM </w:t>
                          </w:r>
                          <w:r>
                            <w:rPr>
                              <w:sz w:val="18"/>
                            </w:rPr>
                            <w:t>HIỂU MỘT SỐ KỸ THUẬT NÂNG CAO CHẤT LƯỢNG ẢNH VÀ ỨNG DỤNG</w:t>
                          </w:r>
                        </w:p>
                      </w:txbxContent>
                    </wps:txbx>
                    <wps:bodyPr lIns="0" tIns="0" rIns="0" bIns="0" upright="1"/>
                  </wps:wsp>
                </a:graphicData>
              </a:graphic>
            </wp:anchor>
          </w:drawing>
        </mc:Choice>
        <mc:Fallback xmlns:wpsCustomData="http://www.wps.cn/officeDocument/2013/wpsCustomData" xmlns:w15="http://schemas.microsoft.com/office/word/2012/wordml">
          <w:pict>
            <v:shape id="Text Box 13" o:spid="_x0000_s1026" o:spt="202" type="#_x0000_t202" style="position:absolute;left:0pt;margin-left:84.1pt;margin-top:35.25pt;height:12pt;width:324pt;mso-position-horizontal-relative:page;mso-position-vertical-relative:page;z-index:-251578368;mso-width-relative:page;mso-height-relative:page;" filled="f" stroked="f" coordsize="21600,21600" o:gfxdata="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KGeWNgA&#10;AAAJAQAADwAAAAAAAAABACAAAAAiAAAAZHJzL2Rvd25yZXYueG1sUEsBAhQAFAAAAAgAh07iQDGR&#10;mgCtAQAAdAMAAA4AAAAAAAAAAQAgAAAAJwEAAGRycy9lMm9Eb2MueG1sUEsFBgAAAAAGAAYAWQEA&#10;AEYFAAAAAA==&#10;">
              <v:fill on="f" focussize="0,0"/>
              <v:stroke on="f"/>
              <v:imagedata o:title=""/>
              <o:lock v:ext="edit" aspectratio="f"/>
              <v:textbox inset="0mm,0mm,0mm,0mm">
                <w:txbxContent>
                  <w:p>
                    <w:pPr>
                      <w:spacing w:before="12"/>
                      <w:ind w:left="20" w:right="0" w:firstLine="0"/>
                      <w:jc w:val="left"/>
                      <w:rPr>
                        <w:sz w:val="18"/>
                      </w:rPr>
                    </w:pPr>
                    <w:r>
                      <w:rPr>
                        <w:sz w:val="18"/>
                      </w:rPr>
                      <w:t>TÌM HIỂU MỘT SỐ KỸ THUẬT NÂNG CAO CHẤT LƯỢNG ẢNH VÀ ỨNG DỤNG</w:t>
                    </w:r>
                  </w:p>
                </w:txbxContent>
              </v:textbox>
            </v:shape>
          </w:pict>
        </mc:Fallback>
      </mc:AlternateContent>
    </w:r>
    <w:r>
      <w:rPr>
        <w:noProof/>
        <w:lang w:val="en-US"/>
      </w:rPr>
      <mc:AlternateContent>
        <mc:Choice Requires="wps">
          <w:drawing>
            <wp:anchor distT="0" distB="0" distL="114300" distR="114300" simplePos="0" relativeHeight="251662848" behindDoc="1" locked="0" layoutInCell="1" allowOverlap="1">
              <wp:simplePos x="0" y="0"/>
              <wp:positionH relativeFrom="page">
                <wp:posOffset>5772150</wp:posOffset>
              </wp:positionH>
              <wp:positionV relativeFrom="page">
                <wp:posOffset>447675</wp:posOffset>
              </wp:positionV>
              <wp:extent cx="1080770" cy="152400"/>
              <wp:effectExtent l="0" t="0" r="0" b="0"/>
              <wp:wrapNone/>
              <wp:docPr id="757" name="Text Box 14"/>
              <wp:cNvGraphicFramePr/>
              <a:graphic xmlns:a="http://schemas.openxmlformats.org/drawingml/2006/main">
                <a:graphicData uri="http://schemas.microsoft.com/office/word/2010/wordprocessingShape">
                  <wps:wsp>
                    <wps:cNvSpPr txBox="1"/>
                    <wps:spPr>
                      <a:xfrm>
                        <a:off x="0" y="0"/>
                        <a:ext cx="1080770" cy="152400"/>
                      </a:xfrm>
                      <a:prstGeom prst="rect">
                        <a:avLst/>
                      </a:prstGeom>
                      <a:noFill/>
                      <a:ln>
                        <a:noFill/>
                      </a:ln>
                    </wps:spPr>
                    <wps:txbx>
                      <w:txbxContent>
                        <w:p w:rsidR="00336B78" w:rsidRDefault="00ED5E93">
                          <w:pPr>
                            <w:spacing w:before="12"/>
                            <w:ind w:left="20" w:firstLineChars="300" w:firstLine="540"/>
                            <w:rPr>
                              <w:sz w:val="18"/>
                              <w:lang w:val="en-US"/>
                            </w:rPr>
                          </w:pPr>
                          <w:r>
                            <w:rPr>
                              <w:sz w:val="18"/>
                              <w:lang w:val="en-US"/>
                            </w:rPr>
                            <w:t>NCKH</w:t>
                          </w:r>
                        </w:p>
                      </w:txbxContent>
                    </wps:txbx>
                    <wps:bodyPr lIns="0" tIns="0" rIns="0" bIns="0" upright="1"/>
                  </wps:wsp>
                </a:graphicData>
              </a:graphic>
            </wp:anchor>
          </w:drawing>
        </mc:Choice>
        <mc:Fallback xmlns:wpsCustomData="http://www.wps.cn/officeDocument/2013/wpsCustomData" xmlns:w15="http://schemas.microsoft.com/office/word/2012/wordml">
          <w:pict>
            <v:shape id="Text Box 14" o:spid="_x0000_s1026" o:spt="202" type="#_x0000_t202" style="position:absolute;left:0pt;margin-left:454.5pt;margin-top:35.25pt;height:12pt;width:85.1pt;mso-position-horizontal-relative:page;mso-position-vertical-relative:page;z-index:-251577344;mso-width-relative:page;mso-height-relative:page;" filled="f" stroked="f" coordsize="21600,21600" o:gfxdata="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SRLJdgA&#10;AAAKAQAADwAAAAAAAAABACAAAAAiAAAAZHJzL2Rvd25yZXYueG1sUEsBAhQAFAAAAAgAh07iQMZo&#10;TF2tAQAAdAMAAA4AAAAAAAAAAQAgAAAAJwEAAGRycy9lMm9Eb2MueG1sUEsFBgAAAAAGAAYAWQEA&#10;AEYFAAAAAA==&#10;">
              <v:fill on="f" focussize="0,0"/>
              <v:stroke on="f"/>
              <v:imagedata o:title=""/>
              <o:lock v:ext="edit" aspectratio="f"/>
              <v:textbox inset="0mm,0mm,0mm,0mm">
                <w:txbxContent>
                  <w:p>
                    <w:pPr>
                      <w:spacing w:before="12"/>
                      <w:ind w:left="20" w:right="0" w:firstLine="540" w:firstLineChars="300"/>
                      <w:jc w:val="left"/>
                      <w:rPr>
                        <w:rFonts w:hint="default"/>
                        <w:sz w:val="18"/>
                        <w:lang w:val="en-US"/>
                      </w:rPr>
                    </w:pPr>
                    <w:r>
                      <w:rPr>
                        <w:rFonts w:hint="default"/>
                        <w:sz w:val="18"/>
                        <w:lang w:val="en-US"/>
                      </w:rPr>
                      <w:t>NCKH</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start w:val="3"/>
      <w:numFmt w:val="decimal"/>
      <w:lvlText w:val="%1"/>
      <w:lvlJc w:val="left"/>
      <w:pPr>
        <w:ind w:left="1006" w:hanging="864"/>
        <w:jc w:val="left"/>
      </w:pPr>
      <w:rPr>
        <w:rFonts w:hint="default"/>
        <w:lang w:eastAsia="en-US" w:bidi="ar-SA"/>
      </w:rPr>
    </w:lvl>
    <w:lvl w:ilvl="1">
      <w:start w:val="2"/>
      <w:numFmt w:val="decimal"/>
      <w:lvlText w:val="%1.%2"/>
      <w:lvlJc w:val="left"/>
      <w:pPr>
        <w:ind w:left="1006" w:hanging="864"/>
        <w:jc w:val="left"/>
      </w:pPr>
      <w:rPr>
        <w:rFonts w:hint="default"/>
        <w:lang w:eastAsia="en-US" w:bidi="ar-SA"/>
      </w:rPr>
    </w:lvl>
    <w:lvl w:ilvl="2">
      <w:start w:val="4"/>
      <w:numFmt w:val="decimal"/>
      <w:lvlText w:val="%1.%2.%3"/>
      <w:lvlJc w:val="left"/>
      <w:pPr>
        <w:ind w:left="1006" w:hanging="864"/>
        <w:jc w:val="left"/>
      </w:pPr>
      <w:rPr>
        <w:rFonts w:hint="default"/>
        <w:lang w:eastAsia="en-US" w:bidi="ar-SA"/>
      </w:rPr>
    </w:lvl>
    <w:lvl w:ilvl="3">
      <w:start w:val="1"/>
      <w:numFmt w:val="decimal"/>
      <w:lvlText w:val="%1.%2.%3.%4"/>
      <w:lvlJc w:val="left"/>
      <w:pPr>
        <w:ind w:left="1006" w:hanging="864"/>
        <w:jc w:val="left"/>
      </w:pPr>
      <w:rPr>
        <w:rFonts w:ascii="Times New Roman" w:eastAsia="Times New Roman" w:hAnsi="Times New Roman" w:cs="Times New Roman" w:hint="default"/>
        <w:b/>
        <w:bCs/>
        <w:spacing w:val="-3"/>
        <w:w w:val="100"/>
        <w:sz w:val="28"/>
        <w:szCs w:val="28"/>
        <w:lang w:eastAsia="en-US" w:bidi="ar-SA"/>
      </w:rPr>
    </w:lvl>
    <w:lvl w:ilvl="4">
      <w:numFmt w:val="bullet"/>
      <w:lvlText w:val="•"/>
      <w:lvlJc w:val="left"/>
      <w:pPr>
        <w:ind w:left="4346" w:hanging="864"/>
      </w:pPr>
      <w:rPr>
        <w:rFonts w:hint="default"/>
        <w:lang w:eastAsia="en-US" w:bidi="ar-SA"/>
      </w:rPr>
    </w:lvl>
    <w:lvl w:ilvl="5">
      <w:numFmt w:val="bullet"/>
      <w:lvlText w:val="•"/>
      <w:lvlJc w:val="left"/>
      <w:pPr>
        <w:ind w:left="5183" w:hanging="864"/>
      </w:pPr>
      <w:rPr>
        <w:rFonts w:hint="default"/>
        <w:lang w:eastAsia="en-US" w:bidi="ar-SA"/>
      </w:rPr>
    </w:lvl>
    <w:lvl w:ilvl="6">
      <w:numFmt w:val="bullet"/>
      <w:lvlText w:val="•"/>
      <w:lvlJc w:val="left"/>
      <w:pPr>
        <w:ind w:left="6019" w:hanging="864"/>
      </w:pPr>
      <w:rPr>
        <w:rFonts w:hint="default"/>
        <w:lang w:eastAsia="en-US" w:bidi="ar-SA"/>
      </w:rPr>
    </w:lvl>
    <w:lvl w:ilvl="7">
      <w:numFmt w:val="bullet"/>
      <w:lvlText w:val="•"/>
      <w:lvlJc w:val="left"/>
      <w:pPr>
        <w:ind w:left="6856" w:hanging="864"/>
      </w:pPr>
      <w:rPr>
        <w:rFonts w:hint="default"/>
        <w:lang w:eastAsia="en-US" w:bidi="ar-SA"/>
      </w:rPr>
    </w:lvl>
    <w:lvl w:ilvl="8">
      <w:numFmt w:val="bullet"/>
      <w:lvlText w:val="•"/>
      <w:lvlJc w:val="left"/>
      <w:pPr>
        <w:ind w:left="7693" w:hanging="864"/>
      </w:pPr>
      <w:rPr>
        <w:rFonts w:hint="default"/>
        <w:lang w:eastAsia="en-US" w:bidi="ar-SA"/>
      </w:rPr>
    </w:lvl>
  </w:abstractNum>
  <w:abstractNum w:abstractNumId="1">
    <w:nsid w:val="B5E306ED"/>
    <w:multiLevelType w:val="multilevel"/>
    <w:tmpl w:val="B5E306ED"/>
    <w:lvl w:ilvl="0">
      <w:start w:val="5"/>
      <w:numFmt w:val="decimal"/>
      <w:lvlText w:val="%1"/>
      <w:lvlJc w:val="left"/>
      <w:pPr>
        <w:ind w:left="994" w:hanging="574"/>
        <w:jc w:val="left"/>
      </w:pPr>
      <w:rPr>
        <w:rFonts w:hint="default"/>
        <w:lang w:eastAsia="en-US" w:bidi="ar-SA"/>
      </w:rPr>
    </w:lvl>
    <w:lvl w:ilvl="1">
      <w:start w:val="1"/>
      <w:numFmt w:val="decimal"/>
      <w:lvlText w:val="%1.%2"/>
      <w:lvlJc w:val="left"/>
      <w:pPr>
        <w:ind w:left="994" w:hanging="574"/>
        <w:jc w:val="left"/>
      </w:pPr>
      <w:rPr>
        <w:rFonts w:ascii="Times New Roman" w:eastAsia="Times New Roman" w:hAnsi="Times New Roman" w:cs="Times New Roman" w:hint="default"/>
        <w:w w:val="99"/>
        <w:sz w:val="26"/>
        <w:szCs w:val="26"/>
        <w:lang w:eastAsia="en-US" w:bidi="ar-SA"/>
      </w:rPr>
    </w:lvl>
    <w:lvl w:ilvl="2">
      <w:numFmt w:val="bullet"/>
      <w:lvlText w:val="•"/>
      <w:lvlJc w:val="left"/>
      <w:pPr>
        <w:ind w:left="2673" w:hanging="574"/>
      </w:pPr>
      <w:rPr>
        <w:rFonts w:hint="default"/>
        <w:lang w:eastAsia="en-US" w:bidi="ar-SA"/>
      </w:rPr>
    </w:lvl>
    <w:lvl w:ilvl="3">
      <w:numFmt w:val="bullet"/>
      <w:lvlText w:val="•"/>
      <w:lvlJc w:val="left"/>
      <w:pPr>
        <w:ind w:left="3509" w:hanging="574"/>
      </w:pPr>
      <w:rPr>
        <w:rFonts w:hint="default"/>
        <w:lang w:eastAsia="en-US" w:bidi="ar-SA"/>
      </w:rPr>
    </w:lvl>
    <w:lvl w:ilvl="4">
      <w:numFmt w:val="bullet"/>
      <w:lvlText w:val="•"/>
      <w:lvlJc w:val="left"/>
      <w:pPr>
        <w:ind w:left="4346" w:hanging="574"/>
      </w:pPr>
      <w:rPr>
        <w:rFonts w:hint="default"/>
        <w:lang w:eastAsia="en-US" w:bidi="ar-SA"/>
      </w:rPr>
    </w:lvl>
    <w:lvl w:ilvl="5">
      <w:numFmt w:val="bullet"/>
      <w:lvlText w:val="•"/>
      <w:lvlJc w:val="left"/>
      <w:pPr>
        <w:ind w:left="5183" w:hanging="574"/>
      </w:pPr>
      <w:rPr>
        <w:rFonts w:hint="default"/>
        <w:lang w:eastAsia="en-US" w:bidi="ar-SA"/>
      </w:rPr>
    </w:lvl>
    <w:lvl w:ilvl="6">
      <w:numFmt w:val="bullet"/>
      <w:lvlText w:val="•"/>
      <w:lvlJc w:val="left"/>
      <w:pPr>
        <w:ind w:left="6019" w:hanging="574"/>
      </w:pPr>
      <w:rPr>
        <w:rFonts w:hint="default"/>
        <w:lang w:eastAsia="en-US" w:bidi="ar-SA"/>
      </w:rPr>
    </w:lvl>
    <w:lvl w:ilvl="7">
      <w:numFmt w:val="bullet"/>
      <w:lvlText w:val="•"/>
      <w:lvlJc w:val="left"/>
      <w:pPr>
        <w:ind w:left="6856" w:hanging="574"/>
      </w:pPr>
      <w:rPr>
        <w:rFonts w:hint="default"/>
        <w:lang w:eastAsia="en-US" w:bidi="ar-SA"/>
      </w:rPr>
    </w:lvl>
    <w:lvl w:ilvl="8">
      <w:numFmt w:val="bullet"/>
      <w:lvlText w:val="•"/>
      <w:lvlJc w:val="left"/>
      <w:pPr>
        <w:ind w:left="7693" w:hanging="574"/>
      </w:pPr>
      <w:rPr>
        <w:rFonts w:hint="default"/>
        <w:lang w:eastAsia="en-US" w:bidi="ar-SA"/>
      </w:rPr>
    </w:lvl>
  </w:abstractNum>
  <w:abstractNum w:abstractNumId="2">
    <w:nsid w:val="BF205925"/>
    <w:multiLevelType w:val="multilevel"/>
    <w:tmpl w:val="BF205925"/>
    <w:lvl w:ilvl="0">
      <w:start w:val="4"/>
      <w:numFmt w:val="decimal"/>
      <w:lvlText w:val="%1"/>
      <w:lvlJc w:val="left"/>
      <w:pPr>
        <w:ind w:left="994" w:hanging="574"/>
        <w:jc w:val="left"/>
      </w:pPr>
      <w:rPr>
        <w:rFonts w:hint="default"/>
        <w:lang w:eastAsia="en-US" w:bidi="ar-SA"/>
      </w:rPr>
    </w:lvl>
    <w:lvl w:ilvl="1">
      <w:start w:val="1"/>
      <w:numFmt w:val="decimal"/>
      <w:lvlText w:val="%1.%2"/>
      <w:lvlJc w:val="left"/>
      <w:pPr>
        <w:ind w:left="994" w:hanging="574"/>
        <w:jc w:val="left"/>
      </w:pPr>
      <w:rPr>
        <w:rFonts w:ascii="Times New Roman" w:eastAsia="Times New Roman" w:hAnsi="Times New Roman" w:cs="Times New Roman" w:hint="default"/>
        <w:w w:val="99"/>
        <w:sz w:val="26"/>
        <w:szCs w:val="26"/>
        <w:lang w:eastAsia="en-US" w:bidi="ar-SA"/>
      </w:rPr>
    </w:lvl>
    <w:lvl w:ilvl="2">
      <w:start w:val="1"/>
      <w:numFmt w:val="decimal"/>
      <w:lvlText w:val="%1.%2.%3"/>
      <w:lvlJc w:val="left"/>
      <w:pPr>
        <w:ind w:left="1541" w:hanging="838"/>
        <w:jc w:val="left"/>
      </w:pPr>
      <w:rPr>
        <w:rFonts w:ascii="Times New Roman" w:eastAsia="Times New Roman" w:hAnsi="Times New Roman" w:cs="Times New Roman" w:hint="default"/>
        <w:w w:val="99"/>
        <w:sz w:val="26"/>
        <w:szCs w:val="26"/>
        <w:lang w:eastAsia="en-US" w:bidi="ar-SA"/>
      </w:rPr>
    </w:lvl>
    <w:lvl w:ilvl="3">
      <w:numFmt w:val="bullet"/>
      <w:lvlText w:val="•"/>
      <w:lvlJc w:val="left"/>
      <w:pPr>
        <w:ind w:left="3279" w:hanging="838"/>
      </w:pPr>
      <w:rPr>
        <w:rFonts w:hint="default"/>
        <w:lang w:eastAsia="en-US" w:bidi="ar-SA"/>
      </w:rPr>
    </w:lvl>
    <w:lvl w:ilvl="4">
      <w:numFmt w:val="bullet"/>
      <w:lvlText w:val="•"/>
      <w:lvlJc w:val="left"/>
      <w:pPr>
        <w:ind w:left="4148" w:hanging="838"/>
      </w:pPr>
      <w:rPr>
        <w:rFonts w:hint="default"/>
        <w:lang w:eastAsia="en-US" w:bidi="ar-SA"/>
      </w:rPr>
    </w:lvl>
    <w:lvl w:ilvl="5">
      <w:numFmt w:val="bullet"/>
      <w:lvlText w:val="•"/>
      <w:lvlJc w:val="left"/>
      <w:pPr>
        <w:ind w:left="5018" w:hanging="838"/>
      </w:pPr>
      <w:rPr>
        <w:rFonts w:hint="default"/>
        <w:lang w:eastAsia="en-US" w:bidi="ar-SA"/>
      </w:rPr>
    </w:lvl>
    <w:lvl w:ilvl="6">
      <w:numFmt w:val="bullet"/>
      <w:lvlText w:val="•"/>
      <w:lvlJc w:val="left"/>
      <w:pPr>
        <w:ind w:left="5888" w:hanging="838"/>
      </w:pPr>
      <w:rPr>
        <w:rFonts w:hint="default"/>
        <w:lang w:eastAsia="en-US" w:bidi="ar-SA"/>
      </w:rPr>
    </w:lvl>
    <w:lvl w:ilvl="7">
      <w:numFmt w:val="bullet"/>
      <w:lvlText w:val="•"/>
      <w:lvlJc w:val="left"/>
      <w:pPr>
        <w:ind w:left="6757" w:hanging="838"/>
      </w:pPr>
      <w:rPr>
        <w:rFonts w:hint="default"/>
        <w:lang w:eastAsia="en-US" w:bidi="ar-SA"/>
      </w:rPr>
    </w:lvl>
    <w:lvl w:ilvl="8">
      <w:numFmt w:val="bullet"/>
      <w:lvlText w:val="•"/>
      <w:lvlJc w:val="left"/>
      <w:pPr>
        <w:ind w:left="7627" w:hanging="838"/>
      </w:pPr>
      <w:rPr>
        <w:rFonts w:hint="default"/>
        <w:lang w:eastAsia="en-US" w:bidi="ar-SA"/>
      </w:rPr>
    </w:lvl>
  </w:abstractNum>
  <w:abstractNum w:abstractNumId="3">
    <w:nsid w:val="CF092B84"/>
    <w:multiLevelType w:val="multilevel"/>
    <w:tmpl w:val="CF092B84"/>
    <w:lvl w:ilvl="0">
      <w:start w:val="2"/>
      <w:numFmt w:val="decimal"/>
      <w:lvlText w:val="%1"/>
      <w:lvlJc w:val="left"/>
      <w:pPr>
        <w:ind w:left="994" w:hanging="574"/>
        <w:jc w:val="left"/>
      </w:pPr>
      <w:rPr>
        <w:rFonts w:hint="default"/>
        <w:lang w:eastAsia="en-US" w:bidi="ar-SA"/>
      </w:rPr>
    </w:lvl>
    <w:lvl w:ilvl="1">
      <w:start w:val="1"/>
      <w:numFmt w:val="decimal"/>
      <w:lvlText w:val="%1.%2"/>
      <w:lvlJc w:val="left"/>
      <w:pPr>
        <w:ind w:left="994" w:hanging="574"/>
        <w:jc w:val="left"/>
      </w:pPr>
      <w:rPr>
        <w:rFonts w:ascii="Times New Roman" w:eastAsia="Times New Roman" w:hAnsi="Times New Roman" w:cs="Times New Roman" w:hint="default"/>
        <w:w w:val="99"/>
        <w:sz w:val="26"/>
        <w:szCs w:val="26"/>
        <w:lang w:eastAsia="en-US" w:bidi="ar-SA"/>
      </w:rPr>
    </w:lvl>
    <w:lvl w:ilvl="2">
      <w:start w:val="1"/>
      <w:numFmt w:val="decimal"/>
      <w:lvlText w:val="%1.%2.%3"/>
      <w:lvlJc w:val="left"/>
      <w:pPr>
        <w:ind w:left="1541" w:hanging="838"/>
        <w:jc w:val="left"/>
      </w:pPr>
      <w:rPr>
        <w:rFonts w:ascii="Times New Roman" w:eastAsia="Times New Roman" w:hAnsi="Times New Roman" w:cs="Times New Roman" w:hint="default"/>
        <w:w w:val="99"/>
        <w:sz w:val="26"/>
        <w:szCs w:val="26"/>
        <w:lang w:eastAsia="en-US" w:bidi="ar-SA"/>
      </w:rPr>
    </w:lvl>
    <w:lvl w:ilvl="3">
      <w:numFmt w:val="bullet"/>
      <w:lvlText w:val="•"/>
      <w:lvlJc w:val="left"/>
      <w:pPr>
        <w:ind w:left="3279" w:hanging="838"/>
      </w:pPr>
      <w:rPr>
        <w:rFonts w:hint="default"/>
        <w:lang w:eastAsia="en-US" w:bidi="ar-SA"/>
      </w:rPr>
    </w:lvl>
    <w:lvl w:ilvl="4">
      <w:numFmt w:val="bullet"/>
      <w:lvlText w:val="•"/>
      <w:lvlJc w:val="left"/>
      <w:pPr>
        <w:ind w:left="4148" w:hanging="838"/>
      </w:pPr>
      <w:rPr>
        <w:rFonts w:hint="default"/>
        <w:lang w:eastAsia="en-US" w:bidi="ar-SA"/>
      </w:rPr>
    </w:lvl>
    <w:lvl w:ilvl="5">
      <w:numFmt w:val="bullet"/>
      <w:lvlText w:val="•"/>
      <w:lvlJc w:val="left"/>
      <w:pPr>
        <w:ind w:left="5018" w:hanging="838"/>
      </w:pPr>
      <w:rPr>
        <w:rFonts w:hint="default"/>
        <w:lang w:eastAsia="en-US" w:bidi="ar-SA"/>
      </w:rPr>
    </w:lvl>
    <w:lvl w:ilvl="6">
      <w:numFmt w:val="bullet"/>
      <w:lvlText w:val="•"/>
      <w:lvlJc w:val="left"/>
      <w:pPr>
        <w:ind w:left="5888" w:hanging="838"/>
      </w:pPr>
      <w:rPr>
        <w:rFonts w:hint="default"/>
        <w:lang w:eastAsia="en-US" w:bidi="ar-SA"/>
      </w:rPr>
    </w:lvl>
    <w:lvl w:ilvl="7">
      <w:numFmt w:val="bullet"/>
      <w:lvlText w:val="•"/>
      <w:lvlJc w:val="left"/>
      <w:pPr>
        <w:ind w:left="6757" w:hanging="838"/>
      </w:pPr>
      <w:rPr>
        <w:rFonts w:hint="default"/>
        <w:lang w:eastAsia="en-US" w:bidi="ar-SA"/>
      </w:rPr>
    </w:lvl>
    <w:lvl w:ilvl="8">
      <w:numFmt w:val="bullet"/>
      <w:lvlText w:val="•"/>
      <w:lvlJc w:val="left"/>
      <w:pPr>
        <w:ind w:left="7627" w:hanging="838"/>
      </w:pPr>
      <w:rPr>
        <w:rFonts w:hint="default"/>
        <w:lang w:eastAsia="en-US" w:bidi="ar-SA"/>
      </w:rPr>
    </w:lvl>
  </w:abstractNum>
  <w:abstractNum w:abstractNumId="4">
    <w:nsid w:val="0053208E"/>
    <w:multiLevelType w:val="multilevel"/>
    <w:tmpl w:val="0053208E"/>
    <w:lvl w:ilvl="0">
      <w:start w:val="1"/>
      <w:numFmt w:val="decimal"/>
      <w:lvlText w:val="%1"/>
      <w:lvlJc w:val="left"/>
      <w:pPr>
        <w:ind w:left="994" w:hanging="574"/>
        <w:jc w:val="left"/>
      </w:pPr>
      <w:rPr>
        <w:rFonts w:hint="default"/>
        <w:lang w:eastAsia="en-US" w:bidi="ar-SA"/>
      </w:rPr>
    </w:lvl>
    <w:lvl w:ilvl="1">
      <w:start w:val="1"/>
      <w:numFmt w:val="decimal"/>
      <w:lvlText w:val="%1.%2"/>
      <w:lvlJc w:val="left"/>
      <w:pPr>
        <w:ind w:left="994" w:hanging="574"/>
        <w:jc w:val="left"/>
      </w:pPr>
      <w:rPr>
        <w:rFonts w:ascii="Times New Roman" w:eastAsia="Times New Roman" w:hAnsi="Times New Roman" w:cs="Times New Roman" w:hint="default"/>
        <w:w w:val="99"/>
        <w:sz w:val="26"/>
        <w:szCs w:val="26"/>
        <w:lang w:eastAsia="en-US" w:bidi="ar-SA"/>
      </w:rPr>
    </w:lvl>
    <w:lvl w:ilvl="2">
      <w:start w:val="1"/>
      <w:numFmt w:val="decimal"/>
      <w:lvlText w:val="%1.%2.%3"/>
      <w:lvlJc w:val="left"/>
      <w:pPr>
        <w:ind w:left="1541" w:hanging="838"/>
        <w:jc w:val="left"/>
      </w:pPr>
      <w:rPr>
        <w:rFonts w:ascii="Times New Roman" w:eastAsia="Times New Roman" w:hAnsi="Times New Roman" w:cs="Times New Roman" w:hint="default"/>
        <w:w w:val="99"/>
        <w:sz w:val="26"/>
        <w:szCs w:val="26"/>
        <w:lang w:eastAsia="en-US" w:bidi="ar-SA"/>
      </w:rPr>
    </w:lvl>
    <w:lvl w:ilvl="3">
      <w:numFmt w:val="bullet"/>
      <w:lvlText w:val="•"/>
      <w:lvlJc w:val="left"/>
      <w:pPr>
        <w:ind w:left="3279" w:hanging="838"/>
      </w:pPr>
      <w:rPr>
        <w:rFonts w:hint="default"/>
        <w:lang w:eastAsia="en-US" w:bidi="ar-SA"/>
      </w:rPr>
    </w:lvl>
    <w:lvl w:ilvl="4">
      <w:numFmt w:val="bullet"/>
      <w:lvlText w:val="•"/>
      <w:lvlJc w:val="left"/>
      <w:pPr>
        <w:ind w:left="4148" w:hanging="838"/>
      </w:pPr>
      <w:rPr>
        <w:rFonts w:hint="default"/>
        <w:lang w:eastAsia="en-US" w:bidi="ar-SA"/>
      </w:rPr>
    </w:lvl>
    <w:lvl w:ilvl="5">
      <w:numFmt w:val="bullet"/>
      <w:lvlText w:val="•"/>
      <w:lvlJc w:val="left"/>
      <w:pPr>
        <w:ind w:left="5018" w:hanging="838"/>
      </w:pPr>
      <w:rPr>
        <w:rFonts w:hint="default"/>
        <w:lang w:eastAsia="en-US" w:bidi="ar-SA"/>
      </w:rPr>
    </w:lvl>
    <w:lvl w:ilvl="6">
      <w:numFmt w:val="bullet"/>
      <w:lvlText w:val="•"/>
      <w:lvlJc w:val="left"/>
      <w:pPr>
        <w:ind w:left="5888" w:hanging="838"/>
      </w:pPr>
      <w:rPr>
        <w:rFonts w:hint="default"/>
        <w:lang w:eastAsia="en-US" w:bidi="ar-SA"/>
      </w:rPr>
    </w:lvl>
    <w:lvl w:ilvl="7">
      <w:numFmt w:val="bullet"/>
      <w:lvlText w:val="•"/>
      <w:lvlJc w:val="left"/>
      <w:pPr>
        <w:ind w:left="6757" w:hanging="838"/>
      </w:pPr>
      <w:rPr>
        <w:rFonts w:hint="default"/>
        <w:lang w:eastAsia="en-US" w:bidi="ar-SA"/>
      </w:rPr>
    </w:lvl>
    <w:lvl w:ilvl="8">
      <w:numFmt w:val="bullet"/>
      <w:lvlText w:val="•"/>
      <w:lvlJc w:val="left"/>
      <w:pPr>
        <w:ind w:left="7627" w:hanging="838"/>
      </w:pPr>
      <w:rPr>
        <w:rFonts w:hint="default"/>
        <w:lang w:eastAsia="en-US" w:bidi="ar-SA"/>
      </w:rPr>
    </w:lvl>
  </w:abstractNum>
  <w:abstractNum w:abstractNumId="5">
    <w:nsid w:val="0248C179"/>
    <w:multiLevelType w:val="multilevel"/>
    <w:tmpl w:val="0248C179"/>
    <w:lvl w:ilvl="0">
      <w:start w:val="3"/>
      <w:numFmt w:val="decimal"/>
      <w:lvlText w:val="%1"/>
      <w:lvlJc w:val="left"/>
      <w:pPr>
        <w:ind w:left="718" w:hanging="576"/>
        <w:jc w:val="left"/>
      </w:pPr>
      <w:rPr>
        <w:rFonts w:hint="default"/>
        <w:lang w:eastAsia="en-US" w:bidi="ar-SA"/>
      </w:rPr>
    </w:lvl>
    <w:lvl w:ilvl="1">
      <w:start w:val="1"/>
      <w:numFmt w:val="decimal"/>
      <w:lvlText w:val="%1.%2"/>
      <w:lvlJc w:val="left"/>
      <w:pPr>
        <w:ind w:left="718" w:hanging="576"/>
        <w:jc w:val="left"/>
      </w:pPr>
      <w:rPr>
        <w:rFonts w:ascii="Times New Roman" w:eastAsia="Times New Roman" w:hAnsi="Times New Roman" w:cs="Times New Roman" w:hint="default"/>
        <w:b/>
        <w:bCs/>
        <w:w w:val="100"/>
        <w:sz w:val="28"/>
        <w:szCs w:val="28"/>
        <w:lang w:eastAsia="en-US" w:bidi="ar-SA"/>
      </w:rPr>
    </w:lvl>
    <w:lvl w:ilvl="2">
      <w:start w:val="1"/>
      <w:numFmt w:val="decimal"/>
      <w:lvlText w:val="%1.%2.%3"/>
      <w:lvlJc w:val="left"/>
      <w:pPr>
        <w:ind w:left="862" w:hanging="720"/>
        <w:jc w:val="left"/>
      </w:pPr>
      <w:rPr>
        <w:rFonts w:ascii="Times New Roman" w:eastAsia="Times New Roman" w:hAnsi="Times New Roman" w:cs="Times New Roman" w:hint="default"/>
        <w:b/>
        <w:bCs/>
        <w:spacing w:val="-3"/>
        <w:w w:val="100"/>
        <w:sz w:val="28"/>
        <w:szCs w:val="28"/>
        <w:lang w:eastAsia="en-US" w:bidi="ar-SA"/>
      </w:rPr>
    </w:lvl>
    <w:lvl w:ilvl="3">
      <w:start w:val="1"/>
      <w:numFmt w:val="upperRoman"/>
      <w:lvlText w:val="%4)"/>
      <w:lvlJc w:val="left"/>
      <w:pPr>
        <w:ind w:left="665" w:hanging="406"/>
        <w:jc w:val="left"/>
      </w:pPr>
      <w:rPr>
        <w:rFonts w:ascii="Times New Roman" w:eastAsia="Times New Roman" w:hAnsi="Times New Roman" w:cs="Times New Roman" w:hint="default"/>
        <w:i/>
        <w:spacing w:val="-36"/>
        <w:w w:val="100"/>
        <w:sz w:val="24"/>
        <w:szCs w:val="24"/>
        <w:lang w:eastAsia="en-US" w:bidi="ar-SA"/>
      </w:rPr>
    </w:lvl>
    <w:lvl w:ilvl="4">
      <w:numFmt w:val="bullet"/>
      <w:lvlText w:val="•"/>
      <w:lvlJc w:val="left"/>
      <w:pPr>
        <w:ind w:left="1025" w:hanging="406"/>
      </w:pPr>
      <w:rPr>
        <w:rFonts w:hint="default"/>
        <w:lang w:eastAsia="en-US" w:bidi="ar-SA"/>
      </w:rPr>
    </w:lvl>
    <w:lvl w:ilvl="5">
      <w:numFmt w:val="bullet"/>
      <w:lvlText w:val="•"/>
      <w:lvlJc w:val="left"/>
      <w:pPr>
        <w:ind w:left="451" w:hanging="406"/>
      </w:pPr>
      <w:rPr>
        <w:rFonts w:hint="default"/>
        <w:lang w:eastAsia="en-US" w:bidi="ar-SA"/>
      </w:rPr>
    </w:lvl>
    <w:lvl w:ilvl="6">
      <w:numFmt w:val="bullet"/>
      <w:lvlText w:val="•"/>
      <w:lvlJc w:val="left"/>
      <w:pPr>
        <w:ind w:left="-124" w:hanging="406"/>
      </w:pPr>
      <w:rPr>
        <w:rFonts w:hint="default"/>
        <w:lang w:eastAsia="en-US" w:bidi="ar-SA"/>
      </w:rPr>
    </w:lvl>
    <w:lvl w:ilvl="7">
      <w:numFmt w:val="bullet"/>
      <w:lvlText w:val="•"/>
      <w:lvlJc w:val="left"/>
      <w:pPr>
        <w:ind w:left="-698" w:hanging="406"/>
      </w:pPr>
      <w:rPr>
        <w:rFonts w:hint="default"/>
        <w:lang w:eastAsia="en-US" w:bidi="ar-SA"/>
      </w:rPr>
    </w:lvl>
    <w:lvl w:ilvl="8">
      <w:numFmt w:val="bullet"/>
      <w:lvlText w:val="•"/>
      <w:lvlJc w:val="left"/>
      <w:pPr>
        <w:ind w:left="-1272" w:hanging="406"/>
      </w:pPr>
      <w:rPr>
        <w:rFonts w:hint="default"/>
        <w:lang w:eastAsia="en-US" w:bidi="ar-SA"/>
      </w:rPr>
    </w:lvl>
  </w:abstractNum>
  <w:abstractNum w:abstractNumId="6">
    <w:nsid w:val="03D62ECE"/>
    <w:multiLevelType w:val="multilevel"/>
    <w:tmpl w:val="03D62ECE"/>
    <w:lvl w:ilvl="0">
      <w:start w:val="1"/>
      <w:numFmt w:val="decimal"/>
      <w:lvlText w:val="%1"/>
      <w:lvlJc w:val="left"/>
      <w:pPr>
        <w:ind w:left="718" w:hanging="576"/>
        <w:jc w:val="left"/>
      </w:pPr>
      <w:rPr>
        <w:rFonts w:hint="default"/>
        <w:lang w:eastAsia="en-US" w:bidi="ar-SA"/>
      </w:rPr>
    </w:lvl>
    <w:lvl w:ilvl="1">
      <w:start w:val="1"/>
      <w:numFmt w:val="decimal"/>
      <w:lvlText w:val="%1.%2"/>
      <w:lvlJc w:val="left"/>
      <w:pPr>
        <w:ind w:left="718" w:hanging="576"/>
        <w:jc w:val="left"/>
      </w:pPr>
      <w:rPr>
        <w:rFonts w:ascii="Times New Roman" w:eastAsia="Times New Roman" w:hAnsi="Times New Roman" w:cs="Times New Roman" w:hint="default"/>
        <w:b/>
        <w:bCs/>
        <w:w w:val="100"/>
        <w:sz w:val="28"/>
        <w:szCs w:val="28"/>
        <w:lang w:eastAsia="en-US" w:bidi="ar-SA"/>
      </w:rPr>
    </w:lvl>
    <w:lvl w:ilvl="2">
      <w:start w:val="1"/>
      <w:numFmt w:val="decimal"/>
      <w:lvlText w:val="%1.%2.%3"/>
      <w:lvlJc w:val="left"/>
      <w:pPr>
        <w:ind w:left="862" w:hanging="720"/>
        <w:jc w:val="left"/>
      </w:pPr>
      <w:rPr>
        <w:rFonts w:ascii="Times New Roman" w:eastAsia="Times New Roman" w:hAnsi="Times New Roman" w:cs="Times New Roman" w:hint="default"/>
        <w:b/>
        <w:bCs/>
        <w:spacing w:val="-3"/>
        <w:w w:val="100"/>
        <w:sz w:val="28"/>
        <w:szCs w:val="28"/>
        <w:lang w:eastAsia="en-US" w:bidi="ar-SA"/>
      </w:rPr>
    </w:lvl>
    <w:lvl w:ilvl="3">
      <w:start w:val="1"/>
      <w:numFmt w:val="decimal"/>
      <w:lvlText w:val="%1.%2.%3.%4"/>
      <w:lvlJc w:val="left"/>
      <w:pPr>
        <w:ind w:left="1006" w:hanging="864"/>
        <w:jc w:val="left"/>
      </w:pPr>
      <w:rPr>
        <w:rFonts w:ascii="Times New Roman" w:eastAsia="Times New Roman" w:hAnsi="Times New Roman" w:cs="Times New Roman" w:hint="default"/>
        <w:b/>
        <w:bCs/>
        <w:spacing w:val="-3"/>
        <w:w w:val="100"/>
        <w:sz w:val="28"/>
        <w:szCs w:val="28"/>
        <w:lang w:eastAsia="en-US" w:bidi="ar-SA"/>
      </w:rPr>
    </w:lvl>
    <w:lvl w:ilvl="4">
      <w:numFmt w:val="bullet"/>
      <w:lvlText w:val="•"/>
      <w:lvlJc w:val="left"/>
      <w:pPr>
        <w:ind w:left="3091" w:hanging="864"/>
      </w:pPr>
      <w:rPr>
        <w:rFonts w:hint="default"/>
        <w:lang w:eastAsia="en-US" w:bidi="ar-SA"/>
      </w:rPr>
    </w:lvl>
    <w:lvl w:ilvl="5">
      <w:numFmt w:val="bullet"/>
      <w:lvlText w:val="•"/>
      <w:lvlJc w:val="left"/>
      <w:pPr>
        <w:ind w:left="4137" w:hanging="864"/>
      </w:pPr>
      <w:rPr>
        <w:rFonts w:hint="default"/>
        <w:lang w:eastAsia="en-US" w:bidi="ar-SA"/>
      </w:rPr>
    </w:lvl>
    <w:lvl w:ilvl="6">
      <w:numFmt w:val="bullet"/>
      <w:lvlText w:val="•"/>
      <w:lvlJc w:val="left"/>
      <w:pPr>
        <w:ind w:left="5183" w:hanging="864"/>
      </w:pPr>
      <w:rPr>
        <w:rFonts w:hint="default"/>
        <w:lang w:eastAsia="en-US" w:bidi="ar-SA"/>
      </w:rPr>
    </w:lvl>
    <w:lvl w:ilvl="7">
      <w:numFmt w:val="bullet"/>
      <w:lvlText w:val="•"/>
      <w:lvlJc w:val="left"/>
      <w:pPr>
        <w:ind w:left="6229" w:hanging="864"/>
      </w:pPr>
      <w:rPr>
        <w:rFonts w:hint="default"/>
        <w:lang w:eastAsia="en-US" w:bidi="ar-SA"/>
      </w:rPr>
    </w:lvl>
    <w:lvl w:ilvl="8">
      <w:numFmt w:val="bullet"/>
      <w:lvlText w:val="•"/>
      <w:lvlJc w:val="left"/>
      <w:pPr>
        <w:ind w:left="7274" w:hanging="864"/>
      </w:pPr>
      <w:rPr>
        <w:rFonts w:hint="default"/>
        <w:lang w:eastAsia="en-US" w:bidi="ar-SA"/>
      </w:rPr>
    </w:lvl>
  </w:abstractNum>
  <w:abstractNum w:abstractNumId="7">
    <w:nsid w:val="25B654F3"/>
    <w:multiLevelType w:val="multilevel"/>
    <w:tmpl w:val="25B654F3"/>
    <w:lvl w:ilvl="0">
      <w:start w:val="2"/>
      <w:numFmt w:val="decimal"/>
      <w:lvlText w:val="%1"/>
      <w:lvlJc w:val="left"/>
      <w:pPr>
        <w:ind w:left="718" w:hanging="576"/>
        <w:jc w:val="left"/>
      </w:pPr>
      <w:rPr>
        <w:rFonts w:hint="default"/>
        <w:lang w:eastAsia="en-US" w:bidi="ar-SA"/>
      </w:rPr>
    </w:lvl>
    <w:lvl w:ilvl="1">
      <w:start w:val="1"/>
      <w:numFmt w:val="decimal"/>
      <w:lvlText w:val="%1.%2"/>
      <w:lvlJc w:val="left"/>
      <w:pPr>
        <w:ind w:left="718" w:hanging="576"/>
        <w:jc w:val="left"/>
      </w:pPr>
      <w:rPr>
        <w:rFonts w:ascii="Times New Roman" w:eastAsia="Times New Roman" w:hAnsi="Times New Roman" w:cs="Times New Roman" w:hint="default"/>
        <w:b/>
        <w:bCs/>
        <w:w w:val="100"/>
        <w:sz w:val="28"/>
        <w:szCs w:val="28"/>
        <w:lang w:eastAsia="en-US" w:bidi="ar-SA"/>
      </w:rPr>
    </w:lvl>
    <w:lvl w:ilvl="2">
      <w:start w:val="1"/>
      <w:numFmt w:val="decimal"/>
      <w:lvlText w:val="%1.%2.%3"/>
      <w:lvlJc w:val="left"/>
      <w:pPr>
        <w:ind w:left="862" w:hanging="720"/>
        <w:jc w:val="left"/>
      </w:pPr>
      <w:rPr>
        <w:rFonts w:ascii="Times New Roman" w:eastAsia="Times New Roman" w:hAnsi="Times New Roman" w:cs="Times New Roman" w:hint="default"/>
        <w:b/>
        <w:bCs/>
        <w:spacing w:val="-3"/>
        <w:w w:val="100"/>
        <w:sz w:val="28"/>
        <w:szCs w:val="28"/>
        <w:lang w:eastAsia="en-US" w:bidi="ar-SA"/>
      </w:rPr>
    </w:lvl>
    <w:lvl w:ilvl="3">
      <w:start w:val="1"/>
      <w:numFmt w:val="decimal"/>
      <w:lvlText w:val="%1.%2.%3.%4"/>
      <w:lvlJc w:val="left"/>
      <w:pPr>
        <w:ind w:left="1006" w:hanging="864"/>
        <w:jc w:val="left"/>
      </w:pPr>
      <w:rPr>
        <w:rFonts w:ascii="Times New Roman" w:eastAsia="Times New Roman" w:hAnsi="Times New Roman" w:cs="Times New Roman" w:hint="default"/>
        <w:b/>
        <w:bCs/>
        <w:spacing w:val="-3"/>
        <w:w w:val="100"/>
        <w:sz w:val="28"/>
        <w:szCs w:val="28"/>
        <w:lang w:eastAsia="en-US" w:bidi="ar-SA"/>
      </w:rPr>
    </w:lvl>
    <w:lvl w:ilvl="4">
      <w:numFmt w:val="bullet"/>
      <w:lvlText w:val="•"/>
      <w:lvlJc w:val="left"/>
      <w:pPr>
        <w:ind w:left="1014" w:hanging="864"/>
      </w:pPr>
      <w:rPr>
        <w:rFonts w:hint="default"/>
        <w:lang w:eastAsia="en-US" w:bidi="ar-SA"/>
      </w:rPr>
    </w:lvl>
    <w:lvl w:ilvl="5">
      <w:numFmt w:val="bullet"/>
      <w:lvlText w:val="•"/>
      <w:lvlJc w:val="left"/>
      <w:pPr>
        <w:ind w:left="1028" w:hanging="864"/>
      </w:pPr>
      <w:rPr>
        <w:rFonts w:hint="default"/>
        <w:lang w:eastAsia="en-US" w:bidi="ar-SA"/>
      </w:rPr>
    </w:lvl>
    <w:lvl w:ilvl="6">
      <w:numFmt w:val="bullet"/>
      <w:lvlText w:val="•"/>
      <w:lvlJc w:val="left"/>
      <w:pPr>
        <w:ind w:left="1042" w:hanging="864"/>
      </w:pPr>
      <w:rPr>
        <w:rFonts w:hint="default"/>
        <w:lang w:eastAsia="en-US" w:bidi="ar-SA"/>
      </w:rPr>
    </w:lvl>
    <w:lvl w:ilvl="7">
      <w:numFmt w:val="bullet"/>
      <w:lvlText w:val="•"/>
      <w:lvlJc w:val="left"/>
      <w:pPr>
        <w:ind w:left="1056" w:hanging="864"/>
      </w:pPr>
      <w:rPr>
        <w:rFonts w:hint="default"/>
        <w:lang w:eastAsia="en-US" w:bidi="ar-SA"/>
      </w:rPr>
    </w:lvl>
    <w:lvl w:ilvl="8">
      <w:numFmt w:val="bullet"/>
      <w:lvlText w:val="•"/>
      <w:lvlJc w:val="left"/>
      <w:pPr>
        <w:ind w:left="1070" w:hanging="864"/>
      </w:pPr>
      <w:rPr>
        <w:rFonts w:hint="default"/>
        <w:lang w:eastAsia="en-US" w:bidi="ar-SA"/>
      </w:rPr>
    </w:lvl>
  </w:abstractNum>
  <w:abstractNum w:abstractNumId="8">
    <w:nsid w:val="2A8F537B"/>
    <w:multiLevelType w:val="multilevel"/>
    <w:tmpl w:val="2A8F537B"/>
    <w:lvl w:ilvl="0">
      <w:start w:val="4"/>
      <w:numFmt w:val="decimal"/>
      <w:lvlText w:val="%1"/>
      <w:lvlJc w:val="left"/>
      <w:pPr>
        <w:ind w:left="718" w:hanging="576"/>
        <w:jc w:val="left"/>
      </w:pPr>
      <w:rPr>
        <w:rFonts w:hint="default"/>
        <w:lang w:eastAsia="en-US" w:bidi="ar-SA"/>
      </w:rPr>
    </w:lvl>
    <w:lvl w:ilvl="1">
      <w:start w:val="1"/>
      <w:numFmt w:val="decimal"/>
      <w:lvlText w:val="%1.%2"/>
      <w:lvlJc w:val="left"/>
      <w:pPr>
        <w:ind w:left="718" w:hanging="576"/>
        <w:jc w:val="left"/>
      </w:pPr>
      <w:rPr>
        <w:rFonts w:ascii="Times New Roman" w:eastAsia="Times New Roman" w:hAnsi="Times New Roman" w:cs="Times New Roman" w:hint="default"/>
        <w:b/>
        <w:bCs/>
        <w:w w:val="100"/>
        <w:sz w:val="28"/>
        <w:szCs w:val="28"/>
        <w:lang w:eastAsia="en-US" w:bidi="ar-SA"/>
      </w:rPr>
    </w:lvl>
    <w:lvl w:ilvl="2">
      <w:start w:val="1"/>
      <w:numFmt w:val="decimal"/>
      <w:lvlText w:val="%1.%2.%3"/>
      <w:lvlJc w:val="left"/>
      <w:pPr>
        <w:ind w:left="862" w:hanging="720"/>
        <w:jc w:val="left"/>
      </w:pPr>
      <w:rPr>
        <w:rFonts w:ascii="Times New Roman" w:eastAsia="Times New Roman" w:hAnsi="Times New Roman" w:cs="Times New Roman" w:hint="default"/>
        <w:b/>
        <w:bCs/>
        <w:spacing w:val="-3"/>
        <w:w w:val="100"/>
        <w:sz w:val="28"/>
        <w:szCs w:val="28"/>
        <w:lang w:eastAsia="en-US" w:bidi="ar-SA"/>
      </w:rPr>
    </w:lvl>
    <w:lvl w:ilvl="3">
      <w:numFmt w:val="bullet"/>
      <w:lvlText w:val="•"/>
      <w:lvlJc w:val="left"/>
      <w:pPr>
        <w:ind w:left="2750" w:hanging="720"/>
      </w:pPr>
      <w:rPr>
        <w:rFonts w:hint="default"/>
        <w:lang w:eastAsia="en-US" w:bidi="ar-SA"/>
      </w:rPr>
    </w:lvl>
    <w:lvl w:ilvl="4">
      <w:numFmt w:val="bullet"/>
      <w:lvlText w:val="•"/>
      <w:lvlJc w:val="left"/>
      <w:pPr>
        <w:ind w:left="3695" w:hanging="720"/>
      </w:pPr>
      <w:rPr>
        <w:rFonts w:hint="default"/>
        <w:lang w:eastAsia="en-US" w:bidi="ar-SA"/>
      </w:rPr>
    </w:lvl>
    <w:lvl w:ilvl="5">
      <w:numFmt w:val="bullet"/>
      <w:lvlText w:val="•"/>
      <w:lvlJc w:val="left"/>
      <w:pPr>
        <w:ind w:left="4640" w:hanging="720"/>
      </w:pPr>
      <w:rPr>
        <w:rFonts w:hint="default"/>
        <w:lang w:eastAsia="en-US" w:bidi="ar-SA"/>
      </w:rPr>
    </w:lvl>
    <w:lvl w:ilvl="6">
      <w:numFmt w:val="bullet"/>
      <w:lvlText w:val="•"/>
      <w:lvlJc w:val="left"/>
      <w:pPr>
        <w:ind w:left="5585" w:hanging="720"/>
      </w:pPr>
      <w:rPr>
        <w:rFonts w:hint="default"/>
        <w:lang w:eastAsia="en-US" w:bidi="ar-SA"/>
      </w:rPr>
    </w:lvl>
    <w:lvl w:ilvl="7">
      <w:numFmt w:val="bullet"/>
      <w:lvlText w:val="•"/>
      <w:lvlJc w:val="left"/>
      <w:pPr>
        <w:ind w:left="6530" w:hanging="720"/>
      </w:pPr>
      <w:rPr>
        <w:rFonts w:hint="default"/>
        <w:lang w:eastAsia="en-US" w:bidi="ar-SA"/>
      </w:rPr>
    </w:lvl>
    <w:lvl w:ilvl="8">
      <w:numFmt w:val="bullet"/>
      <w:lvlText w:val="•"/>
      <w:lvlJc w:val="left"/>
      <w:pPr>
        <w:ind w:left="7476" w:hanging="720"/>
      </w:pPr>
      <w:rPr>
        <w:rFonts w:hint="default"/>
        <w:lang w:eastAsia="en-US" w:bidi="ar-SA"/>
      </w:rPr>
    </w:lvl>
  </w:abstractNum>
  <w:abstractNum w:abstractNumId="9">
    <w:nsid w:val="59ADCABA"/>
    <w:multiLevelType w:val="multilevel"/>
    <w:tmpl w:val="59ADCABA"/>
    <w:lvl w:ilvl="0">
      <w:start w:val="3"/>
      <w:numFmt w:val="decimal"/>
      <w:lvlText w:val="%1"/>
      <w:lvlJc w:val="left"/>
      <w:pPr>
        <w:ind w:left="994" w:hanging="574"/>
        <w:jc w:val="left"/>
      </w:pPr>
      <w:rPr>
        <w:rFonts w:hint="default"/>
        <w:lang w:eastAsia="en-US" w:bidi="ar-SA"/>
      </w:rPr>
    </w:lvl>
    <w:lvl w:ilvl="1">
      <w:start w:val="1"/>
      <w:numFmt w:val="decimal"/>
      <w:lvlText w:val="%1.%2"/>
      <w:lvlJc w:val="left"/>
      <w:pPr>
        <w:ind w:left="994" w:hanging="574"/>
        <w:jc w:val="left"/>
      </w:pPr>
      <w:rPr>
        <w:rFonts w:ascii="Times New Roman" w:eastAsia="Times New Roman" w:hAnsi="Times New Roman" w:cs="Times New Roman" w:hint="default"/>
        <w:w w:val="99"/>
        <w:sz w:val="26"/>
        <w:szCs w:val="26"/>
        <w:lang w:eastAsia="en-US" w:bidi="ar-SA"/>
      </w:rPr>
    </w:lvl>
    <w:lvl w:ilvl="2">
      <w:start w:val="1"/>
      <w:numFmt w:val="decimal"/>
      <w:lvlText w:val="%1.%2.%3"/>
      <w:lvlJc w:val="left"/>
      <w:pPr>
        <w:ind w:left="1541" w:hanging="838"/>
        <w:jc w:val="left"/>
      </w:pPr>
      <w:rPr>
        <w:rFonts w:ascii="Times New Roman" w:eastAsia="Times New Roman" w:hAnsi="Times New Roman" w:cs="Times New Roman" w:hint="default"/>
        <w:w w:val="99"/>
        <w:sz w:val="26"/>
        <w:szCs w:val="26"/>
        <w:lang w:eastAsia="en-US" w:bidi="ar-SA"/>
      </w:rPr>
    </w:lvl>
    <w:lvl w:ilvl="3">
      <w:numFmt w:val="bullet"/>
      <w:lvlText w:val="•"/>
      <w:lvlJc w:val="left"/>
      <w:pPr>
        <w:ind w:left="3279" w:hanging="838"/>
      </w:pPr>
      <w:rPr>
        <w:rFonts w:hint="default"/>
        <w:lang w:eastAsia="en-US" w:bidi="ar-SA"/>
      </w:rPr>
    </w:lvl>
    <w:lvl w:ilvl="4">
      <w:numFmt w:val="bullet"/>
      <w:lvlText w:val="•"/>
      <w:lvlJc w:val="left"/>
      <w:pPr>
        <w:ind w:left="4148" w:hanging="838"/>
      </w:pPr>
      <w:rPr>
        <w:rFonts w:hint="default"/>
        <w:lang w:eastAsia="en-US" w:bidi="ar-SA"/>
      </w:rPr>
    </w:lvl>
    <w:lvl w:ilvl="5">
      <w:numFmt w:val="bullet"/>
      <w:lvlText w:val="•"/>
      <w:lvlJc w:val="left"/>
      <w:pPr>
        <w:ind w:left="5018" w:hanging="838"/>
      </w:pPr>
      <w:rPr>
        <w:rFonts w:hint="default"/>
        <w:lang w:eastAsia="en-US" w:bidi="ar-SA"/>
      </w:rPr>
    </w:lvl>
    <w:lvl w:ilvl="6">
      <w:numFmt w:val="bullet"/>
      <w:lvlText w:val="•"/>
      <w:lvlJc w:val="left"/>
      <w:pPr>
        <w:ind w:left="5888" w:hanging="838"/>
      </w:pPr>
      <w:rPr>
        <w:rFonts w:hint="default"/>
        <w:lang w:eastAsia="en-US" w:bidi="ar-SA"/>
      </w:rPr>
    </w:lvl>
    <w:lvl w:ilvl="7">
      <w:numFmt w:val="bullet"/>
      <w:lvlText w:val="•"/>
      <w:lvlJc w:val="left"/>
      <w:pPr>
        <w:ind w:left="6757" w:hanging="838"/>
      </w:pPr>
      <w:rPr>
        <w:rFonts w:hint="default"/>
        <w:lang w:eastAsia="en-US" w:bidi="ar-SA"/>
      </w:rPr>
    </w:lvl>
    <w:lvl w:ilvl="8">
      <w:numFmt w:val="bullet"/>
      <w:lvlText w:val="•"/>
      <w:lvlJc w:val="left"/>
      <w:pPr>
        <w:ind w:left="7627" w:hanging="838"/>
      </w:pPr>
      <w:rPr>
        <w:rFonts w:hint="default"/>
        <w:lang w:eastAsia="en-US" w:bidi="ar-SA"/>
      </w:rPr>
    </w:lvl>
  </w:abstractNum>
  <w:abstractNum w:abstractNumId="10">
    <w:nsid w:val="5A241D34"/>
    <w:multiLevelType w:val="multilevel"/>
    <w:tmpl w:val="5A241D34"/>
    <w:lvl w:ilvl="0">
      <w:start w:val="5"/>
      <w:numFmt w:val="decimal"/>
      <w:lvlText w:val="%1"/>
      <w:lvlJc w:val="left"/>
      <w:pPr>
        <w:ind w:left="718" w:hanging="576"/>
        <w:jc w:val="left"/>
      </w:pPr>
      <w:rPr>
        <w:rFonts w:hint="default"/>
        <w:lang w:eastAsia="en-US" w:bidi="ar-SA"/>
      </w:rPr>
    </w:lvl>
    <w:lvl w:ilvl="1">
      <w:start w:val="1"/>
      <w:numFmt w:val="decimal"/>
      <w:lvlText w:val="%1.%2"/>
      <w:lvlJc w:val="left"/>
      <w:pPr>
        <w:ind w:left="718" w:hanging="576"/>
        <w:jc w:val="left"/>
      </w:pPr>
      <w:rPr>
        <w:rFonts w:ascii="Times New Roman" w:eastAsia="Times New Roman" w:hAnsi="Times New Roman" w:cs="Times New Roman" w:hint="default"/>
        <w:b/>
        <w:bCs/>
        <w:w w:val="100"/>
        <w:sz w:val="28"/>
        <w:szCs w:val="28"/>
        <w:lang w:eastAsia="en-US" w:bidi="ar-SA"/>
      </w:rPr>
    </w:lvl>
    <w:lvl w:ilvl="2">
      <w:numFmt w:val="bullet"/>
      <w:lvlText w:val="•"/>
      <w:lvlJc w:val="left"/>
      <w:pPr>
        <w:ind w:left="2449" w:hanging="576"/>
      </w:pPr>
      <w:rPr>
        <w:rFonts w:hint="default"/>
        <w:lang w:eastAsia="en-US" w:bidi="ar-SA"/>
      </w:rPr>
    </w:lvl>
    <w:lvl w:ilvl="3">
      <w:numFmt w:val="bullet"/>
      <w:lvlText w:val="•"/>
      <w:lvlJc w:val="left"/>
      <w:pPr>
        <w:ind w:left="3313" w:hanging="576"/>
      </w:pPr>
      <w:rPr>
        <w:rFonts w:hint="default"/>
        <w:lang w:eastAsia="en-US" w:bidi="ar-SA"/>
      </w:rPr>
    </w:lvl>
    <w:lvl w:ilvl="4">
      <w:numFmt w:val="bullet"/>
      <w:lvlText w:val="•"/>
      <w:lvlJc w:val="left"/>
      <w:pPr>
        <w:ind w:left="4178" w:hanging="576"/>
      </w:pPr>
      <w:rPr>
        <w:rFonts w:hint="default"/>
        <w:lang w:eastAsia="en-US" w:bidi="ar-SA"/>
      </w:rPr>
    </w:lvl>
    <w:lvl w:ilvl="5">
      <w:numFmt w:val="bullet"/>
      <w:lvlText w:val="•"/>
      <w:lvlJc w:val="left"/>
      <w:pPr>
        <w:ind w:left="5043" w:hanging="576"/>
      </w:pPr>
      <w:rPr>
        <w:rFonts w:hint="default"/>
        <w:lang w:eastAsia="en-US" w:bidi="ar-SA"/>
      </w:rPr>
    </w:lvl>
    <w:lvl w:ilvl="6">
      <w:numFmt w:val="bullet"/>
      <w:lvlText w:val="•"/>
      <w:lvlJc w:val="left"/>
      <w:pPr>
        <w:ind w:left="5907" w:hanging="576"/>
      </w:pPr>
      <w:rPr>
        <w:rFonts w:hint="default"/>
        <w:lang w:eastAsia="en-US" w:bidi="ar-SA"/>
      </w:rPr>
    </w:lvl>
    <w:lvl w:ilvl="7">
      <w:numFmt w:val="bullet"/>
      <w:lvlText w:val="•"/>
      <w:lvlJc w:val="left"/>
      <w:pPr>
        <w:ind w:left="6772" w:hanging="576"/>
      </w:pPr>
      <w:rPr>
        <w:rFonts w:hint="default"/>
        <w:lang w:eastAsia="en-US" w:bidi="ar-SA"/>
      </w:rPr>
    </w:lvl>
    <w:lvl w:ilvl="8">
      <w:numFmt w:val="bullet"/>
      <w:lvlText w:val="•"/>
      <w:lvlJc w:val="left"/>
      <w:pPr>
        <w:ind w:left="7637" w:hanging="576"/>
      </w:pPr>
      <w:rPr>
        <w:rFonts w:hint="default"/>
        <w:lang w:eastAsia="en-US" w:bidi="ar-SA"/>
      </w:rPr>
    </w:lvl>
  </w:abstractNum>
  <w:abstractNum w:abstractNumId="11">
    <w:nsid w:val="72183CF9"/>
    <w:multiLevelType w:val="multilevel"/>
    <w:tmpl w:val="72183CF9"/>
    <w:lvl w:ilvl="0">
      <w:numFmt w:val="bullet"/>
      <w:lvlText w:val="-"/>
      <w:lvlJc w:val="left"/>
      <w:pPr>
        <w:ind w:left="142" w:hanging="152"/>
      </w:pPr>
      <w:rPr>
        <w:rFonts w:ascii="Times New Roman" w:eastAsia="Times New Roman" w:hAnsi="Times New Roman" w:cs="Times New Roman" w:hint="default"/>
        <w:w w:val="99"/>
        <w:sz w:val="26"/>
        <w:szCs w:val="26"/>
        <w:lang w:eastAsia="en-US" w:bidi="ar-SA"/>
      </w:rPr>
    </w:lvl>
    <w:lvl w:ilvl="1">
      <w:numFmt w:val="bullet"/>
      <w:lvlText w:val="•"/>
      <w:lvlJc w:val="left"/>
      <w:pPr>
        <w:ind w:left="1062" w:hanging="152"/>
      </w:pPr>
      <w:rPr>
        <w:rFonts w:hint="default"/>
        <w:lang w:eastAsia="en-US" w:bidi="ar-SA"/>
      </w:rPr>
    </w:lvl>
    <w:lvl w:ilvl="2">
      <w:numFmt w:val="bullet"/>
      <w:lvlText w:val="•"/>
      <w:lvlJc w:val="left"/>
      <w:pPr>
        <w:ind w:left="1985" w:hanging="152"/>
      </w:pPr>
      <w:rPr>
        <w:rFonts w:hint="default"/>
        <w:lang w:eastAsia="en-US" w:bidi="ar-SA"/>
      </w:rPr>
    </w:lvl>
    <w:lvl w:ilvl="3">
      <w:numFmt w:val="bullet"/>
      <w:lvlText w:val="•"/>
      <w:lvlJc w:val="left"/>
      <w:pPr>
        <w:ind w:left="2907" w:hanging="152"/>
      </w:pPr>
      <w:rPr>
        <w:rFonts w:hint="default"/>
        <w:lang w:eastAsia="en-US" w:bidi="ar-SA"/>
      </w:rPr>
    </w:lvl>
    <w:lvl w:ilvl="4">
      <w:numFmt w:val="bullet"/>
      <w:lvlText w:val="•"/>
      <w:lvlJc w:val="left"/>
      <w:pPr>
        <w:ind w:left="3830" w:hanging="152"/>
      </w:pPr>
      <w:rPr>
        <w:rFonts w:hint="default"/>
        <w:lang w:eastAsia="en-US" w:bidi="ar-SA"/>
      </w:rPr>
    </w:lvl>
    <w:lvl w:ilvl="5">
      <w:numFmt w:val="bullet"/>
      <w:lvlText w:val="•"/>
      <w:lvlJc w:val="left"/>
      <w:pPr>
        <w:ind w:left="4753" w:hanging="152"/>
      </w:pPr>
      <w:rPr>
        <w:rFonts w:hint="default"/>
        <w:lang w:eastAsia="en-US" w:bidi="ar-SA"/>
      </w:rPr>
    </w:lvl>
    <w:lvl w:ilvl="6">
      <w:numFmt w:val="bullet"/>
      <w:lvlText w:val="•"/>
      <w:lvlJc w:val="left"/>
      <w:pPr>
        <w:ind w:left="5675" w:hanging="152"/>
      </w:pPr>
      <w:rPr>
        <w:rFonts w:hint="default"/>
        <w:lang w:eastAsia="en-US" w:bidi="ar-SA"/>
      </w:rPr>
    </w:lvl>
    <w:lvl w:ilvl="7">
      <w:numFmt w:val="bullet"/>
      <w:lvlText w:val="•"/>
      <w:lvlJc w:val="left"/>
      <w:pPr>
        <w:ind w:left="6598" w:hanging="152"/>
      </w:pPr>
      <w:rPr>
        <w:rFonts w:hint="default"/>
        <w:lang w:eastAsia="en-US" w:bidi="ar-SA"/>
      </w:rPr>
    </w:lvl>
    <w:lvl w:ilvl="8">
      <w:numFmt w:val="bullet"/>
      <w:lvlText w:val="•"/>
      <w:lvlJc w:val="left"/>
      <w:pPr>
        <w:ind w:left="7521" w:hanging="152"/>
      </w:pPr>
      <w:rPr>
        <w:rFonts w:hint="default"/>
        <w:lang w:eastAsia="en-US" w:bidi="ar-SA"/>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1"/>
  </w:num>
  <w:num w:numId="9">
    <w:abstractNumId w:val="5"/>
  </w:num>
  <w:num w:numId="10">
    <w:abstractNumId w:val="0"/>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B78"/>
    <w:rsid w:val="00336B78"/>
    <w:rsid w:val="00485EAD"/>
    <w:rsid w:val="00621F00"/>
    <w:rsid w:val="00ED5E93"/>
    <w:rsid w:val="20FE50D2"/>
    <w:rsid w:val="28276FB3"/>
    <w:rsid w:val="2EC81364"/>
    <w:rsid w:val="5D9D1AD5"/>
    <w:rsid w:val="5DF10EE3"/>
    <w:rsid w:val="6F9E5AC9"/>
    <w:rsid w:val="7B0C2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header" w:qFormat="1"/>
    <w:lsdException w:name="footer" w:qFormat="1"/>
    <w:lsdException w:name="caption" w:semiHidden="1" w:unhideWhenUsed="1" w:qFormat="1"/>
    <w:lsdException w:name="Title" w:uiPriority="1"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rPr>
  </w:style>
  <w:style w:type="paragraph" w:styleId="Heading1">
    <w:name w:val="heading 1"/>
    <w:basedOn w:val="Normal"/>
    <w:next w:val="Normal"/>
    <w:uiPriority w:val="1"/>
    <w:qFormat/>
    <w:pPr>
      <w:spacing w:before="291"/>
      <w:ind w:left="2307"/>
      <w:outlineLvl w:val="0"/>
    </w:pPr>
    <w:rPr>
      <w:i/>
      <w:sz w:val="33"/>
      <w:szCs w:val="33"/>
    </w:rPr>
  </w:style>
  <w:style w:type="paragraph" w:styleId="Heading2">
    <w:name w:val="heading 2"/>
    <w:basedOn w:val="Normal"/>
    <w:next w:val="Normal"/>
    <w:uiPriority w:val="1"/>
    <w:qFormat/>
    <w:pPr>
      <w:outlineLvl w:val="1"/>
    </w:pPr>
    <w:rPr>
      <w:sz w:val="31"/>
      <w:szCs w:val="31"/>
    </w:rPr>
  </w:style>
  <w:style w:type="paragraph" w:styleId="Heading3">
    <w:name w:val="heading 3"/>
    <w:basedOn w:val="Normal"/>
    <w:next w:val="Normal"/>
    <w:uiPriority w:val="1"/>
    <w:qFormat/>
    <w:pPr>
      <w:spacing w:before="73"/>
      <w:ind w:left="181"/>
      <w:outlineLvl w:val="2"/>
    </w:pPr>
    <w:rPr>
      <w:sz w:val="29"/>
      <w:szCs w:val="29"/>
    </w:rPr>
  </w:style>
  <w:style w:type="paragraph" w:styleId="Heading4">
    <w:name w:val="heading 4"/>
    <w:basedOn w:val="Normal"/>
    <w:next w:val="Normal"/>
    <w:uiPriority w:val="1"/>
    <w:qFormat/>
    <w:pPr>
      <w:ind w:left="862" w:hanging="720"/>
      <w:outlineLvl w:val="3"/>
    </w:pPr>
    <w:rPr>
      <w:b/>
      <w:bCs/>
      <w:sz w:val="28"/>
      <w:szCs w:val="28"/>
    </w:rPr>
  </w:style>
  <w:style w:type="paragraph" w:styleId="Heading5">
    <w:name w:val="heading 5"/>
    <w:basedOn w:val="Normal"/>
    <w:next w:val="Normal"/>
    <w:uiPriority w:val="1"/>
    <w:qFormat/>
    <w:pPr>
      <w:outlineLvl w:val="4"/>
    </w:pPr>
    <w:rPr>
      <w:sz w:val="28"/>
      <w:szCs w:val="28"/>
    </w:rPr>
  </w:style>
  <w:style w:type="paragraph" w:styleId="Heading6">
    <w:name w:val="heading 6"/>
    <w:basedOn w:val="Normal"/>
    <w:next w:val="Normal"/>
    <w:uiPriority w:val="1"/>
    <w:qFormat/>
    <w:pPr>
      <w:spacing w:line="271" w:lineRule="exact"/>
      <w:ind w:left="961"/>
      <w:outlineLvl w:val="5"/>
    </w:pPr>
    <w:rPr>
      <w:i/>
      <w:sz w:val="28"/>
      <w:szCs w:val="28"/>
    </w:rPr>
  </w:style>
  <w:style w:type="paragraph" w:styleId="Heading7">
    <w:name w:val="heading 7"/>
    <w:basedOn w:val="Normal"/>
    <w:next w:val="Normal"/>
    <w:uiPriority w:val="1"/>
    <w:qFormat/>
    <w:pPr>
      <w:ind w:left="195"/>
      <w:outlineLvl w:val="6"/>
    </w:pPr>
    <w:rPr>
      <w:sz w:val="27"/>
      <w:szCs w:val="27"/>
    </w:rPr>
  </w:style>
  <w:style w:type="paragraph" w:styleId="Heading8">
    <w:name w:val="heading 8"/>
    <w:basedOn w:val="Normal"/>
    <w:next w:val="Normal"/>
    <w:uiPriority w:val="1"/>
    <w:qFormat/>
    <w:pPr>
      <w:spacing w:before="89"/>
      <w:ind w:right="10"/>
      <w:jc w:val="center"/>
      <w:outlineLvl w:val="7"/>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Title">
    <w:name w:val="Title"/>
    <w:basedOn w:val="Normal"/>
    <w:uiPriority w:val="1"/>
    <w:qFormat/>
    <w:pPr>
      <w:spacing w:before="1"/>
      <w:ind w:left="1223" w:right="90"/>
      <w:jc w:val="center"/>
    </w:pPr>
    <w:rPr>
      <w:b/>
      <w:bCs/>
      <w:sz w:val="98"/>
      <w:szCs w:val="98"/>
    </w:rPr>
  </w:style>
  <w:style w:type="paragraph" w:styleId="TOC1">
    <w:name w:val="toc 1"/>
    <w:basedOn w:val="Normal"/>
    <w:next w:val="Normal"/>
    <w:uiPriority w:val="1"/>
    <w:qFormat/>
    <w:pPr>
      <w:spacing w:before="128"/>
      <w:ind w:right="16"/>
      <w:jc w:val="center"/>
    </w:pPr>
    <w:rPr>
      <w:b/>
      <w:bCs/>
      <w:sz w:val="26"/>
      <w:szCs w:val="26"/>
    </w:rPr>
  </w:style>
  <w:style w:type="paragraph" w:styleId="TOC2">
    <w:name w:val="toc 2"/>
    <w:basedOn w:val="Normal"/>
    <w:next w:val="Normal"/>
    <w:uiPriority w:val="1"/>
    <w:qFormat/>
    <w:pPr>
      <w:spacing w:before="150"/>
      <w:ind w:left="142"/>
    </w:pPr>
    <w:rPr>
      <w:b/>
      <w:bCs/>
      <w:sz w:val="26"/>
      <w:szCs w:val="26"/>
    </w:rPr>
  </w:style>
  <w:style w:type="paragraph" w:styleId="TOC3">
    <w:name w:val="toc 3"/>
    <w:basedOn w:val="Normal"/>
    <w:next w:val="Normal"/>
    <w:uiPriority w:val="1"/>
    <w:qFormat/>
    <w:pPr>
      <w:spacing w:before="119"/>
      <w:ind w:left="994" w:hanging="574"/>
    </w:pPr>
    <w:rPr>
      <w:sz w:val="26"/>
      <w:szCs w:val="26"/>
    </w:rPr>
  </w:style>
  <w:style w:type="paragraph" w:styleId="TOC4">
    <w:name w:val="toc 4"/>
    <w:basedOn w:val="Normal"/>
    <w:next w:val="Normal"/>
    <w:uiPriority w:val="1"/>
    <w:qFormat/>
    <w:pPr>
      <w:spacing w:before="121"/>
      <w:ind w:left="1541" w:hanging="839"/>
    </w:pPr>
    <w:rPr>
      <w:sz w:val="26"/>
      <w:szCs w:val="26"/>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1541" w:hanging="839"/>
    </w:pPr>
  </w:style>
  <w:style w:type="paragraph" w:customStyle="1" w:styleId="TableParagraph">
    <w:name w:val="Table Paragraph"/>
    <w:basedOn w:val="Normal"/>
    <w:uiPriority w:val="1"/>
    <w:qFormat/>
  </w:style>
  <w:style w:type="paragraph" w:styleId="BalloonText">
    <w:name w:val="Balloon Text"/>
    <w:basedOn w:val="Normal"/>
    <w:link w:val="BalloonTextChar"/>
    <w:rsid w:val="00621F00"/>
    <w:rPr>
      <w:rFonts w:ascii="Tahoma" w:hAnsi="Tahoma" w:cs="Tahoma"/>
      <w:sz w:val="16"/>
      <w:szCs w:val="16"/>
    </w:rPr>
  </w:style>
  <w:style w:type="character" w:customStyle="1" w:styleId="BalloonTextChar">
    <w:name w:val="Balloon Text Char"/>
    <w:basedOn w:val="DefaultParagraphFont"/>
    <w:link w:val="BalloonText"/>
    <w:rsid w:val="00621F00"/>
    <w:rPr>
      <w:rFonts w:ascii="Tahoma" w:eastAsia="Times New Roman"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header" w:qFormat="1"/>
    <w:lsdException w:name="footer" w:qFormat="1"/>
    <w:lsdException w:name="caption" w:semiHidden="1" w:unhideWhenUsed="1" w:qFormat="1"/>
    <w:lsdException w:name="Title" w:uiPriority="1"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rPr>
  </w:style>
  <w:style w:type="paragraph" w:styleId="Heading1">
    <w:name w:val="heading 1"/>
    <w:basedOn w:val="Normal"/>
    <w:next w:val="Normal"/>
    <w:uiPriority w:val="1"/>
    <w:qFormat/>
    <w:pPr>
      <w:spacing w:before="291"/>
      <w:ind w:left="2307"/>
      <w:outlineLvl w:val="0"/>
    </w:pPr>
    <w:rPr>
      <w:i/>
      <w:sz w:val="33"/>
      <w:szCs w:val="33"/>
    </w:rPr>
  </w:style>
  <w:style w:type="paragraph" w:styleId="Heading2">
    <w:name w:val="heading 2"/>
    <w:basedOn w:val="Normal"/>
    <w:next w:val="Normal"/>
    <w:uiPriority w:val="1"/>
    <w:qFormat/>
    <w:pPr>
      <w:outlineLvl w:val="1"/>
    </w:pPr>
    <w:rPr>
      <w:sz w:val="31"/>
      <w:szCs w:val="31"/>
    </w:rPr>
  </w:style>
  <w:style w:type="paragraph" w:styleId="Heading3">
    <w:name w:val="heading 3"/>
    <w:basedOn w:val="Normal"/>
    <w:next w:val="Normal"/>
    <w:uiPriority w:val="1"/>
    <w:qFormat/>
    <w:pPr>
      <w:spacing w:before="73"/>
      <w:ind w:left="181"/>
      <w:outlineLvl w:val="2"/>
    </w:pPr>
    <w:rPr>
      <w:sz w:val="29"/>
      <w:szCs w:val="29"/>
    </w:rPr>
  </w:style>
  <w:style w:type="paragraph" w:styleId="Heading4">
    <w:name w:val="heading 4"/>
    <w:basedOn w:val="Normal"/>
    <w:next w:val="Normal"/>
    <w:uiPriority w:val="1"/>
    <w:qFormat/>
    <w:pPr>
      <w:ind w:left="862" w:hanging="720"/>
      <w:outlineLvl w:val="3"/>
    </w:pPr>
    <w:rPr>
      <w:b/>
      <w:bCs/>
      <w:sz w:val="28"/>
      <w:szCs w:val="28"/>
    </w:rPr>
  </w:style>
  <w:style w:type="paragraph" w:styleId="Heading5">
    <w:name w:val="heading 5"/>
    <w:basedOn w:val="Normal"/>
    <w:next w:val="Normal"/>
    <w:uiPriority w:val="1"/>
    <w:qFormat/>
    <w:pPr>
      <w:outlineLvl w:val="4"/>
    </w:pPr>
    <w:rPr>
      <w:sz w:val="28"/>
      <w:szCs w:val="28"/>
    </w:rPr>
  </w:style>
  <w:style w:type="paragraph" w:styleId="Heading6">
    <w:name w:val="heading 6"/>
    <w:basedOn w:val="Normal"/>
    <w:next w:val="Normal"/>
    <w:uiPriority w:val="1"/>
    <w:qFormat/>
    <w:pPr>
      <w:spacing w:line="271" w:lineRule="exact"/>
      <w:ind w:left="961"/>
      <w:outlineLvl w:val="5"/>
    </w:pPr>
    <w:rPr>
      <w:i/>
      <w:sz w:val="28"/>
      <w:szCs w:val="28"/>
    </w:rPr>
  </w:style>
  <w:style w:type="paragraph" w:styleId="Heading7">
    <w:name w:val="heading 7"/>
    <w:basedOn w:val="Normal"/>
    <w:next w:val="Normal"/>
    <w:uiPriority w:val="1"/>
    <w:qFormat/>
    <w:pPr>
      <w:ind w:left="195"/>
      <w:outlineLvl w:val="6"/>
    </w:pPr>
    <w:rPr>
      <w:sz w:val="27"/>
      <w:szCs w:val="27"/>
    </w:rPr>
  </w:style>
  <w:style w:type="paragraph" w:styleId="Heading8">
    <w:name w:val="heading 8"/>
    <w:basedOn w:val="Normal"/>
    <w:next w:val="Normal"/>
    <w:uiPriority w:val="1"/>
    <w:qFormat/>
    <w:pPr>
      <w:spacing w:before="89"/>
      <w:ind w:right="10"/>
      <w:jc w:val="center"/>
      <w:outlineLvl w:val="7"/>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Title">
    <w:name w:val="Title"/>
    <w:basedOn w:val="Normal"/>
    <w:uiPriority w:val="1"/>
    <w:qFormat/>
    <w:pPr>
      <w:spacing w:before="1"/>
      <w:ind w:left="1223" w:right="90"/>
      <w:jc w:val="center"/>
    </w:pPr>
    <w:rPr>
      <w:b/>
      <w:bCs/>
      <w:sz w:val="98"/>
      <w:szCs w:val="98"/>
    </w:rPr>
  </w:style>
  <w:style w:type="paragraph" w:styleId="TOC1">
    <w:name w:val="toc 1"/>
    <w:basedOn w:val="Normal"/>
    <w:next w:val="Normal"/>
    <w:uiPriority w:val="1"/>
    <w:qFormat/>
    <w:pPr>
      <w:spacing w:before="128"/>
      <w:ind w:right="16"/>
      <w:jc w:val="center"/>
    </w:pPr>
    <w:rPr>
      <w:b/>
      <w:bCs/>
      <w:sz w:val="26"/>
      <w:szCs w:val="26"/>
    </w:rPr>
  </w:style>
  <w:style w:type="paragraph" w:styleId="TOC2">
    <w:name w:val="toc 2"/>
    <w:basedOn w:val="Normal"/>
    <w:next w:val="Normal"/>
    <w:uiPriority w:val="1"/>
    <w:qFormat/>
    <w:pPr>
      <w:spacing w:before="150"/>
      <w:ind w:left="142"/>
    </w:pPr>
    <w:rPr>
      <w:b/>
      <w:bCs/>
      <w:sz w:val="26"/>
      <w:szCs w:val="26"/>
    </w:rPr>
  </w:style>
  <w:style w:type="paragraph" w:styleId="TOC3">
    <w:name w:val="toc 3"/>
    <w:basedOn w:val="Normal"/>
    <w:next w:val="Normal"/>
    <w:uiPriority w:val="1"/>
    <w:qFormat/>
    <w:pPr>
      <w:spacing w:before="119"/>
      <w:ind w:left="994" w:hanging="574"/>
    </w:pPr>
    <w:rPr>
      <w:sz w:val="26"/>
      <w:szCs w:val="26"/>
    </w:rPr>
  </w:style>
  <w:style w:type="paragraph" w:styleId="TOC4">
    <w:name w:val="toc 4"/>
    <w:basedOn w:val="Normal"/>
    <w:next w:val="Normal"/>
    <w:uiPriority w:val="1"/>
    <w:qFormat/>
    <w:pPr>
      <w:spacing w:before="121"/>
      <w:ind w:left="1541" w:hanging="839"/>
    </w:pPr>
    <w:rPr>
      <w:sz w:val="26"/>
      <w:szCs w:val="26"/>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1541" w:hanging="839"/>
    </w:pPr>
  </w:style>
  <w:style w:type="paragraph" w:customStyle="1" w:styleId="TableParagraph">
    <w:name w:val="Table Paragraph"/>
    <w:basedOn w:val="Normal"/>
    <w:uiPriority w:val="1"/>
    <w:qFormat/>
  </w:style>
  <w:style w:type="paragraph" w:styleId="BalloonText">
    <w:name w:val="Balloon Text"/>
    <w:basedOn w:val="Normal"/>
    <w:link w:val="BalloonTextChar"/>
    <w:rsid w:val="00621F00"/>
    <w:rPr>
      <w:rFonts w:ascii="Tahoma" w:hAnsi="Tahoma" w:cs="Tahoma"/>
      <w:sz w:val="16"/>
      <w:szCs w:val="16"/>
    </w:rPr>
  </w:style>
  <w:style w:type="character" w:customStyle="1" w:styleId="BalloonTextChar">
    <w:name w:val="Balloon Text Char"/>
    <w:basedOn w:val="DefaultParagraphFont"/>
    <w:link w:val="BalloonText"/>
    <w:rsid w:val="00621F00"/>
    <w:rPr>
      <w:rFonts w:ascii="Tahoma" w:eastAsia="Times New Roman" w:hAnsi="Tahoma" w:cs="Tahoma"/>
      <w:sz w:val="16"/>
      <w:szCs w:val="16"/>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60.png"/><Relationship Id="rId299" Type="http://schemas.openxmlformats.org/officeDocument/2006/relationships/image" Target="media/image157.jpeg"/><Relationship Id="rId21" Type="http://schemas.openxmlformats.org/officeDocument/2006/relationships/image" Target="media/image710.png"/><Relationship Id="rId63" Type="http://schemas.openxmlformats.org/officeDocument/2006/relationships/image" Target="media/image30.png"/><Relationship Id="rId159" Type="http://schemas.openxmlformats.org/officeDocument/2006/relationships/image" Target="media/image79.png"/><Relationship Id="rId170" Type="http://schemas.openxmlformats.org/officeDocument/2006/relationships/image" Target="media/image88.png"/><Relationship Id="rId226" Type="http://schemas.openxmlformats.org/officeDocument/2006/relationships/image" Target="media/image116.png"/><Relationship Id="rId268" Type="http://schemas.openxmlformats.org/officeDocument/2006/relationships/image" Target="media/image1400.png"/><Relationship Id="rId32" Type="http://schemas.openxmlformats.org/officeDocument/2006/relationships/image" Target="media/image135.png"/><Relationship Id="rId74" Type="http://schemas.openxmlformats.org/officeDocument/2006/relationships/image" Target="media/image350.png"/><Relationship Id="rId128" Type="http://schemas.openxmlformats.org/officeDocument/2006/relationships/image" Target="media/image630.png"/><Relationship Id="rId5" Type="http://schemas.openxmlformats.org/officeDocument/2006/relationships/settings" Target="settings.xml"/><Relationship Id="rId181" Type="http://schemas.openxmlformats.org/officeDocument/2006/relationships/image" Target="media/image93.png"/><Relationship Id="rId237" Type="http://schemas.openxmlformats.org/officeDocument/2006/relationships/image" Target="media/image124.png"/><Relationship Id="rId279" Type="http://schemas.openxmlformats.org/officeDocument/2006/relationships/image" Target="media/image145.png"/><Relationship Id="rId43" Type="http://schemas.openxmlformats.org/officeDocument/2006/relationships/image" Target="media/image190.png"/><Relationship Id="rId139" Type="http://schemas.openxmlformats.org/officeDocument/2006/relationships/image" Target="media/image680.png"/><Relationship Id="rId290" Type="http://schemas.openxmlformats.org/officeDocument/2006/relationships/image" Target="media/image152.jpeg"/><Relationship Id="rId304" Type="http://schemas.openxmlformats.org/officeDocument/2006/relationships/image" Target="media/image162.jpeg"/><Relationship Id="rId85" Type="http://schemas.openxmlformats.org/officeDocument/2006/relationships/image" Target="media/image41.png"/><Relationship Id="rId150" Type="http://schemas.openxmlformats.org/officeDocument/2006/relationships/image" Target="media/image720.png"/><Relationship Id="rId192" Type="http://schemas.openxmlformats.org/officeDocument/2006/relationships/image" Target="media/image98.png"/><Relationship Id="rId206" Type="http://schemas.openxmlformats.org/officeDocument/2006/relationships/image" Target="media/image1050.png"/><Relationship Id="rId248" Type="http://schemas.openxmlformats.org/officeDocument/2006/relationships/image" Target="media/image1290.png"/><Relationship Id="rId12" Type="http://schemas.openxmlformats.org/officeDocument/2006/relationships/footer" Target="footer1.xml"/><Relationship Id="rId108" Type="http://schemas.openxmlformats.org/officeDocument/2006/relationships/image" Target="media/image54.png"/><Relationship Id="rId54" Type="http://schemas.openxmlformats.org/officeDocument/2006/relationships/image" Target="media/image240.png"/><Relationship Id="rId96" Type="http://schemas.openxmlformats.org/officeDocument/2006/relationships/image" Target="media/image48.png"/><Relationship Id="rId161" Type="http://schemas.openxmlformats.org/officeDocument/2006/relationships/image" Target="media/image81.png"/><Relationship Id="rId217" Type="http://schemas.openxmlformats.org/officeDocument/2006/relationships/image" Target="media/image1100.png"/><Relationship Id="rId259" Type="http://schemas.openxmlformats.org/officeDocument/2006/relationships/image" Target="media/image1350.jpeg"/><Relationship Id="rId23" Type="http://schemas.openxmlformats.org/officeDocument/2006/relationships/image" Target="media/image9.png"/><Relationship Id="rId119" Type="http://schemas.openxmlformats.org/officeDocument/2006/relationships/image" Target="media/image580.png"/><Relationship Id="rId270" Type="http://schemas.openxmlformats.org/officeDocument/2006/relationships/image" Target="media/image141.png"/><Relationship Id="rId44" Type="http://schemas.openxmlformats.org/officeDocument/2006/relationships/image" Target="media/image20.jpeg"/><Relationship Id="rId65" Type="http://schemas.openxmlformats.org/officeDocument/2006/relationships/image" Target="media/image32.png"/><Relationship Id="rId86" Type="http://schemas.openxmlformats.org/officeDocument/2006/relationships/image" Target="media/image42.png"/><Relationship Id="rId130" Type="http://schemas.openxmlformats.org/officeDocument/2006/relationships/image" Target="media/image65.png"/><Relationship Id="rId151" Type="http://schemas.openxmlformats.org/officeDocument/2006/relationships/image" Target="media/image730.png"/><Relationship Id="rId172" Type="http://schemas.openxmlformats.org/officeDocument/2006/relationships/image" Target="media/image880.png"/><Relationship Id="rId193" Type="http://schemas.openxmlformats.org/officeDocument/2006/relationships/image" Target="media/image980.png"/><Relationship Id="rId207" Type="http://schemas.openxmlformats.org/officeDocument/2006/relationships/image" Target="media/image1060.png"/><Relationship Id="rId228" Type="http://schemas.openxmlformats.org/officeDocument/2006/relationships/image" Target="media/image118.png"/><Relationship Id="rId249" Type="http://schemas.openxmlformats.org/officeDocument/2006/relationships/image" Target="media/image130.png"/><Relationship Id="rId13" Type="http://schemas.openxmlformats.org/officeDocument/2006/relationships/image" Target="media/image3.png"/><Relationship Id="rId109" Type="http://schemas.openxmlformats.org/officeDocument/2006/relationships/image" Target="media/image520.png"/><Relationship Id="rId260" Type="http://schemas.openxmlformats.org/officeDocument/2006/relationships/image" Target="media/image136.png"/><Relationship Id="rId281" Type="http://schemas.openxmlformats.org/officeDocument/2006/relationships/image" Target="media/image147.png"/><Relationship Id="rId34" Type="http://schemas.openxmlformats.org/officeDocument/2006/relationships/image" Target="media/image15.png"/><Relationship Id="rId55" Type="http://schemas.openxmlformats.org/officeDocument/2006/relationships/image" Target="media/image250.png"/><Relationship Id="rId76" Type="http://schemas.openxmlformats.org/officeDocument/2006/relationships/image" Target="media/image37.png"/><Relationship Id="rId97" Type="http://schemas.openxmlformats.org/officeDocument/2006/relationships/image" Target="media/image470.png"/><Relationship Id="rId120" Type="http://schemas.openxmlformats.org/officeDocument/2006/relationships/image" Target="media/image59.png"/><Relationship Id="rId141" Type="http://schemas.openxmlformats.org/officeDocument/2006/relationships/image" Target="media/image70.png"/><Relationship Id="rId7" Type="http://schemas.openxmlformats.org/officeDocument/2006/relationships/footnotes" Target="footnotes.xml"/><Relationship Id="rId162" Type="http://schemas.openxmlformats.org/officeDocument/2006/relationships/image" Target="media/image82.png"/><Relationship Id="rId183" Type="http://schemas.openxmlformats.org/officeDocument/2006/relationships/image" Target="media/image930.png"/><Relationship Id="rId218" Type="http://schemas.openxmlformats.org/officeDocument/2006/relationships/image" Target="media/image1111.png"/><Relationship Id="rId239" Type="http://schemas.openxmlformats.org/officeDocument/2006/relationships/image" Target="media/image125.jpeg"/><Relationship Id="rId250" Type="http://schemas.openxmlformats.org/officeDocument/2006/relationships/image" Target="media/image131.png"/><Relationship Id="rId271" Type="http://schemas.openxmlformats.org/officeDocument/2006/relationships/image" Target="media/image1411.png"/><Relationship Id="rId292" Type="http://schemas.openxmlformats.org/officeDocument/2006/relationships/image" Target="media/image153.jpeg"/><Relationship Id="rId306" Type="http://schemas.openxmlformats.org/officeDocument/2006/relationships/image" Target="media/image164.jpeg"/><Relationship Id="rId24" Type="http://schemas.openxmlformats.org/officeDocument/2006/relationships/image" Target="media/image10.png"/><Relationship Id="rId45" Type="http://schemas.openxmlformats.org/officeDocument/2006/relationships/image" Target="media/image21.png"/><Relationship Id="rId66" Type="http://schemas.openxmlformats.org/officeDocument/2006/relationships/image" Target="media/image300.png"/><Relationship Id="rId87" Type="http://schemas.openxmlformats.org/officeDocument/2006/relationships/image" Target="media/image43.png"/><Relationship Id="rId110" Type="http://schemas.openxmlformats.org/officeDocument/2006/relationships/image" Target="media/image530.png"/><Relationship Id="rId131" Type="http://schemas.openxmlformats.org/officeDocument/2006/relationships/image" Target="media/image66.png"/><Relationship Id="rId152" Type="http://schemas.openxmlformats.org/officeDocument/2006/relationships/image" Target="media/image740.png"/><Relationship Id="rId173" Type="http://schemas.openxmlformats.org/officeDocument/2006/relationships/image" Target="media/image89.png"/><Relationship Id="rId194" Type="http://schemas.openxmlformats.org/officeDocument/2006/relationships/image" Target="media/image99.png"/><Relationship Id="rId208" Type="http://schemas.openxmlformats.org/officeDocument/2006/relationships/image" Target="media/image107.png"/><Relationship Id="rId229" Type="http://schemas.openxmlformats.org/officeDocument/2006/relationships/image" Target="media/image1160.png"/><Relationship Id="rId240" Type="http://schemas.openxmlformats.org/officeDocument/2006/relationships/image" Target="media/image126.png"/><Relationship Id="rId261" Type="http://schemas.openxmlformats.org/officeDocument/2006/relationships/image" Target="media/image1360.png"/><Relationship Id="rId14" Type="http://schemas.openxmlformats.org/officeDocument/2006/relationships/image" Target="media/image4.png"/><Relationship Id="rId35" Type="http://schemas.openxmlformats.org/officeDocument/2006/relationships/image" Target="media/image150.png"/><Relationship Id="rId56" Type="http://schemas.openxmlformats.org/officeDocument/2006/relationships/image" Target="media/image260.png"/><Relationship Id="rId77" Type="http://schemas.openxmlformats.org/officeDocument/2006/relationships/image" Target="media/image38.png"/><Relationship Id="rId100" Type="http://schemas.openxmlformats.org/officeDocument/2006/relationships/header" Target="header2.xml"/><Relationship Id="rId282" Type="http://schemas.openxmlformats.org/officeDocument/2006/relationships/image" Target="media/image1470.png"/><Relationship Id="rId8" Type="http://schemas.openxmlformats.org/officeDocument/2006/relationships/endnotes" Target="endnotes.xml"/><Relationship Id="rId98" Type="http://schemas.openxmlformats.org/officeDocument/2006/relationships/image" Target="media/image480.png"/><Relationship Id="rId121" Type="http://schemas.openxmlformats.org/officeDocument/2006/relationships/image" Target="media/image60.png"/><Relationship Id="rId142" Type="http://schemas.openxmlformats.org/officeDocument/2006/relationships/image" Target="media/image690.png"/><Relationship Id="rId163" Type="http://schemas.openxmlformats.org/officeDocument/2006/relationships/image" Target="media/image810.png"/><Relationship Id="rId184" Type="http://schemas.openxmlformats.org/officeDocument/2006/relationships/image" Target="media/image94.png"/><Relationship Id="rId219" Type="http://schemas.openxmlformats.org/officeDocument/2006/relationships/image" Target="media/image1120.png"/><Relationship Id="rId230" Type="http://schemas.openxmlformats.org/officeDocument/2006/relationships/image" Target="media/image1170.png"/><Relationship Id="rId251" Type="http://schemas.openxmlformats.org/officeDocument/2006/relationships/image" Target="media/image132.png"/><Relationship Id="rId25" Type="http://schemas.openxmlformats.org/officeDocument/2006/relationships/image" Target="media/image1010.png"/><Relationship Id="rId46" Type="http://schemas.openxmlformats.org/officeDocument/2006/relationships/image" Target="media/image22.png"/><Relationship Id="rId67" Type="http://schemas.openxmlformats.org/officeDocument/2006/relationships/image" Target="media/image310.png"/><Relationship Id="rId272" Type="http://schemas.openxmlformats.org/officeDocument/2006/relationships/image" Target="media/image940.png"/><Relationship Id="rId293" Type="http://schemas.openxmlformats.org/officeDocument/2006/relationships/image" Target="media/image1530.jpeg"/><Relationship Id="rId307" Type="http://schemas.openxmlformats.org/officeDocument/2006/relationships/image" Target="media/image165.jpeg"/><Relationship Id="rId88" Type="http://schemas.openxmlformats.org/officeDocument/2006/relationships/image" Target="media/image420.png"/><Relationship Id="rId111" Type="http://schemas.openxmlformats.org/officeDocument/2006/relationships/image" Target="media/image540.png"/><Relationship Id="rId132" Type="http://schemas.openxmlformats.org/officeDocument/2006/relationships/image" Target="media/image67.png"/><Relationship Id="rId153" Type="http://schemas.openxmlformats.org/officeDocument/2006/relationships/image" Target="media/image750.png"/><Relationship Id="rId174" Type="http://schemas.openxmlformats.org/officeDocument/2006/relationships/image" Target="media/image890.png"/><Relationship Id="rId195" Type="http://schemas.openxmlformats.org/officeDocument/2006/relationships/image" Target="media/image990.png"/><Relationship Id="rId209" Type="http://schemas.openxmlformats.org/officeDocument/2006/relationships/image" Target="media/image108.png"/><Relationship Id="rId220" Type="http://schemas.openxmlformats.org/officeDocument/2006/relationships/image" Target="media/image113.png"/><Relationship Id="rId241" Type="http://schemas.openxmlformats.org/officeDocument/2006/relationships/image" Target="media/image1250.jpeg"/><Relationship Id="rId15" Type="http://schemas.openxmlformats.org/officeDocument/2006/relationships/image" Target="media/image5.png"/><Relationship Id="rId36" Type="http://schemas.openxmlformats.org/officeDocument/2006/relationships/image" Target="media/image16.png"/><Relationship Id="rId57" Type="http://schemas.openxmlformats.org/officeDocument/2006/relationships/image" Target="media/image27.png"/><Relationship Id="rId262" Type="http://schemas.openxmlformats.org/officeDocument/2006/relationships/image" Target="media/image137.png"/><Relationship Id="rId283" Type="http://schemas.openxmlformats.org/officeDocument/2006/relationships/image" Target="media/image1460.png"/><Relationship Id="rId78" Type="http://schemas.openxmlformats.org/officeDocument/2006/relationships/image" Target="media/image360.png"/><Relationship Id="rId99" Type="http://schemas.openxmlformats.org/officeDocument/2006/relationships/image" Target="media/image49.png"/><Relationship Id="rId101" Type="http://schemas.openxmlformats.org/officeDocument/2006/relationships/footer" Target="footer2.xml"/><Relationship Id="rId122" Type="http://schemas.openxmlformats.org/officeDocument/2006/relationships/image" Target="media/image61.png"/><Relationship Id="rId143" Type="http://schemas.openxmlformats.org/officeDocument/2006/relationships/image" Target="media/image700.png"/><Relationship Id="rId164" Type="http://schemas.openxmlformats.org/officeDocument/2006/relationships/image" Target="media/image820.png"/><Relationship Id="rId185" Type="http://schemas.openxmlformats.org/officeDocument/2006/relationships/image" Target="media/image95.png"/><Relationship Id="rId9" Type="http://schemas.openxmlformats.org/officeDocument/2006/relationships/image" Target="media/image1.jpeg"/><Relationship Id="rId210" Type="http://schemas.openxmlformats.org/officeDocument/2006/relationships/image" Target="media/image109.png"/><Relationship Id="rId26" Type="http://schemas.openxmlformats.org/officeDocument/2006/relationships/image" Target="media/image11.png"/><Relationship Id="rId231" Type="http://schemas.openxmlformats.org/officeDocument/2006/relationships/image" Target="media/image1180.png"/><Relationship Id="rId252" Type="http://schemas.openxmlformats.org/officeDocument/2006/relationships/image" Target="media/image1310.png"/><Relationship Id="rId273" Type="http://schemas.openxmlformats.org/officeDocument/2006/relationships/image" Target="media/image142.png"/><Relationship Id="rId294" Type="http://schemas.openxmlformats.org/officeDocument/2006/relationships/image" Target="media/image154.jpeg"/><Relationship Id="rId308" Type="http://schemas.openxmlformats.org/officeDocument/2006/relationships/hyperlink" Target="http://www.codeproject.com/" TargetMode="External"/><Relationship Id="rId47" Type="http://schemas.openxmlformats.org/officeDocument/2006/relationships/image" Target="media/image23.png"/><Relationship Id="rId68" Type="http://schemas.openxmlformats.org/officeDocument/2006/relationships/image" Target="media/image320.png"/><Relationship Id="rId89" Type="http://schemas.openxmlformats.org/officeDocument/2006/relationships/image" Target="media/image430.png"/><Relationship Id="rId112" Type="http://schemas.openxmlformats.org/officeDocument/2006/relationships/image" Target="media/image55.png"/><Relationship Id="rId133" Type="http://schemas.openxmlformats.org/officeDocument/2006/relationships/image" Target="media/image650.png"/><Relationship Id="rId154" Type="http://schemas.openxmlformats.org/officeDocument/2006/relationships/image" Target="media/image76.png"/><Relationship Id="rId175" Type="http://schemas.openxmlformats.org/officeDocument/2006/relationships/image" Target="media/image790.png"/><Relationship Id="rId196" Type="http://schemas.openxmlformats.org/officeDocument/2006/relationships/image" Target="media/image100.png"/><Relationship Id="rId200" Type="http://schemas.openxmlformats.org/officeDocument/2006/relationships/image" Target="media/image102.png"/><Relationship Id="rId16" Type="http://schemas.openxmlformats.org/officeDocument/2006/relationships/image" Target="media/image6.png"/><Relationship Id="rId221" Type="http://schemas.openxmlformats.org/officeDocument/2006/relationships/image" Target="media/image114.png"/><Relationship Id="rId242" Type="http://schemas.openxmlformats.org/officeDocument/2006/relationships/image" Target="media/image1260.png"/><Relationship Id="rId263" Type="http://schemas.openxmlformats.org/officeDocument/2006/relationships/image" Target="media/image138.png"/><Relationship Id="rId284" Type="http://schemas.openxmlformats.org/officeDocument/2006/relationships/image" Target="media/image148.png"/><Relationship Id="rId37" Type="http://schemas.openxmlformats.org/officeDocument/2006/relationships/image" Target="media/image17.png"/><Relationship Id="rId58" Type="http://schemas.openxmlformats.org/officeDocument/2006/relationships/image" Target="media/image28.png"/><Relationship Id="rId79" Type="http://schemas.openxmlformats.org/officeDocument/2006/relationships/image" Target="media/image370.png"/><Relationship Id="rId102" Type="http://schemas.openxmlformats.org/officeDocument/2006/relationships/image" Target="media/image50.png"/><Relationship Id="rId123" Type="http://schemas.openxmlformats.org/officeDocument/2006/relationships/image" Target="media/image611.png"/><Relationship Id="rId144" Type="http://schemas.openxmlformats.org/officeDocument/2006/relationships/image" Target="media/image71.png"/><Relationship Id="rId90" Type="http://schemas.openxmlformats.org/officeDocument/2006/relationships/image" Target="media/image44.png"/><Relationship Id="rId165" Type="http://schemas.openxmlformats.org/officeDocument/2006/relationships/image" Target="media/image83.png"/><Relationship Id="rId186" Type="http://schemas.openxmlformats.org/officeDocument/2006/relationships/image" Target="media/image950.png"/><Relationship Id="rId211" Type="http://schemas.openxmlformats.org/officeDocument/2006/relationships/image" Target="media/image1070.png"/><Relationship Id="rId232" Type="http://schemas.openxmlformats.org/officeDocument/2006/relationships/image" Target="media/image119.png"/><Relationship Id="rId253" Type="http://schemas.openxmlformats.org/officeDocument/2006/relationships/image" Target="media/image1320.png"/><Relationship Id="rId274" Type="http://schemas.openxmlformats.org/officeDocument/2006/relationships/image" Target="media/image1420.png"/><Relationship Id="rId295" Type="http://schemas.openxmlformats.org/officeDocument/2006/relationships/image" Target="media/image1540.jpeg"/><Relationship Id="rId309" Type="http://schemas.openxmlformats.org/officeDocument/2006/relationships/fontTable" Target="fontTable.xml"/><Relationship Id="rId27" Type="http://schemas.openxmlformats.org/officeDocument/2006/relationships/image" Target="media/image12.png"/><Relationship Id="rId48" Type="http://schemas.openxmlformats.org/officeDocument/2006/relationships/image" Target="media/image210.png"/><Relationship Id="rId69" Type="http://schemas.openxmlformats.org/officeDocument/2006/relationships/image" Target="media/image33.png"/><Relationship Id="rId113" Type="http://schemas.openxmlformats.org/officeDocument/2006/relationships/image" Target="media/image550.png"/><Relationship Id="rId134" Type="http://schemas.openxmlformats.org/officeDocument/2006/relationships/image" Target="media/image660.png"/><Relationship Id="rId80" Type="http://schemas.openxmlformats.org/officeDocument/2006/relationships/image" Target="media/image380.png"/><Relationship Id="rId155" Type="http://schemas.openxmlformats.org/officeDocument/2006/relationships/image" Target="media/image77.png"/><Relationship Id="rId176" Type="http://schemas.openxmlformats.org/officeDocument/2006/relationships/image" Target="media/image90.png"/><Relationship Id="rId197" Type="http://schemas.openxmlformats.org/officeDocument/2006/relationships/image" Target="media/image1000.png"/><Relationship Id="rId201" Type="http://schemas.openxmlformats.org/officeDocument/2006/relationships/image" Target="media/image103.png"/><Relationship Id="rId222" Type="http://schemas.openxmlformats.org/officeDocument/2006/relationships/image" Target="media/image115.png"/><Relationship Id="rId243" Type="http://schemas.openxmlformats.org/officeDocument/2006/relationships/image" Target="media/image127.png"/><Relationship Id="rId264" Type="http://schemas.openxmlformats.org/officeDocument/2006/relationships/image" Target="media/image139.png"/><Relationship Id="rId285" Type="http://schemas.openxmlformats.org/officeDocument/2006/relationships/image" Target="media/image1480.png"/><Relationship Id="rId17" Type="http://schemas.openxmlformats.org/officeDocument/2006/relationships/image" Target="media/image7.png"/><Relationship Id="rId38" Type="http://schemas.openxmlformats.org/officeDocument/2006/relationships/image" Target="media/image160.png"/><Relationship Id="rId59" Type="http://schemas.openxmlformats.org/officeDocument/2006/relationships/image" Target="media/image29.png"/><Relationship Id="rId103" Type="http://schemas.openxmlformats.org/officeDocument/2006/relationships/image" Target="media/image500.png"/><Relationship Id="rId124" Type="http://schemas.openxmlformats.org/officeDocument/2006/relationships/image" Target="media/image62.png"/><Relationship Id="rId310" Type="http://schemas.openxmlformats.org/officeDocument/2006/relationships/theme" Target="theme/theme1.xml"/><Relationship Id="rId70" Type="http://schemas.openxmlformats.org/officeDocument/2006/relationships/image" Target="media/image34.png"/><Relationship Id="rId91" Type="http://schemas.openxmlformats.org/officeDocument/2006/relationships/image" Target="media/image45.png"/><Relationship Id="rId145" Type="http://schemas.openxmlformats.org/officeDocument/2006/relationships/image" Target="media/image711.png"/><Relationship Id="rId166" Type="http://schemas.openxmlformats.org/officeDocument/2006/relationships/image" Target="media/image84.png"/><Relationship Id="rId187" Type="http://schemas.openxmlformats.org/officeDocument/2006/relationships/image" Target="media/image850.png"/><Relationship Id="rId1" Type="http://schemas.openxmlformats.org/officeDocument/2006/relationships/customXml" Target="../customXml/item1.xml"/><Relationship Id="rId212" Type="http://schemas.openxmlformats.org/officeDocument/2006/relationships/image" Target="media/image1080.png"/><Relationship Id="rId233" Type="http://schemas.openxmlformats.org/officeDocument/2006/relationships/image" Target="media/image120.png"/><Relationship Id="rId254" Type="http://schemas.openxmlformats.org/officeDocument/2006/relationships/image" Target="media/image133.png"/><Relationship Id="rId28" Type="http://schemas.openxmlformats.org/officeDocument/2006/relationships/image" Target="media/image13.png"/><Relationship Id="rId49" Type="http://schemas.openxmlformats.org/officeDocument/2006/relationships/image" Target="media/image220.png"/><Relationship Id="rId114" Type="http://schemas.openxmlformats.org/officeDocument/2006/relationships/image" Target="media/image56.png"/><Relationship Id="rId275" Type="http://schemas.openxmlformats.org/officeDocument/2006/relationships/image" Target="media/image143.png"/><Relationship Id="rId296" Type="http://schemas.openxmlformats.org/officeDocument/2006/relationships/image" Target="media/image155.jpeg"/><Relationship Id="rId300" Type="http://schemas.openxmlformats.org/officeDocument/2006/relationships/image" Target="media/image158.jpeg"/><Relationship Id="rId60" Type="http://schemas.openxmlformats.org/officeDocument/2006/relationships/image" Target="media/image270.png"/><Relationship Id="rId81" Type="http://schemas.openxmlformats.org/officeDocument/2006/relationships/image" Target="media/image39.png"/><Relationship Id="rId135" Type="http://schemas.openxmlformats.org/officeDocument/2006/relationships/image" Target="media/image670.png"/><Relationship Id="rId156" Type="http://schemas.openxmlformats.org/officeDocument/2006/relationships/image" Target="media/image760.png"/><Relationship Id="rId177" Type="http://schemas.openxmlformats.org/officeDocument/2006/relationships/image" Target="media/image900.png"/><Relationship Id="rId198" Type="http://schemas.openxmlformats.org/officeDocument/2006/relationships/image" Target="media/image101.png"/><Relationship Id="rId202" Type="http://schemas.openxmlformats.org/officeDocument/2006/relationships/image" Target="media/image104.png"/><Relationship Id="rId223" Type="http://schemas.openxmlformats.org/officeDocument/2006/relationships/image" Target="media/image1130.png"/><Relationship Id="rId244" Type="http://schemas.openxmlformats.org/officeDocument/2006/relationships/image" Target="media/image128.png"/><Relationship Id="rId18" Type="http://schemas.openxmlformats.org/officeDocument/2006/relationships/image" Target="media/image410.png"/><Relationship Id="rId39" Type="http://schemas.openxmlformats.org/officeDocument/2006/relationships/image" Target="media/image170.png"/><Relationship Id="rId265" Type="http://schemas.openxmlformats.org/officeDocument/2006/relationships/image" Target="media/image1380.png"/><Relationship Id="rId286" Type="http://schemas.openxmlformats.org/officeDocument/2006/relationships/image" Target="media/image149.png"/><Relationship Id="rId50" Type="http://schemas.openxmlformats.org/officeDocument/2006/relationships/image" Target="media/image230.png"/><Relationship Id="rId104" Type="http://schemas.openxmlformats.org/officeDocument/2006/relationships/image" Target="media/image51.png"/><Relationship Id="rId125" Type="http://schemas.openxmlformats.org/officeDocument/2006/relationships/image" Target="media/image63.png"/><Relationship Id="rId146" Type="http://schemas.openxmlformats.org/officeDocument/2006/relationships/image" Target="media/image72.png"/><Relationship Id="rId167" Type="http://schemas.openxmlformats.org/officeDocument/2006/relationships/image" Target="media/image85.png"/><Relationship Id="rId188" Type="http://schemas.openxmlformats.org/officeDocument/2006/relationships/image" Target="media/image96.png"/><Relationship Id="rId71" Type="http://schemas.openxmlformats.org/officeDocument/2006/relationships/image" Target="media/image35.png"/><Relationship Id="rId92" Type="http://schemas.openxmlformats.org/officeDocument/2006/relationships/image" Target="media/image440.png"/><Relationship Id="rId213" Type="http://schemas.openxmlformats.org/officeDocument/2006/relationships/image" Target="media/image1090.png"/><Relationship Id="rId234" Type="http://schemas.openxmlformats.org/officeDocument/2006/relationships/image" Target="media/image121.png"/><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134.png"/><Relationship Id="rId276" Type="http://schemas.openxmlformats.org/officeDocument/2006/relationships/image" Target="media/image1430.png"/><Relationship Id="rId297" Type="http://schemas.openxmlformats.org/officeDocument/2006/relationships/image" Target="media/image1550.jpeg"/><Relationship Id="rId40" Type="http://schemas.openxmlformats.org/officeDocument/2006/relationships/image" Target="media/image18.png"/><Relationship Id="rId115" Type="http://schemas.openxmlformats.org/officeDocument/2006/relationships/image" Target="media/image57.png"/><Relationship Id="rId136" Type="http://schemas.openxmlformats.org/officeDocument/2006/relationships/header" Target="header3.xml"/><Relationship Id="rId157" Type="http://schemas.openxmlformats.org/officeDocument/2006/relationships/image" Target="media/image770.png"/><Relationship Id="rId178" Type="http://schemas.openxmlformats.org/officeDocument/2006/relationships/image" Target="media/image91.png"/><Relationship Id="rId301" Type="http://schemas.openxmlformats.org/officeDocument/2006/relationships/image" Target="media/image159.jpeg"/><Relationship Id="rId61" Type="http://schemas.openxmlformats.org/officeDocument/2006/relationships/image" Target="media/image280.png"/><Relationship Id="rId82" Type="http://schemas.openxmlformats.org/officeDocument/2006/relationships/image" Target="media/image390.png"/><Relationship Id="rId199" Type="http://schemas.openxmlformats.org/officeDocument/2006/relationships/image" Target="media/image1011.png"/><Relationship Id="rId203" Type="http://schemas.openxmlformats.org/officeDocument/2006/relationships/image" Target="media/image105.png"/><Relationship Id="rId19" Type="http://schemas.openxmlformats.org/officeDocument/2006/relationships/image" Target="media/image510.png"/><Relationship Id="rId224" Type="http://schemas.openxmlformats.org/officeDocument/2006/relationships/image" Target="media/image1140.png"/><Relationship Id="rId245" Type="http://schemas.openxmlformats.org/officeDocument/2006/relationships/image" Target="media/image129.png"/><Relationship Id="rId266" Type="http://schemas.openxmlformats.org/officeDocument/2006/relationships/image" Target="media/image1390.png"/><Relationship Id="rId287" Type="http://schemas.openxmlformats.org/officeDocument/2006/relationships/image" Target="media/image1490.png"/><Relationship Id="rId30" Type="http://schemas.openxmlformats.org/officeDocument/2006/relationships/image" Target="media/image1110.png"/><Relationship Id="rId105" Type="http://schemas.openxmlformats.org/officeDocument/2006/relationships/image" Target="media/image511.png"/><Relationship Id="rId126" Type="http://schemas.openxmlformats.org/officeDocument/2006/relationships/image" Target="media/image64.png"/><Relationship Id="rId147" Type="http://schemas.openxmlformats.org/officeDocument/2006/relationships/image" Target="media/image73.png"/><Relationship Id="rId168" Type="http://schemas.openxmlformats.org/officeDocument/2006/relationships/image" Target="media/image86.png"/><Relationship Id="rId51" Type="http://schemas.openxmlformats.org/officeDocument/2006/relationships/image" Target="media/image24.png"/><Relationship Id="rId72" Type="http://schemas.openxmlformats.org/officeDocument/2006/relationships/image" Target="media/image330.png"/><Relationship Id="rId93" Type="http://schemas.openxmlformats.org/officeDocument/2006/relationships/image" Target="media/image450.png"/><Relationship Id="rId189" Type="http://schemas.openxmlformats.org/officeDocument/2006/relationships/image" Target="media/image960.png"/><Relationship Id="rId3" Type="http://schemas.openxmlformats.org/officeDocument/2006/relationships/styles" Target="styles.xml"/><Relationship Id="rId214" Type="http://schemas.openxmlformats.org/officeDocument/2006/relationships/image" Target="media/image110.png"/><Relationship Id="rId235" Type="http://schemas.openxmlformats.org/officeDocument/2006/relationships/image" Target="media/image122.png"/><Relationship Id="rId256" Type="http://schemas.openxmlformats.org/officeDocument/2006/relationships/image" Target="media/image1330.png"/><Relationship Id="rId277" Type="http://schemas.openxmlformats.org/officeDocument/2006/relationships/image" Target="media/image144.png"/><Relationship Id="rId298" Type="http://schemas.openxmlformats.org/officeDocument/2006/relationships/image" Target="media/image156.jpeg"/><Relationship Id="rId116" Type="http://schemas.openxmlformats.org/officeDocument/2006/relationships/image" Target="media/image58.png"/><Relationship Id="rId137" Type="http://schemas.openxmlformats.org/officeDocument/2006/relationships/footer" Target="footer3.xml"/><Relationship Id="rId158" Type="http://schemas.openxmlformats.org/officeDocument/2006/relationships/image" Target="media/image78.png"/><Relationship Id="rId302" Type="http://schemas.openxmlformats.org/officeDocument/2006/relationships/image" Target="media/image160.jpeg"/><Relationship Id="rId20" Type="http://schemas.openxmlformats.org/officeDocument/2006/relationships/image" Target="media/image610.png"/><Relationship Id="rId41" Type="http://schemas.openxmlformats.org/officeDocument/2006/relationships/image" Target="media/image19.png"/><Relationship Id="rId62" Type="http://schemas.openxmlformats.org/officeDocument/2006/relationships/image" Target="media/image290.png"/><Relationship Id="rId83" Type="http://schemas.openxmlformats.org/officeDocument/2006/relationships/image" Target="media/image40.png"/><Relationship Id="rId179" Type="http://schemas.openxmlformats.org/officeDocument/2006/relationships/image" Target="media/image910.png"/><Relationship Id="rId190" Type="http://schemas.openxmlformats.org/officeDocument/2006/relationships/image" Target="media/image97.png"/><Relationship Id="rId204" Type="http://schemas.openxmlformats.org/officeDocument/2006/relationships/image" Target="media/image106.png"/><Relationship Id="rId225" Type="http://schemas.openxmlformats.org/officeDocument/2006/relationships/image" Target="media/image1150.png"/><Relationship Id="rId246" Type="http://schemas.openxmlformats.org/officeDocument/2006/relationships/image" Target="media/image1270.png"/><Relationship Id="rId267" Type="http://schemas.openxmlformats.org/officeDocument/2006/relationships/image" Target="media/image140.png"/><Relationship Id="rId288" Type="http://schemas.openxmlformats.org/officeDocument/2006/relationships/image" Target="media/image150.jpeg"/><Relationship Id="rId106" Type="http://schemas.openxmlformats.org/officeDocument/2006/relationships/image" Target="media/image52.png"/><Relationship Id="rId127" Type="http://schemas.openxmlformats.org/officeDocument/2006/relationships/image" Target="media/image620.png"/><Relationship Id="rId10" Type="http://schemas.openxmlformats.org/officeDocument/2006/relationships/image" Target="media/image2.jpeg"/><Relationship Id="rId31" Type="http://schemas.openxmlformats.org/officeDocument/2006/relationships/image" Target="media/image125.png"/><Relationship Id="rId52" Type="http://schemas.openxmlformats.org/officeDocument/2006/relationships/image" Target="media/image25.png"/><Relationship Id="rId73" Type="http://schemas.openxmlformats.org/officeDocument/2006/relationships/image" Target="media/image340.png"/><Relationship Id="rId94" Type="http://schemas.openxmlformats.org/officeDocument/2006/relationships/image" Target="media/image46.png"/><Relationship Id="rId148" Type="http://schemas.openxmlformats.org/officeDocument/2006/relationships/image" Target="media/image74.png"/><Relationship Id="rId169" Type="http://schemas.openxmlformats.org/officeDocument/2006/relationships/image" Target="media/image87.png"/><Relationship Id="rId4" Type="http://schemas.microsoft.com/office/2007/relationships/stylesWithEffects" Target="stylesWithEffects.xml"/><Relationship Id="rId180" Type="http://schemas.openxmlformats.org/officeDocument/2006/relationships/image" Target="media/image92.png"/><Relationship Id="rId215" Type="http://schemas.openxmlformats.org/officeDocument/2006/relationships/image" Target="media/image111.png"/><Relationship Id="rId236" Type="http://schemas.openxmlformats.org/officeDocument/2006/relationships/image" Target="media/image123.png"/><Relationship Id="rId257" Type="http://schemas.openxmlformats.org/officeDocument/2006/relationships/image" Target="media/image1340.png"/><Relationship Id="rId278" Type="http://schemas.openxmlformats.org/officeDocument/2006/relationships/image" Target="media/image1440.png"/><Relationship Id="rId303" Type="http://schemas.openxmlformats.org/officeDocument/2006/relationships/image" Target="media/image161.jpeg"/><Relationship Id="rId42" Type="http://schemas.openxmlformats.org/officeDocument/2006/relationships/image" Target="media/image180.png"/><Relationship Id="rId84" Type="http://schemas.openxmlformats.org/officeDocument/2006/relationships/image" Target="media/image400.png"/><Relationship Id="rId138" Type="http://schemas.openxmlformats.org/officeDocument/2006/relationships/image" Target="media/image68.png"/><Relationship Id="rId191" Type="http://schemas.openxmlformats.org/officeDocument/2006/relationships/image" Target="media/image970.png"/><Relationship Id="rId205" Type="http://schemas.openxmlformats.org/officeDocument/2006/relationships/image" Target="media/image1040.png"/><Relationship Id="rId247" Type="http://schemas.openxmlformats.org/officeDocument/2006/relationships/image" Target="media/image1280.png"/><Relationship Id="rId107" Type="http://schemas.openxmlformats.org/officeDocument/2006/relationships/image" Target="media/image53.png"/><Relationship Id="rId289" Type="http://schemas.openxmlformats.org/officeDocument/2006/relationships/image" Target="media/image151.jpeg"/><Relationship Id="rId11" Type="http://schemas.openxmlformats.org/officeDocument/2006/relationships/header" Target="header1.xml"/><Relationship Id="rId53" Type="http://schemas.openxmlformats.org/officeDocument/2006/relationships/image" Target="media/image26.png"/><Relationship Id="rId149" Type="http://schemas.openxmlformats.org/officeDocument/2006/relationships/image" Target="media/image75.png"/><Relationship Id="rId95" Type="http://schemas.openxmlformats.org/officeDocument/2006/relationships/image" Target="media/image47.png"/><Relationship Id="rId160" Type="http://schemas.openxmlformats.org/officeDocument/2006/relationships/image" Target="media/image80.png"/><Relationship Id="rId216" Type="http://schemas.openxmlformats.org/officeDocument/2006/relationships/image" Target="media/image112.png"/><Relationship Id="rId258" Type="http://schemas.openxmlformats.org/officeDocument/2006/relationships/image" Target="media/image135.jpeg"/><Relationship Id="rId22" Type="http://schemas.openxmlformats.org/officeDocument/2006/relationships/image" Target="media/image8.png"/><Relationship Id="rId64" Type="http://schemas.openxmlformats.org/officeDocument/2006/relationships/image" Target="media/image31.png"/><Relationship Id="rId118" Type="http://schemas.openxmlformats.org/officeDocument/2006/relationships/image" Target="media/image570.png"/><Relationship Id="rId171" Type="http://schemas.openxmlformats.org/officeDocument/2006/relationships/image" Target="media/image870.png"/><Relationship Id="rId227" Type="http://schemas.openxmlformats.org/officeDocument/2006/relationships/image" Target="media/image117.png"/><Relationship Id="rId269" Type="http://schemas.openxmlformats.org/officeDocument/2006/relationships/image" Target="media/image1370.png"/><Relationship Id="rId33" Type="http://schemas.openxmlformats.org/officeDocument/2006/relationships/image" Target="media/image1410.png"/><Relationship Id="rId129" Type="http://schemas.openxmlformats.org/officeDocument/2006/relationships/image" Target="media/image640.png"/><Relationship Id="rId280" Type="http://schemas.openxmlformats.org/officeDocument/2006/relationships/image" Target="media/image146.png"/><Relationship Id="rId75" Type="http://schemas.openxmlformats.org/officeDocument/2006/relationships/image" Target="media/image36.png"/><Relationship Id="rId140" Type="http://schemas.openxmlformats.org/officeDocument/2006/relationships/image" Target="media/image69.png"/><Relationship Id="rId182" Type="http://schemas.openxmlformats.org/officeDocument/2006/relationships/image" Target="media/image920.png"/><Relationship Id="rId6" Type="http://schemas.openxmlformats.org/officeDocument/2006/relationships/webSettings" Target="webSettings.xml"/><Relationship Id="rId238" Type="http://schemas.openxmlformats.org/officeDocument/2006/relationships/image" Target="media/image1240.png"/><Relationship Id="rId291" Type="http://schemas.openxmlformats.org/officeDocument/2006/relationships/image" Target="media/image1520.jpeg"/><Relationship Id="rId305" Type="http://schemas.openxmlformats.org/officeDocument/2006/relationships/image" Target="media/image1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5734</Words>
  <Characters>32686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thank</dc:creator>
  <cp:lastModifiedBy>dell</cp:lastModifiedBy>
  <cp:revision>3</cp:revision>
  <dcterms:created xsi:type="dcterms:W3CDTF">2022-06-20T02:17:00Z</dcterms:created>
  <dcterms:modified xsi:type="dcterms:W3CDTF">2022-06-20T02:18:00Z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UniDoc - http://unidoc.io</vt:lpwstr>
  </property>
  <property fmtid="{D5CDD505-2E9C-101B-9397-08002B2CF9AE}" pid="3" name="LastSaved">
    <vt:filetime>2022-05-10T00:00:00Z</vt:filetime>
  </property>
  <property fmtid="{D5CDD505-2E9C-101B-9397-08002B2CF9AE}" pid="4" name="KSOProductBuildVer">
    <vt:lpwstr>1033-11.2.0.11130</vt:lpwstr>
  </property>
  <property fmtid="{D5CDD505-2E9C-101B-9397-08002B2CF9AE}" pid="5" name="ICV">
    <vt:lpwstr>2A93B074860D4BC1AF240C719D5C5838</vt:lpwstr>
  </property>
</Properties>
</file>